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07701" w:rsidRDefault="00107701" w:rsidP="00107701">
      <w:pPr>
        <w:pStyle w:val="af1"/>
      </w:pPr>
      <w:bookmarkStart w:id="0" w:name="bookmark0"/>
      <w:r>
        <w:rPr>
          <w:noProof/>
        </w:rPr>
        <w:drawing>
          <wp:inline distT="0" distB="0" distL="0" distR="0">
            <wp:extent cx="6898084" cy="9702799"/>
            <wp:effectExtent l="0" t="0" r="0" b="0"/>
            <wp:docPr id="3" name="Рисунок 3" descr="C:\Users\Acer\Desktop\img20241008_135103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Desktop\img20241008_13510337.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900365" cy="9706007"/>
                    </a:xfrm>
                    <a:prstGeom prst="rect">
                      <a:avLst/>
                    </a:prstGeom>
                    <a:noFill/>
                    <a:ln>
                      <a:noFill/>
                    </a:ln>
                  </pic:spPr>
                </pic:pic>
              </a:graphicData>
            </a:graphic>
          </wp:inline>
        </w:drawing>
      </w:r>
    </w:p>
    <w:p w:rsidR="0067796A" w:rsidRDefault="0067796A" w:rsidP="0067796A">
      <w:pPr>
        <w:keepNext/>
        <w:keepLines/>
        <w:spacing w:after="0" w:line="274" w:lineRule="exact"/>
        <w:outlineLvl w:val="2"/>
        <w:rPr>
          <w:rFonts w:eastAsia="Times New Roman" w:cs="Times New Roman"/>
          <w:b/>
          <w:bCs/>
          <w:lang w:eastAsia="ru-RU"/>
        </w:rPr>
      </w:pPr>
    </w:p>
    <w:p w:rsidR="0067796A" w:rsidRDefault="0067796A" w:rsidP="009C0248">
      <w:pPr>
        <w:keepNext/>
        <w:keepLines/>
        <w:spacing w:after="0" w:line="274" w:lineRule="exact"/>
        <w:ind w:left="3660"/>
        <w:outlineLvl w:val="2"/>
        <w:rPr>
          <w:rFonts w:ascii="Times New Roman" w:eastAsia="Times New Roman" w:hAnsi="Times New Roman" w:cs="Times New Roman"/>
          <w:b/>
          <w:bCs/>
          <w:sz w:val="24"/>
          <w:szCs w:val="24"/>
          <w:lang w:eastAsia="ru-RU"/>
        </w:rPr>
      </w:pPr>
      <w:bookmarkStart w:id="1" w:name="_GoBack"/>
      <w:bookmarkEnd w:id="1"/>
    </w:p>
    <w:p w:rsidR="009C0248" w:rsidRPr="000F474A" w:rsidRDefault="009C0248" w:rsidP="009C0248">
      <w:pPr>
        <w:keepNext/>
        <w:keepLines/>
        <w:spacing w:after="0" w:line="274" w:lineRule="exact"/>
        <w:ind w:left="3660"/>
        <w:outlineLvl w:val="2"/>
        <w:rPr>
          <w:rFonts w:ascii="Times New Roman" w:eastAsia="Times New Roman" w:hAnsi="Times New Roman" w:cs="Times New Roman"/>
          <w:sz w:val="24"/>
          <w:szCs w:val="24"/>
          <w:lang w:eastAsia="ru-RU"/>
        </w:rPr>
      </w:pPr>
      <w:r w:rsidRPr="000F474A">
        <w:rPr>
          <w:rFonts w:ascii="Times New Roman" w:eastAsia="Times New Roman" w:hAnsi="Times New Roman" w:cs="Times New Roman"/>
          <w:b/>
          <w:bCs/>
          <w:sz w:val="24"/>
          <w:szCs w:val="24"/>
          <w:lang w:eastAsia="ru-RU"/>
        </w:rPr>
        <w:t>СОДЕРЖАНИЕ</w:t>
      </w:r>
      <w:bookmarkEnd w:id="0"/>
    </w:p>
    <w:p w:rsidR="009C0248" w:rsidRPr="000F474A" w:rsidRDefault="009C0248" w:rsidP="000F474A">
      <w:pPr>
        <w:spacing w:after="0"/>
        <w:ind w:left="20"/>
        <w:rPr>
          <w:rFonts w:ascii="Times New Roman" w:eastAsia="Times New Roman" w:hAnsi="Times New Roman" w:cs="Times New Roman"/>
          <w:sz w:val="24"/>
          <w:szCs w:val="24"/>
          <w:lang w:eastAsia="ru-RU"/>
        </w:rPr>
      </w:pPr>
      <w:r w:rsidRPr="000F474A">
        <w:rPr>
          <w:rFonts w:ascii="Times New Roman" w:eastAsia="Times New Roman" w:hAnsi="Times New Roman" w:cs="Times New Roman"/>
          <w:b/>
          <w:bCs/>
          <w:i/>
          <w:iCs/>
          <w:sz w:val="24"/>
          <w:szCs w:val="24"/>
          <w:lang w:eastAsia="ru-RU"/>
        </w:rPr>
        <w:t>I. Целевой раздел</w:t>
      </w:r>
    </w:p>
    <w:p w:rsidR="009C0248" w:rsidRPr="000F474A" w:rsidRDefault="009C0248" w:rsidP="000F474A">
      <w:pPr>
        <w:numPr>
          <w:ilvl w:val="0"/>
          <w:numId w:val="33"/>
        </w:numPr>
        <w:tabs>
          <w:tab w:val="left" w:pos="409"/>
          <w:tab w:val="right" w:leader="dot" w:pos="9316"/>
        </w:tabs>
        <w:spacing w:after="0"/>
        <w:rPr>
          <w:rFonts w:ascii="Times New Roman" w:eastAsia="Times New Roman" w:hAnsi="Times New Roman" w:cs="Times New Roman"/>
          <w:sz w:val="24"/>
          <w:szCs w:val="24"/>
          <w:lang w:eastAsia="ru-RU"/>
        </w:rPr>
      </w:pPr>
      <w:r w:rsidRPr="000F474A">
        <w:rPr>
          <w:rFonts w:ascii="Times New Roman" w:eastAsia="Times New Roman" w:hAnsi="Times New Roman" w:cs="Times New Roman"/>
          <w:sz w:val="24"/>
          <w:szCs w:val="24"/>
          <w:lang w:eastAsia="ru-RU"/>
        </w:rPr>
        <w:t>Пояснительная записка</w:t>
      </w:r>
      <w:r w:rsidRPr="000F474A">
        <w:rPr>
          <w:rFonts w:ascii="Times New Roman" w:eastAsia="Times New Roman" w:hAnsi="Times New Roman" w:cs="Times New Roman"/>
          <w:sz w:val="24"/>
          <w:szCs w:val="24"/>
          <w:lang w:eastAsia="ru-RU"/>
        </w:rPr>
        <w:tab/>
        <w:t>3</w:t>
      </w:r>
    </w:p>
    <w:p w:rsidR="009C0248" w:rsidRPr="000F474A" w:rsidRDefault="009C0248" w:rsidP="000F474A">
      <w:pPr>
        <w:tabs>
          <w:tab w:val="right" w:leader="dot" w:pos="9316"/>
        </w:tabs>
        <w:spacing w:after="0"/>
        <w:ind w:left="20"/>
        <w:rPr>
          <w:rFonts w:ascii="Times New Roman" w:eastAsia="Times New Roman" w:hAnsi="Times New Roman" w:cs="Times New Roman"/>
          <w:sz w:val="24"/>
          <w:szCs w:val="24"/>
          <w:lang w:eastAsia="ru-RU"/>
        </w:rPr>
      </w:pPr>
      <w:r w:rsidRPr="000F474A">
        <w:rPr>
          <w:rFonts w:ascii="Times New Roman" w:eastAsia="Times New Roman" w:hAnsi="Times New Roman" w:cs="Times New Roman"/>
          <w:sz w:val="24"/>
          <w:szCs w:val="24"/>
          <w:lang w:eastAsia="ru-RU"/>
        </w:rPr>
        <w:t>1.1.1Цели и задачи реализации Программы</w:t>
      </w:r>
      <w:r w:rsidRPr="000F474A">
        <w:rPr>
          <w:rFonts w:ascii="Times New Roman" w:eastAsia="Times New Roman" w:hAnsi="Times New Roman" w:cs="Times New Roman"/>
          <w:sz w:val="24"/>
          <w:szCs w:val="24"/>
          <w:lang w:eastAsia="ru-RU"/>
        </w:rPr>
        <w:tab/>
        <w:t>5</w:t>
      </w:r>
    </w:p>
    <w:p w:rsidR="009C0248" w:rsidRPr="000F474A" w:rsidRDefault="009C0248" w:rsidP="000F474A">
      <w:pPr>
        <w:tabs>
          <w:tab w:val="right" w:leader="dot" w:pos="9316"/>
        </w:tabs>
        <w:spacing w:after="0"/>
        <w:ind w:left="20"/>
        <w:rPr>
          <w:rFonts w:ascii="Times New Roman" w:eastAsia="Times New Roman" w:hAnsi="Times New Roman" w:cs="Times New Roman"/>
          <w:sz w:val="24"/>
          <w:szCs w:val="24"/>
          <w:lang w:eastAsia="ru-RU"/>
        </w:rPr>
      </w:pPr>
      <w:r w:rsidRPr="000F474A">
        <w:rPr>
          <w:rFonts w:ascii="Times New Roman" w:eastAsia="Times New Roman" w:hAnsi="Times New Roman" w:cs="Times New Roman"/>
          <w:sz w:val="24"/>
          <w:szCs w:val="24"/>
          <w:lang w:eastAsia="ru-RU"/>
        </w:rPr>
        <w:t>1.1.2.Принципы и подходы к формированию Программы</w:t>
      </w:r>
      <w:r w:rsidRPr="000F474A">
        <w:rPr>
          <w:rFonts w:ascii="Times New Roman" w:eastAsia="Times New Roman" w:hAnsi="Times New Roman" w:cs="Times New Roman"/>
          <w:sz w:val="24"/>
          <w:szCs w:val="24"/>
          <w:lang w:eastAsia="ru-RU"/>
        </w:rPr>
        <w:tab/>
        <w:t>6</w:t>
      </w:r>
    </w:p>
    <w:p w:rsidR="009C0248" w:rsidRPr="000F474A" w:rsidRDefault="009C0248" w:rsidP="000F474A">
      <w:pPr>
        <w:tabs>
          <w:tab w:val="left" w:pos="678"/>
          <w:tab w:val="right" w:leader="dot" w:pos="9316"/>
        </w:tabs>
        <w:spacing w:after="0"/>
        <w:ind w:right="40"/>
        <w:rPr>
          <w:rFonts w:ascii="Times New Roman" w:eastAsia="Times New Roman" w:hAnsi="Times New Roman" w:cs="Times New Roman"/>
          <w:sz w:val="24"/>
          <w:szCs w:val="24"/>
          <w:lang w:eastAsia="ru-RU"/>
        </w:rPr>
      </w:pPr>
      <w:r w:rsidRPr="000F474A">
        <w:rPr>
          <w:rFonts w:ascii="Times New Roman" w:eastAsia="Times New Roman" w:hAnsi="Times New Roman" w:cs="Times New Roman"/>
          <w:sz w:val="24"/>
          <w:szCs w:val="24"/>
          <w:lang w:eastAsia="ru-RU"/>
        </w:rPr>
        <w:t>1.1.3.Значимые характеристики, в том числе характеристики особенностей развития детей</w:t>
      </w:r>
    </w:p>
    <w:p w:rsidR="009C0248" w:rsidRPr="000F474A" w:rsidRDefault="0067796A" w:rsidP="000F474A">
      <w:pPr>
        <w:tabs>
          <w:tab w:val="left" w:pos="678"/>
          <w:tab w:val="right" w:leader="dot" w:pos="9316"/>
        </w:tabs>
        <w:spacing w:after="0"/>
        <w:ind w:right="4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с речевыми нарушениями</w:t>
      </w:r>
      <w:r>
        <w:rPr>
          <w:rFonts w:ascii="Times New Roman" w:eastAsia="Times New Roman" w:hAnsi="Times New Roman" w:cs="Times New Roman"/>
          <w:sz w:val="24"/>
          <w:szCs w:val="24"/>
          <w:lang w:eastAsia="ru-RU"/>
        </w:rPr>
        <w:tab/>
        <w:t>7</w:t>
      </w:r>
    </w:p>
    <w:p w:rsidR="009C0248" w:rsidRPr="000F474A" w:rsidRDefault="009C0248" w:rsidP="000F474A">
      <w:pPr>
        <w:numPr>
          <w:ilvl w:val="0"/>
          <w:numId w:val="33"/>
        </w:numPr>
        <w:tabs>
          <w:tab w:val="left" w:pos="409"/>
          <w:tab w:val="right" w:leader="dot" w:pos="9316"/>
        </w:tabs>
        <w:spacing w:after="0"/>
        <w:rPr>
          <w:rFonts w:ascii="Times New Roman" w:eastAsia="Times New Roman" w:hAnsi="Times New Roman" w:cs="Times New Roman"/>
          <w:sz w:val="24"/>
          <w:szCs w:val="24"/>
          <w:lang w:eastAsia="ru-RU"/>
        </w:rPr>
      </w:pPr>
      <w:r w:rsidRPr="000F474A">
        <w:rPr>
          <w:rFonts w:ascii="Times New Roman" w:eastAsia="Times New Roman" w:hAnsi="Times New Roman" w:cs="Times New Roman"/>
          <w:sz w:val="24"/>
          <w:szCs w:val="24"/>
          <w:lang w:eastAsia="ru-RU"/>
        </w:rPr>
        <w:t xml:space="preserve">Планируемые </w:t>
      </w:r>
      <w:r w:rsidR="0067796A">
        <w:rPr>
          <w:rFonts w:ascii="Times New Roman" w:eastAsia="Times New Roman" w:hAnsi="Times New Roman" w:cs="Times New Roman"/>
          <w:sz w:val="24"/>
          <w:szCs w:val="24"/>
          <w:lang w:eastAsia="ru-RU"/>
        </w:rPr>
        <w:t>результаты освоения программы</w:t>
      </w:r>
      <w:r w:rsidR="0067796A">
        <w:rPr>
          <w:rFonts w:ascii="Times New Roman" w:eastAsia="Times New Roman" w:hAnsi="Times New Roman" w:cs="Times New Roman"/>
          <w:sz w:val="24"/>
          <w:szCs w:val="24"/>
          <w:lang w:eastAsia="ru-RU"/>
        </w:rPr>
        <w:tab/>
        <w:t>13</w:t>
      </w:r>
    </w:p>
    <w:p w:rsidR="009C0248" w:rsidRPr="000F474A" w:rsidRDefault="009C0248" w:rsidP="000F474A">
      <w:pPr>
        <w:numPr>
          <w:ilvl w:val="0"/>
          <w:numId w:val="33"/>
        </w:numPr>
        <w:tabs>
          <w:tab w:val="left" w:pos="428"/>
          <w:tab w:val="right" w:leader="dot" w:pos="9316"/>
        </w:tabs>
        <w:spacing w:after="0"/>
        <w:ind w:right="40"/>
        <w:rPr>
          <w:rFonts w:ascii="Times New Roman" w:eastAsia="Times New Roman" w:hAnsi="Times New Roman" w:cs="Times New Roman"/>
          <w:sz w:val="24"/>
          <w:szCs w:val="24"/>
          <w:lang w:eastAsia="ru-RU"/>
        </w:rPr>
      </w:pPr>
      <w:proofErr w:type="gramStart"/>
      <w:r w:rsidRPr="000F474A">
        <w:rPr>
          <w:rFonts w:ascii="Times New Roman" w:eastAsia="Times New Roman" w:hAnsi="Times New Roman" w:cs="Times New Roman"/>
          <w:sz w:val="24"/>
          <w:szCs w:val="24"/>
          <w:lang w:eastAsia="ru-RU"/>
        </w:rPr>
        <w:t xml:space="preserve">Целевые ориентиры (часть программы, формируемая участниками образовательных </w:t>
      </w:r>
      <w:proofErr w:type="gramEnd"/>
    </w:p>
    <w:p w:rsidR="009C0248" w:rsidRPr="000F474A" w:rsidRDefault="0067796A" w:rsidP="000F474A">
      <w:pPr>
        <w:tabs>
          <w:tab w:val="left" w:pos="428"/>
          <w:tab w:val="right" w:leader="dot" w:pos="9316"/>
        </w:tabs>
        <w:spacing w:after="0"/>
        <w:ind w:left="20" w:right="4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отношений</w:t>
      </w:r>
      <w:r>
        <w:rPr>
          <w:rFonts w:ascii="Times New Roman" w:eastAsia="Times New Roman" w:hAnsi="Times New Roman" w:cs="Times New Roman"/>
          <w:sz w:val="24"/>
          <w:szCs w:val="24"/>
          <w:lang w:eastAsia="ru-RU"/>
        </w:rPr>
        <w:tab/>
        <w:t>14</w:t>
      </w:r>
    </w:p>
    <w:p w:rsidR="009C0248" w:rsidRPr="000F474A" w:rsidRDefault="009C0248" w:rsidP="000F474A">
      <w:pPr>
        <w:numPr>
          <w:ilvl w:val="1"/>
          <w:numId w:val="33"/>
        </w:numPr>
        <w:tabs>
          <w:tab w:val="left" w:pos="337"/>
        </w:tabs>
        <w:spacing w:after="0"/>
        <w:rPr>
          <w:rFonts w:ascii="Times New Roman" w:eastAsia="Times New Roman" w:hAnsi="Times New Roman" w:cs="Times New Roman"/>
          <w:b/>
          <w:bCs/>
          <w:i/>
          <w:iCs/>
          <w:sz w:val="24"/>
          <w:szCs w:val="24"/>
          <w:lang w:eastAsia="ru-RU"/>
        </w:rPr>
      </w:pPr>
      <w:r w:rsidRPr="000F474A">
        <w:rPr>
          <w:rFonts w:ascii="Times New Roman" w:eastAsia="Times New Roman" w:hAnsi="Times New Roman" w:cs="Times New Roman"/>
          <w:b/>
          <w:bCs/>
          <w:i/>
          <w:iCs/>
          <w:sz w:val="24"/>
          <w:szCs w:val="24"/>
          <w:lang w:eastAsia="ru-RU"/>
        </w:rPr>
        <w:t>Содержательный раздел</w:t>
      </w:r>
    </w:p>
    <w:p w:rsidR="009C0248" w:rsidRPr="000F474A" w:rsidRDefault="009C0248" w:rsidP="000F474A">
      <w:pPr>
        <w:numPr>
          <w:ilvl w:val="0"/>
          <w:numId w:val="35"/>
        </w:numPr>
        <w:tabs>
          <w:tab w:val="left" w:pos="442"/>
          <w:tab w:val="right" w:leader="dot" w:pos="9316"/>
        </w:tabs>
        <w:spacing w:after="0"/>
        <w:ind w:right="40"/>
        <w:rPr>
          <w:rFonts w:ascii="Times New Roman" w:eastAsia="Times New Roman" w:hAnsi="Times New Roman" w:cs="Times New Roman"/>
          <w:sz w:val="24"/>
          <w:szCs w:val="24"/>
          <w:lang w:eastAsia="ru-RU"/>
        </w:rPr>
      </w:pPr>
      <w:proofErr w:type="gramStart"/>
      <w:r w:rsidRPr="000F474A">
        <w:rPr>
          <w:rFonts w:ascii="Times New Roman" w:eastAsia="Times New Roman" w:hAnsi="Times New Roman" w:cs="Times New Roman"/>
          <w:sz w:val="24"/>
          <w:szCs w:val="24"/>
          <w:lang w:eastAsia="ru-RU"/>
        </w:rPr>
        <w:t>Содержание психолого-педагогической работы с детьми, имеющими речевые</w:t>
      </w:r>
      <w:proofErr w:type="gramEnd"/>
    </w:p>
    <w:p w:rsidR="009C0248" w:rsidRPr="000F474A" w:rsidRDefault="0067796A" w:rsidP="000F474A">
      <w:pPr>
        <w:tabs>
          <w:tab w:val="left" w:pos="442"/>
          <w:tab w:val="right" w:leader="dot" w:pos="9316"/>
        </w:tabs>
        <w:spacing w:after="0"/>
        <w:ind w:left="20" w:right="4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нарушения</w:t>
      </w:r>
      <w:r>
        <w:rPr>
          <w:rFonts w:ascii="Times New Roman" w:eastAsia="Times New Roman" w:hAnsi="Times New Roman" w:cs="Times New Roman"/>
          <w:sz w:val="24"/>
          <w:szCs w:val="24"/>
          <w:lang w:eastAsia="ru-RU"/>
        </w:rPr>
        <w:tab/>
        <w:t>14</w:t>
      </w:r>
    </w:p>
    <w:p w:rsidR="009C0248" w:rsidRPr="000F474A" w:rsidRDefault="009C0248" w:rsidP="000F474A">
      <w:pPr>
        <w:numPr>
          <w:ilvl w:val="0"/>
          <w:numId w:val="35"/>
        </w:numPr>
        <w:tabs>
          <w:tab w:val="left" w:pos="442"/>
          <w:tab w:val="right" w:leader="dot" w:pos="9316"/>
        </w:tabs>
        <w:spacing w:after="0"/>
        <w:rPr>
          <w:rFonts w:ascii="Times New Roman" w:eastAsia="Times New Roman" w:hAnsi="Times New Roman" w:cs="Times New Roman"/>
          <w:sz w:val="24"/>
          <w:szCs w:val="24"/>
          <w:lang w:eastAsia="ru-RU"/>
        </w:rPr>
      </w:pPr>
      <w:r w:rsidRPr="000F474A">
        <w:rPr>
          <w:rFonts w:ascii="Times New Roman" w:eastAsia="Times New Roman" w:hAnsi="Times New Roman" w:cs="Times New Roman"/>
          <w:sz w:val="24"/>
          <w:szCs w:val="24"/>
          <w:lang w:eastAsia="ru-RU"/>
        </w:rPr>
        <w:t xml:space="preserve">Содержание образовательной </w:t>
      </w:r>
      <w:r w:rsidR="0067796A">
        <w:rPr>
          <w:rFonts w:ascii="Times New Roman" w:eastAsia="Times New Roman" w:hAnsi="Times New Roman" w:cs="Times New Roman"/>
          <w:sz w:val="24"/>
          <w:szCs w:val="24"/>
          <w:lang w:eastAsia="ru-RU"/>
        </w:rPr>
        <w:t>области «Физическое развитие»</w:t>
      </w:r>
      <w:r w:rsidR="0067796A">
        <w:rPr>
          <w:rFonts w:ascii="Times New Roman" w:eastAsia="Times New Roman" w:hAnsi="Times New Roman" w:cs="Times New Roman"/>
          <w:sz w:val="24"/>
          <w:szCs w:val="24"/>
          <w:lang w:eastAsia="ru-RU"/>
        </w:rPr>
        <w:tab/>
        <w:t>16</w:t>
      </w:r>
    </w:p>
    <w:p w:rsidR="009C0248" w:rsidRPr="000F474A" w:rsidRDefault="009C0248" w:rsidP="000F474A">
      <w:pPr>
        <w:numPr>
          <w:ilvl w:val="0"/>
          <w:numId w:val="35"/>
        </w:numPr>
        <w:tabs>
          <w:tab w:val="left" w:pos="505"/>
        </w:tabs>
        <w:spacing w:after="0"/>
        <w:rPr>
          <w:rFonts w:ascii="Times New Roman" w:eastAsia="Times New Roman" w:hAnsi="Times New Roman" w:cs="Times New Roman"/>
          <w:sz w:val="24"/>
          <w:szCs w:val="24"/>
          <w:lang w:eastAsia="ru-RU"/>
        </w:rPr>
      </w:pPr>
      <w:r w:rsidRPr="000F474A">
        <w:rPr>
          <w:rFonts w:ascii="Times New Roman" w:eastAsia="Times New Roman" w:hAnsi="Times New Roman" w:cs="Times New Roman"/>
          <w:sz w:val="24"/>
          <w:szCs w:val="24"/>
          <w:lang w:eastAsia="ru-RU"/>
        </w:rPr>
        <w:t>Содержание образовательной области «Социально-коммуникативное</w:t>
      </w:r>
    </w:p>
    <w:p w:rsidR="009C0248" w:rsidRPr="000F474A" w:rsidRDefault="0067796A" w:rsidP="000F474A">
      <w:pPr>
        <w:tabs>
          <w:tab w:val="right" w:leader="dot" w:pos="9316"/>
        </w:tabs>
        <w:spacing w:after="0"/>
        <w:ind w:left="2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развитие»</w:t>
      </w:r>
      <w:r>
        <w:rPr>
          <w:rFonts w:ascii="Times New Roman" w:eastAsia="Times New Roman" w:hAnsi="Times New Roman" w:cs="Times New Roman"/>
          <w:sz w:val="24"/>
          <w:szCs w:val="24"/>
          <w:lang w:eastAsia="ru-RU"/>
        </w:rPr>
        <w:tab/>
        <w:t>18</w:t>
      </w:r>
    </w:p>
    <w:p w:rsidR="009C0248" w:rsidRPr="000F474A" w:rsidRDefault="009C0248" w:rsidP="000F474A">
      <w:pPr>
        <w:numPr>
          <w:ilvl w:val="0"/>
          <w:numId w:val="35"/>
        </w:numPr>
        <w:tabs>
          <w:tab w:val="left" w:pos="442"/>
          <w:tab w:val="right" w:leader="dot" w:pos="9316"/>
        </w:tabs>
        <w:spacing w:after="0"/>
        <w:rPr>
          <w:rFonts w:ascii="Times New Roman" w:eastAsia="Times New Roman" w:hAnsi="Times New Roman" w:cs="Times New Roman"/>
          <w:sz w:val="24"/>
          <w:szCs w:val="24"/>
          <w:lang w:eastAsia="ru-RU"/>
        </w:rPr>
      </w:pPr>
      <w:r w:rsidRPr="000F474A">
        <w:rPr>
          <w:rFonts w:ascii="Times New Roman" w:eastAsia="Times New Roman" w:hAnsi="Times New Roman" w:cs="Times New Roman"/>
          <w:sz w:val="24"/>
          <w:szCs w:val="24"/>
          <w:lang w:eastAsia="ru-RU"/>
        </w:rPr>
        <w:t>Содержание образовательной области «Познавательное развитие»</w:t>
      </w:r>
      <w:r w:rsidRPr="000F474A">
        <w:rPr>
          <w:rFonts w:ascii="Times New Roman" w:eastAsia="Times New Roman" w:hAnsi="Times New Roman" w:cs="Times New Roman"/>
          <w:sz w:val="24"/>
          <w:szCs w:val="24"/>
          <w:lang w:eastAsia="ru-RU"/>
        </w:rPr>
        <w:tab/>
        <w:t>22</w:t>
      </w:r>
    </w:p>
    <w:p w:rsidR="009C0248" w:rsidRPr="000F474A" w:rsidRDefault="009C0248" w:rsidP="000F474A">
      <w:pPr>
        <w:numPr>
          <w:ilvl w:val="0"/>
          <w:numId w:val="35"/>
        </w:numPr>
        <w:tabs>
          <w:tab w:val="left" w:pos="442"/>
          <w:tab w:val="right" w:leader="dot" w:pos="9316"/>
        </w:tabs>
        <w:spacing w:after="0"/>
        <w:rPr>
          <w:rFonts w:ascii="Times New Roman" w:eastAsia="Times New Roman" w:hAnsi="Times New Roman" w:cs="Times New Roman"/>
          <w:sz w:val="24"/>
          <w:szCs w:val="24"/>
          <w:lang w:eastAsia="ru-RU"/>
        </w:rPr>
      </w:pPr>
      <w:r w:rsidRPr="000F474A">
        <w:rPr>
          <w:rFonts w:ascii="Times New Roman" w:eastAsia="Times New Roman" w:hAnsi="Times New Roman" w:cs="Times New Roman"/>
          <w:sz w:val="24"/>
          <w:szCs w:val="24"/>
          <w:lang w:eastAsia="ru-RU"/>
        </w:rPr>
        <w:t>Содержание образовательной о</w:t>
      </w:r>
      <w:r w:rsidR="0067796A">
        <w:rPr>
          <w:rFonts w:ascii="Times New Roman" w:eastAsia="Times New Roman" w:hAnsi="Times New Roman" w:cs="Times New Roman"/>
          <w:sz w:val="24"/>
          <w:szCs w:val="24"/>
          <w:lang w:eastAsia="ru-RU"/>
        </w:rPr>
        <w:t>бласти «Речевое развитие»</w:t>
      </w:r>
      <w:r w:rsidR="0067796A">
        <w:rPr>
          <w:rFonts w:ascii="Times New Roman" w:eastAsia="Times New Roman" w:hAnsi="Times New Roman" w:cs="Times New Roman"/>
          <w:sz w:val="24"/>
          <w:szCs w:val="24"/>
          <w:lang w:eastAsia="ru-RU"/>
        </w:rPr>
        <w:tab/>
        <w:t>25</w:t>
      </w:r>
    </w:p>
    <w:p w:rsidR="009C0248" w:rsidRPr="000F474A" w:rsidRDefault="009C0248" w:rsidP="000F474A">
      <w:pPr>
        <w:numPr>
          <w:ilvl w:val="0"/>
          <w:numId w:val="35"/>
        </w:numPr>
        <w:tabs>
          <w:tab w:val="left" w:pos="442"/>
        </w:tabs>
        <w:spacing w:after="0"/>
        <w:rPr>
          <w:rFonts w:ascii="Times New Roman" w:eastAsia="Times New Roman" w:hAnsi="Times New Roman" w:cs="Times New Roman"/>
          <w:sz w:val="24"/>
          <w:szCs w:val="24"/>
          <w:lang w:eastAsia="ru-RU"/>
        </w:rPr>
      </w:pPr>
      <w:r w:rsidRPr="000F474A">
        <w:rPr>
          <w:rFonts w:ascii="Times New Roman" w:eastAsia="Times New Roman" w:hAnsi="Times New Roman" w:cs="Times New Roman"/>
          <w:sz w:val="24"/>
          <w:szCs w:val="24"/>
          <w:lang w:eastAsia="ru-RU"/>
        </w:rPr>
        <w:t>Содержание образовательной области «Художественно-эстетическое</w:t>
      </w:r>
    </w:p>
    <w:p w:rsidR="009C0248" w:rsidRPr="000F474A" w:rsidRDefault="00AB6366" w:rsidP="000F474A">
      <w:pPr>
        <w:tabs>
          <w:tab w:val="right" w:leader="dot" w:pos="9316"/>
        </w:tabs>
        <w:spacing w:after="0"/>
        <w:ind w:left="2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развитие»</w:t>
      </w:r>
      <w:r>
        <w:rPr>
          <w:rFonts w:ascii="Times New Roman" w:eastAsia="Times New Roman" w:hAnsi="Times New Roman" w:cs="Times New Roman"/>
          <w:sz w:val="24"/>
          <w:szCs w:val="24"/>
          <w:lang w:eastAsia="ru-RU"/>
        </w:rPr>
        <w:tab/>
        <w:t>27</w:t>
      </w:r>
    </w:p>
    <w:p w:rsidR="009C0248" w:rsidRPr="000F474A" w:rsidRDefault="009C0248" w:rsidP="000F474A">
      <w:pPr>
        <w:numPr>
          <w:ilvl w:val="0"/>
          <w:numId w:val="35"/>
        </w:numPr>
        <w:tabs>
          <w:tab w:val="left" w:pos="442"/>
          <w:tab w:val="right" w:leader="dot" w:pos="9316"/>
        </w:tabs>
        <w:spacing w:after="0"/>
        <w:rPr>
          <w:rFonts w:ascii="Times New Roman" w:eastAsia="Times New Roman" w:hAnsi="Times New Roman" w:cs="Times New Roman"/>
          <w:sz w:val="24"/>
          <w:szCs w:val="24"/>
          <w:lang w:eastAsia="ru-RU"/>
        </w:rPr>
      </w:pPr>
      <w:r w:rsidRPr="000F474A">
        <w:rPr>
          <w:rFonts w:ascii="Times New Roman" w:eastAsia="Times New Roman" w:hAnsi="Times New Roman" w:cs="Times New Roman"/>
          <w:sz w:val="24"/>
          <w:szCs w:val="24"/>
          <w:lang w:eastAsia="ru-RU"/>
        </w:rPr>
        <w:t>Формы, способы, методы и средства реализации программы</w:t>
      </w:r>
      <w:r w:rsidRPr="000F474A">
        <w:rPr>
          <w:rFonts w:ascii="Times New Roman" w:eastAsia="Times New Roman" w:hAnsi="Times New Roman" w:cs="Times New Roman"/>
          <w:sz w:val="24"/>
          <w:szCs w:val="24"/>
          <w:lang w:eastAsia="ru-RU"/>
        </w:rPr>
        <w:tab/>
        <w:t>37</w:t>
      </w:r>
    </w:p>
    <w:p w:rsidR="009C0248" w:rsidRPr="0067796A" w:rsidRDefault="009C0248" w:rsidP="0067796A">
      <w:pPr>
        <w:pStyle w:val="a8"/>
        <w:numPr>
          <w:ilvl w:val="1"/>
          <w:numId w:val="41"/>
        </w:numPr>
        <w:tabs>
          <w:tab w:val="right" w:leader="dot" w:pos="9316"/>
        </w:tabs>
        <w:spacing w:after="0"/>
        <w:ind w:right="40"/>
        <w:rPr>
          <w:rFonts w:ascii="Times New Roman" w:eastAsia="Times New Roman" w:hAnsi="Times New Roman" w:cs="Times New Roman"/>
          <w:sz w:val="24"/>
          <w:szCs w:val="24"/>
          <w:lang w:eastAsia="ru-RU"/>
        </w:rPr>
      </w:pPr>
      <w:r w:rsidRPr="0067796A">
        <w:rPr>
          <w:rFonts w:ascii="Times New Roman" w:eastAsia="Times New Roman" w:hAnsi="Times New Roman" w:cs="Times New Roman"/>
          <w:sz w:val="24"/>
          <w:szCs w:val="24"/>
          <w:lang w:eastAsia="ru-RU"/>
        </w:rPr>
        <w:t>Содержание</w:t>
      </w:r>
      <w:r w:rsidRPr="0067796A">
        <w:rPr>
          <w:rFonts w:ascii="Times New Roman" w:eastAsia="Times New Roman" w:hAnsi="Times New Roman" w:cs="Times New Roman"/>
          <w:sz w:val="24"/>
          <w:szCs w:val="24"/>
          <w:lang w:eastAsia="ru-RU"/>
        </w:rPr>
        <w:tab/>
        <w:t>образовательной деятельности по профессиональной коррекции нарушений речевого развития детей</w:t>
      </w:r>
      <w:r w:rsidRPr="0067796A">
        <w:rPr>
          <w:rFonts w:ascii="Times New Roman" w:eastAsia="Times New Roman" w:hAnsi="Times New Roman" w:cs="Times New Roman"/>
          <w:sz w:val="24"/>
          <w:szCs w:val="24"/>
          <w:lang w:eastAsia="ru-RU"/>
        </w:rPr>
        <w:tab/>
        <w:t>39</w:t>
      </w:r>
    </w:p>
    <w:p w:rsidR="009C0248" w:rsidRPr="0067796A" w:rsidRDefault="009C0248" w:rsidP="0067796A">
      <w:pPr>
        <w:pStyle w:val="a8"/>
        <w:numPr>
          <w:ilvl w:val="1"/>
          <w:numId w:val="41"/>
        </w:numPr>
        <w:tabs>
          <w:tab w:val="left" w:pos="442"/>
        </w:tabs>
        <w:spacing w:after="0"/>
        <w:rPr>
          <w:rFonts w:ascii="Times New Roman" w:eastAsia="Times New Roman" w:hAnsi="Times New Roman" w:cs="Times New Roman"/>
          <w:sz w:val="24"/>
          <w:szCs w:val="24"/>
          <w:lang w:eastAsia="ru-RU"/>
        </w:rPr>
      </w:pPr>
      <w:r w:rsidRPr="0067796A">
        <w:rPr>
          <w:rFonts w:ascii="Times New Roman" w:eastAsia="Times New Roman" w:hAnsi="Times New Roman" w:cs="Times New Roman"/>
          <w:sz w:val="24"/>
          <w:szCs w:val="24"/>
          <w:lang w:eastAsia="ru-RU"/>
        </w:rPr>
        <w:t>Особенности образовательной деятельности разных видов и культурных</w:t>
      </w:r>
    </w:p>
    <w:p w:rsidR="009C0248" w:rsidRPr="000F474A" w:rsidRDefault="0067796A" w:rsidP="000F474A">
      <w:pPr>
        <w:tabs>
          <w:tab w:val="right" w:leader="dot" w:pos="9316"/>
        </w:tabs>
        <w:spacing w:after="0"/>
        <w:ind w:left="2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практик</w:t>
      </w:r>
      <w:r>
        <w:rPr>
          <w:rFonts w:ascii="Times New Roman" w:eastAsia="Times New Roman" w:hAnsi="Times New Roman" w:cs="Times New Roman"/>
          <w:sz w:val="24"/>
          <w:szCs w:val="24"/>
          <w:lang w:eastAsia="ru-RU"/>
        </w:rPr>
        <w:tab/>
        <w:t>45</w:t>
      </w:r>
    </w:p>
    <w:p w:rsidR="009C0248" w:rsidRPr="000F474A" w:rsidRDefault="009C0248" w:rsidP="000F474A">
      <w:pPr>
        <w:tabs>
          <w:tab w:val="right" w:leader="dot" w:pos="9316"/>
        </w:tabs>
        <w:spacing w:after="0"/>
        <w:ind w:left="20"/>
        <w:rPr>
          <w:rFonts w:ascii="Times New Roman" w:eastAsia="Times New Roman" w:hAnsi="Times New Roman" w:cs="Times New Roman"/>
          <w:sz w:val="24"/>
          <w:szCs w:val="24"/>
          <w:lang w:eastAsia="ru-RU"/>
        </w:rPr>
      </w:pPr>
      <w:r w:rsidRPr="000F474A">
        <w:rPr>
          <w:rFonts w:ascii="Times New Roman" w:eastAsia="Times New Roman" w:hAnsi="Times New Roman" w:cs="Times New Roman"/>
          <w:sz w:val="24"/>
          <w:szCs w:val="24"/>
          <w:lang w:eastAsia="ru-RU"/>
        </w:rPr>
        <w:t>2.10.Способы и направления</w:t>
      </w:r>
      <w:r w:rsidR="0067796A">
        <w:rPr>
          <w:rFonts w:ascii="Times New Roman" w:eastAsia="Times New Roman" w:hAnsi="Times New Roman" w:cs="Times New Roman"/>
          <w:sz w:val="24"/>
          <w:szCs w:val="24"/>
          <w:lang w:eastAsia="ru-RU"/>
        </w:rPr>
        <w:t xml:space="preserve"> поддержки детской инициативы</w:t>
      </w:r>
      <w:r w:rsidR="0067796A">
        <w:rPr>
          <w:rFonts w:ascii="Times New Roman" w:eastAsia="Times New Roman" w:hAnsi="Times New Roman" w:cs="Times New Roman"/>
          <w:sz w:val="24"/>
          <w:szCs w:val="24"/>
          <w:lang w:eastAsia="ru-RU"/>
        </w:rPr>
        <w:tab/>
        <w:t>49</w:t>
      </w:r>
    </w:p>
    <w:p w:rsidR="009C0248" w:rsidRPr="000F474A" w:rsidRDefault="009C0248" w:rsidP="000F474A">
      <w:pPr>
        <w:numPr>
          <w:ilvl w:val="1"/>
          <w:numId w:val="37"/>
        </w:numPr>
        <w:tabs>
          <w:tab w:val="right" w:leader="dot" w:pos="9316"/>
        </w:tabs>
        <w:spacing w:after="0"/>
        <w:contextualSpacing/>
        <w:rPr>
          <w:rFonts w:ascii="Times New Roman" w:eastAsia="Times New Roman" w:hAnsi="Times New Roman" w:cs="Times New Roman"/>
          <w:sz w:val="24"/>
          <w:szCs w:val="24"/>
          <w:lang w:eastAsia="ru-RU"/>
        </w:rPr>
      </w:pPr>
      <w:r w:rsidRPr="000F474A">
        <w:rPr>
          <w:rFonts w:ascii="Times New Roman" w:eastAsia="Times New Roman" w:hAnsi="Times New Roman" w:cs="Times New Roman"/>
          <w:sz w:val="24"/>
          <w:szCs w:val="24"/>
          <w:lang w:eastAsia="ru-RU"/>
        </w:rPr>
        <w:t>Особенности взаимодей</w:t>
      </w:r>
      <w:r w:rsidR="0067796A">
        <w:rPr>
          <w:rFonts w:ascii="Times New Roman" w:eastAsia="Times New Roman" w:hAnsi="Times New Roman" w:cs="Times New Roman"/>
          <w:sz w:val="24"/>
          <w:szCs w:val="24"/>
          <w:lang w:eastAsia="ru-RU"/>
        </w:rPr>
        <w:t>ствия с семьями воспитанников</w:t>
      </w:r>
      <w:r w:rsidR="0067796A">
        <w:rPr>
          <w:rFonts w:ascii="Times New Roman" w:eastAsia="Times New Roman" w:hAnsi="Times New Roman" w:cs="Times New Roman"/>
          <w:sz w:val="24"/>
          <w:szCs w:val="24"/>
          <w:lang w:eastAsia="ru-RU"/>
        </w:rPr>
        <w:tab/>
        <w:t>51</w:t>
      </w:r>
    </w:p>
    <w:p w:rsidR="009C0248" w:rsidRPr="000F474A" w:rsidRDefault="0067796A" w:rsidP="0067796A">
      <w:pPr>
        <w:tabs>
          <w:tab w:val="left" w:pos="428"/>
        </w:tabs>
        <w:spacing w:after="0"/>
        <w:ind w:left="360"/>
        <w:rPr>
          <w:rFonts w:ascii="Times New Roman" w:eastAsia="Times New Roman" w:hAnsi="Times New Roman" w:cs="Times New Roman"/>
          <w:b/>
          <w:bCs/>
          <w:i/>
          <w:iCs/>
          <w:sz w:val="24"/>
          <w:szCs w:val="24"/>
          <w:lang w:eastAsia="ru-RU"/>
        </w:rPr>
      </w:pPr>
      <w:r>
        <w:rPr>
          <w:rFonts w:ascii="Times New Roman" w:eastAsia="Times New Roman" w:hAnsi="Times New Roman" w:cs="Times New Roman"/>
          <w:b/>
          <w:bCs/>
          <w:i/>
          <w:iCs/>
          <w:sz w:val="24"/>
          <w:szCs w:val="24"/>
          <w:lang w:val="en-US" w:eastAsia="ru-RU"/>
        </w:rPr>
        <w:t xml:space="preserve">III </w:t>
      </w:r>
      <w:r w:rsidR="009C0248" w:rsidRPr="000F474A">
        <w:rPr>
          <w:rFonts w:ascii="Times New Roman" w:eastAsia="Times New Roman" w:hAnsi="Times New Roman" w:cs="Times New Roman"/>
          <w:b/>
          <w:bCs/>
          <w:i/>
          <w:iCs/>
          <w:sz w:val="24"/>
          <w:szCs w:val="24"/>
          <w:lang w:eastAsia="ru-RU"/>
        </w:rPr>
        <w:t>Организационный раздел</w:t>
      </w:r>
    </w:p>
    <w:p w:rsidR="009C0248" w:rsidRPr="000F474A" w:rsidRDefault="009C0248" w:rsidP="000F474A">
      <w:pPr>
        <w:numPr>
          <w:ilvl w:val="0"/>
          <w:numId w:val="36"/>
        </w:numPr>
        <w:tabs>
          <w:tab w:val="left" w:pos="428"/>
          <w:tab w:val="right" w:leader="dot" w:pos="9316"/>
        </w:tabs>
        <w:spacing w:after="0"/>
        <w:rPr>
          <w:rFonts w:ascii="Times New Roman" w:eastAsia="Times New Roman" w:hAnsi="Times New Roman" w:cs="Times New Roman"/>
          <w:sz w:val="24"/>
          <w:szCs w:val="24"/>
          <w:lang w:eastAsia="ru-RU"/>
        </w:rPr>
      </w:pPr>
      <w:r w:rsidRPr="000F474A">
        <w:rPr>
          <w:rFonts w:ascii="Times New Roman" w:eastAsia="Times New Roman" w:hAnsi="Times New Roman" w:cs="Times New Roman"/>
          <w:sz w:val="24"/>
          <w:szCs w:val="24"/>
          <w:lang w:eastAsia="ru-RU"/>
        </w:rPr>
        <w:t>Материально-техническое и метод</w:t>
      </w:r>
      <w:r w:rsidR="0067796A">
        <w:rPr>
          <w:rFonts w:ascii="Times New Roman" w:eastAsia="Times New Roman" w:hAnsi="Times New Roman" w:cs="Times New Roman"/>
          <w:sz w:val="24"/>
          <w:szCs w:val="24"/>
          <w:lang w:eastAsia="ru-RU"/>
        </w:rPr>
        <w:t>ическое обеспечение Программы</w:t>
      </w:r>
      <w:r w:rsidR="0067796A">
        <w:rPr>
          <w:rFonts w:ascii="Times New Roman" w:eastAsia="Times New Roman" w:hAnsi="Times New Roman" w:cs="Times New Roman"/>
          <w:sz w:val="24"/>
          <w:szCs w:val="24"/>
          <w:lang w:eastAsia="ru-RU"/>
        </w:rPr>
        <w:tab/>
        <w:t>53</w:t>
      </w:r>
    </w:p>
    <w:p w:rsidR="009C0248" w:rsidRPr="000F474A" w:rsidRDefault="0067796A" w:rsidP="000F474A">
      <w:pPr>
        <w:numPr>
          <w:ilvl w:val="0"/>
          <w:numId w:val="36"/>
        </w:numPr>
        <w:tabs>
          <w:tab w:val="left" w:pos="433"/>
          <w:tab w:val="right" w:leader="dot" w:pos="9316"/>
        </w:tabs>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Учебный план</w:t>
      </w:r>
      <w:r>
        <w:rPr>
          <w:rFonts w:ascii="Times New Roman" w:eastAsia="Times New Roman" w:hAnsi="Times New Roman" w:cs="Times New Roman"/>
          <w:sz w:val="24"/>
          <w:szCs w:val="24"/>
          <w:lang w:eastAsia="ru-RU"/>
        </w:rPr>
        <w:tab/>
        <w:t>60</w:t>
      </w:r>
    </w:p>
    <w:p w:rsidR="009C0248" w:rsidRPr="000F474A" w:rsidRDefault="009C0248" w:rsidP="000F474A">
      <w:pPr>
        <w:numPr>
          <w:ilvl w:val="0"/>
          <w:numId w:val="36"/>
        </w:numPr>
        <w:tabs>
          <w:tab w:val="left" w:pos="438"/>
        </w:tabs>
        <w:spacing w:after="0"/>
        <w:rPr>
          <w:rFonts w:ascii="Times New Roman" w:eastAsia="Times New Roman" w:hAnsi="Times New Roman" w:cs="Times New Roman"/>
          <w:sz w:val="24"/>
          <w:szCs w:val="24"/>
          <w:lang w:eastAsia="ru-RU"/>
        </w:rPr>
      </w:pPr>
      <w:r w:rsidRPr="000F474A">
        <w:rPr>
          <w:rFonts w:ascii="Times New Roman" w:eastAsia="Times New Roman" w:hAnsi="Times New Roman" w:cs="Times New Roman"/>
          <w:sz w:val="24"/>
          <w:szCs w:val="24"/>
          <w:lang w:eastAsia="ru-RU"/>
        </w:rPr>
        <w:t>Особенности организации развивающей предметно-пространственной</w:t>
      </w:r>
    </w:p>
    <w:p w:rsidR="009C0248" w:rsidRPr="000F474A" w:rsidRDefault="0067796A" w:rsidP="000F474A">
      <w:pPr>
        <w:tabs>
          <w:tab w:val="right" w:leader="dot" w:pos="9316"/>
        </w:tabs>
        <w:spacing w:after="0"/>
        <w:ind w:left="2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среды</w:t>
      </w:r>
      <w:r>
        <w:rPr>
          <w:rFonts w:ascii="Times New Roman" w:eastAsia="Times New Roman" w:hAnsi="Times New Roman" w:cs="Times New Roman"/>
          <w:sz w:val="24"/>
          <w:szCs w:val="24"/>
          <w:lang w:eastAsia="ru-RU"/>
        </w:rPr>
        <w:tab/>
        <w:t>64</w:t>
      </w:r>
    </w:p>
    <w:p w:rsidR="000F474A" w:rsidRDefault="009C0248" w:rsidP="000F474A">
      <w:pPr>
        <w:numPr>
          <w:ilvl w:val="0"/>
          <w:numId w:val="36"/>
        </w:numPr>
        <w:tabs>
          <w:tab w:val="left" w:pos="428"/>
          <w:tab w:val="right" w:leader="dot" w:pos="9316"/>
        </w:tabs>
        <w:spacing w:after="0"/>
        <w:rPr>
          <w:rFonts w:ascii="Times New Roman" w:eastAsia="Times New Roman" w:hAnsi="Times New Roman" w:cs="Times New Roman"/>
          <w:sz w:val="24"/>
          <w:szCs w:val="24"/>
          <w:lang w:eastAsia="ru-RU"/>
        </w:rPr>
      </w:pPr>
      <w:r w:rsidRPr="000F474A">
        <w:rPr>
          <w:rFonts w:ascii="Times New Roman" w:eastAsia="Times New Roman" w:hAnsi="Times New Roman" w:cs="Times New Roman"/>
          <w:sz w:val="24"/>
          <w:szCs w:val="24"/>
          <w:lang w:eastAsia="ru-RU"/>
        </w:rPr>
        <w:t>Мониторинг коррекц</w:t>
      </w:r>
      <w:r w:rsidR="0067796A">
        <w:rPr>
          <w:rFonts w:ascii="Times New Roman" w:eastAsia="Times New Roman" w:hAnsi="Times New Roman" w:cs="Times New Roman"/>
          <w:sz w:val="24"/>
          <w:szCs w:val="24"/>
          <w:lang w:eastAsia="ru-RU"/>
        </w:rPr>
        <w:t>ионно-развивающего процесса</w:t>
      </w:r>
      <w:r w:rsidR="0067796A">
        <w:rPr>
          <w:rFonts w:ascii="Times New Roman" w:eastAsia="Times New Roman" w:hAnsi="Times New Roman" w:cs="Times New Roman"/>
          <w:sz w:val="24"/>
          <w:szCs w:val="24"/>
          <w:lang w:eastAsia="ru-RU"/>
        </w:rPr>
        <w:tab/>
        <w:t xml:space="preserve"> 65</w:t>
      </w:r>
    </w:p>
    <w:p w:rsidR="009C0248" w:rsidRPr="0067796A" w:rsidRDefault="009C0248" w:rsidP="0067796A">
      <w:pPr>
        <w:tabs>
          <w:tab w:val="left" w:pos="428"/>
          <w:tab w:val="right" w:leader="dot" w:pos="9316"/>
        </w:tabs>
        <w:spacing w:after="0"/>
        <w:rPr>
          <w:rStyle w:val="413"/>
          <w:rFonts w:eastAsia="Times New Roman" w:cs="Times New Roman"/>
          <w:b w:val="0"/>
          <w:bCs w:val="0"/>
          <w:sz w:val="24"/>
          <w:szCs w:val="24"/>
          <w:shd w:val="clear" w:color="auto" w:fill="auto"/>
          <w:lang w:eastAsia="ru-RU"/>
        </w:rPr>
      </w:pPr>
      <w:r w:rsidRPr="000F474A">
        <w:rPr>
          <w:rFonts w:ascii="Times New Roman" w:eastAsia="Times New Roman" w:hAnsi="Times New Roman" w:cs="Times New Roman"/>
          <w:b/>
          <w:bCs/>
          <w:sz w:val="23"/>
          <w:szCs w:val="23"/>
          <w:lang w:eastAsia="ru-RU"/>
        </w:rPr>
        <w:t>IV Дополнительный раздел</w:t>
      </w:r>
      <w:r w:rsidRPr="000F474A">
        <w:rPr>
          <w:rFonts w:ascii="Times New Roman" w:eastAsia="Times New Roman" w:hAnsi="Times New Roman" w:cs="Times New Roman"/>
          <w:sz w:val="23"/>
          <w:szCs w:val="23"/>
          <w:lang w:eastAsia="ru-RU"/>
        </w:rPr>
        <w:t xml:space="preserve"> Краткая  презен</w:t>
      </w:r>
      <w:r w:rsidR="0067796A">
        <w:rPr>
          <w:rFonts w:ascii="Times New Roman" w:eastAsia="Times New Roman" w:hAnsi="Times New Roman" w:cs="Times New Roman"/>
          <w:sz w:val="23"/>
          <w:szCs w:val="23"/>
          <w:lang w:eastAsia="ru-RU"/>
        </w:rPr>
        <w:t>тация Программы</w:t>
      </w:r>
      <w:r w:rsidR="0067796A">
        <w:rPr>
          <w:rFonts w:ascii="Times New Roman" w:eastAsia="Times New Roman" w:hAnsi="Times New Roman" w:cs="Times New Roman"/>
          <w:sz w:val="23"/>
          <w:szCs w:val="23"/>
          <w:lang w:eastAsia="ru-RU"/>
        </w:rPr>
        <w:tab/>
        <w:t>……………………………..66</w:t>
      </w:r>
    </w:p>
    <w:p w:rsidR="0067796A" w:rsidRPr="0067796A" w:rsidRDefault="0067796A" w:rsidP="00E063D8">
      <w:pPr>
        <w:spacing w:after="0"/>
        <w:ind w:left="459" w:hanging="459"/>
        <w:rPr>
          <w:rFonts w:ascii="Times New Roman" w:hAnsi="Times New Roman"/>
          <w:sz w:val="24"/>
          <w:szCs w:val="28"/>
        </w:rPr>
      </w:pPr>
      <w:r w:rsidRPr="0067796A">
        <w:rPr>
          <w:rFonts w:ascii="Times New Roman" w:hAnsi="Times New Roman"/>
          <w:sz w:val="24"/>
          <w:szCs w:val="28"/>
        </w:rPr>
        <w:t>Приложение</w:t>
      </w:r>
    </w:p>
    <w:p w:rsidR="0067796A" w:rsidRPr="0067796A" w:rsidRDefault="0067796A" w:rsidP="0067796A">
      <w:pPr>
        <w:spacing w:after="0"/>
        <w:ind w:left="459" w:hanging="459"/>
        <w:jc w:val="both"/>
        <w:rPr>
          <w:rFonts w:ascii="Times New Roman" w:eastAsia="Times New Roman" w:hAnsi="Times New Roman"/>
          <w:iCs/>
          <w:color w:val="000000"/>
          <w:sz w:val="24"/>
          <w:szCs w:val="28"/>
          <w:lang w:eastAsia="ru-RU"/>
        </w:rPr>
      </w:pPr>
      <w:r w:rsidRPr="0067796A">
        <w:rPr>
          <w:rFonts w:ascii="Times New Roman" w:hAnsi="Times New Roman"/>
          <w:sz w:val="24"/>
          <w:szCs w:val="28"/>
        </w:rPr>
        <w:t xml:space="preserve">1.Перспективное планирование индивидуальной </w:t>
      </w:r>
      <w:proofErr w:type="spellStart"/>
      <w:r w:rsidRPr="0067796A">
        <w:rPr>
          <w:rFonts w:ascii="Times New Roman" w:hAnsi="Times New Roman"/>
          <w:sz w:val="24"/>
          <w:szCs w:val="28"/>
        </w:rPr>
        <w:t>работыпо</w:t>
      </w:r>
      <w:proofErr w:type="spellEnd"/>
      <w:r w:rsidRPr="0067796A">
        <w:rPr>
          <w:rFonts w:ascii="Times New Roman" w:hAnsi="Times New Roman"/>
          <w:sz w:val="24"/>
          <w:szCs w:val="28"/>
        </w:rPr>
        <w:t xml:space="preserve"> коррекции звукопроизношения</w:t>
      </w:r>
    </w:p>
    <w:p w:rsidR="0067796A" w:rsidRPr="0067796A" w:rsidRDefault="0067796A" w:rsidP="0067796A">
      <w:pPr>
        <w:spacing w:after="0"/>
        <w:jc w:val="both"/>
        <w:rPr>
          <w:rFonts w:ascii="Times New Roman" w:hAnsi="Times New Roman"/>
          <w:sz w:val="24"/>
          <w:szCs w:val="28"/>
        </w:rPr>
      </w:pPr>
      <w:r w:rsidRPr="0067796A">
        <w:rPr>
          <w:rFonts w:ascii="Times New Roman" w:hAnsi="Times New Roman"/>
          <w:sz w:val="24"/>
          <w:szCs w:val="28"/>
        </w:rPr>
        <w:t>2.Перспективное планирование занятий в старшей группе  для детей с ФФН</w:t>
      </w:r>
    </w:p>
    <w:p w:rsidR="0067796A" w:rsidRPr="0067796A" w:rsidRDefault="0067796A" w:rsidP="0067796A">
      <w:pPr>
        <w:spacing w:after="0"/>
        <w:jc w:val="both"/>
        <w:rPr>
          <w:rFonts w:ascii="Times New Roman" w:hAnsi="Times New Roman"/>
          <w:sz w:val="24"/>
          <w:szCs w:val="28"/>
        </w:rPr>
      </w:pPr>
      <w:r w:rsidRPr="0067796A">
        <w:rPr>
          <w:rFonts w:ascii="Times New Roman" w:hAnsi="Times New Roman"/>
          <w:sz w:val="24"/>
          <w:szCs w:val="28"/>
        </w:rPr>
        <w:t>3. Перспективное планирование занятий в подготовительной группе для детей с ФФН</w:t>
      </w:r>
    </w:p>
    <w:p w:rsidR="0067796A" w:rsidRPr="0067796A" w:rsidRDefault="0067796A" w:rsidP="0067796A">
      <w:pPr>
        <w:pStyle w:val="Style19"/>
        <w:widowControl/>
        <w:spacing w:line="276" w:lineRule="auto"/>
        <w:rPr>
          <w:rFonts w:ascii="Times New Roman" w:hAnsi="Times New Roman"/>
          <w:b/>
          <w:bCs/>
          <w:spacing w:val="-10"/>
          <w:sz w:val="22"/>
        </w:rPr>
      </w:pPr>
      <w:r w:rsidRPr="0067796A">
        <w:rPr>
          <w:rFonts w:ascii="Times New Roman" w:hAnsi="Times New Roman"/>
          <w:szCs w:val="28"/>
        </w:rPr>
        <w:t xml:space="preserve">4.Перспективное планирование занятий по обучению детей грамоте и формированию навыков звукового анализа и </w:t>
      </w:r>
      <w:proofErr w:type="spellStart"/>
      <w:r w:rsidRPr="0067796A">
        <w:rPr>
          <w:rFonts w:ascii="Times New Roman" w:hAnsi="Times New Roman"/>
          <w:szCs w:val="28"/>
        </w:rPr>
        <w:t>синтеза</w:t>
      </w:r>
      <w:r w:rsidRPr="0067796A">
        <w:rPr>
          <w:rStyle w:val="FontStyle275"/>
          <w:rFonts w:ascii="Times New Roman" w:hAnsi="Times New Roman"/>
          <w:sz w:val="24"/>
        </w:rPr>
        <w:t>у</w:t>
      </w:r>
      <w:proofErr w:type="spellEnd"/>
      <w:r w:rsidRPr="0067796A">
        <w:rPr>
          <w:rStyle w:val="FontStyle275"/>
          <w:rFonts w:ascii="Times New Roman" w:hAnsi="Times New Roman"/>
          <w:sz w:val="24"/>
        </w:rPr>
        <w:t xml:space="preserve"> детей с ОНР (1-й год обучения)</w:t>
      </w:r>
    </w:p>
    <w:p w:rsidR="0067796A" w:rsidRPr="0067796A" w:rsidRDefault="0067796A" w:rsidP="0067796A">
      <w:pPr>
        <w:pStyle w:val="Style19"/>
        <w:widowControl/>
        <w:spacing w:line="276" w:lineRule="auto"/>
        <w:rPr>
          <w:rStyle w:val="FontStyle276"/>
          <w:rFonts w:ascii="Times New Roman" w:hAnsi="Times New Roman"/>
          <w:spacing w:val="-10"/>
          <w:sz w:val="24"/>
        </w:rPr>
      </w:pPr>
      <w:r w:rsidRPr="0067796A">
        <w:rPr>
          <w:rFonts w:ascii="Times New Roman" w:hAnsi="Times New Roman"/>
          <w:szCs w:val="28"/>
        </w:rPr>
        <w:t>5.Перспективное планирование занятий по обучению детей словообразованию, формированию  лексик</w:t>
      </w:r>
      <w:proofErr w:type="gramStart"/>
      <w:r w:rsidRPr="0067796A">
        <w:rPr>
          <w:rFonts w:ascii="Times New Roman" w:hAnsi="Times New Roman"/>
          <w:szCs w:val="28"/>
        </w:rPr>
        <w:t>о</w:t>
      </w:r>
      <w:r w:rsidRPr="0067796A">
        <w:rPr>
          <w:rFonts w:ascii="Times New Roman" w:hAnsi="Times New Roman"/>
          <w:b/>
          <w:szCs w:val="28"/>
        </w:rPr>
        <w:t>–</w:t>
      </w:r>
      <w:proofErr w:type="gramEnd"/>
      <w:r w:rsidRPr="0067796A">
        <w:rPr>
          <w:rFonts w:ascii="Times New Roman" w:hAnsi="Times New Roman"/>
          <w:b/>
          <w:szCs w:val="28"/>
        </w:rPr>
        <w:t xml:space="preserve"> </w:t>
      </w:r>
      <w:r w:rsidRPr="0067796A">
        <w:rPr>
          <w:rFonts w:ascii="Times New Roman" w:hAnsi="Times New Roman"/>
          <w:szCs w:val="28"/>
        </w:rPr>
        <w:t xml:space="preserve">грамматических категорий, развитию связной речи </w:t>
      </w:r>
      <w:r w:rsidRPr="0067796A">
        <w:rPr>
          <w:rStyle w:val="FontStyle275"/>
          <w:rFonts w:ascii="Times New Roman" w:hAnsi="Times New Roman"/>
          <w:sz w:val="24"/>
        </w:rPr>
        <w:t xml:space="preserve">у детей </w:t>
      </w:r>
      <w:proofErr w:type="spellStart"/>
      <w:r w:rsidRPr="0067796A">
        <w:rPr>
          <w:rStyle w:val="FontStyle275"/>
          <w:rFonts w:ascii="Times New Roman" w:hAnsi="Times New Roman"/>
          <w:sz w:val="24"/>
        </w:rPr>
        <w:t>сОНР</w:t>
      </w:r>
      <w:proofErr w:type="spellEnd"/>
      <w:r w:rsidRPr="0067796A">
        <w:rPr>
          <w:rStyle w:val="FontStyle275"/>
          <w:rFonts w:ascii="Times New Roman" w:hAnsi="Times New Roman"/>
          <w:sz w:val="24"/>
        </w:rPr>
        <w:t xml:space="preserve"> (1-й год обучения)</w:t>
      </w:r>
    </w:p>
    <w:p w:rsidR="0067796A" w:rsidRPr="0067796A" w:rsidRDefault="0067796A" w:rsidP="0067796A">
      <w:pPr>
        <w:pStyle w:val="Style19"/>
        <w:widowControl/>
        <w:spacing w:line="276" w:lineRule="auto"/>
        <w:rPr>
          <w:rFonts w:ascii="Times New Roman" w:hAnsi="Times New Roman"/>
          <w:b/>
          <w:bCs/>
          <w:spacing w:val="-10"/>
          <w:sz w:val="22"/>
        </w:rPr>
      </w:pPr>
      <w:r w:rsidRPr="0067796A">
        <w:rPr>
          <w:rFonts w:ascii="Times New Roman" w:hAnsi="Times New Roman"/>
          <w:szCs w:val="28"/>
        </w:rPr>
        <w:t xml:space="preserve">6. Перспективное планирование занятий по обучению детей грамоте и формированию навыков звукового анализа и </w:t>
      </w:r>
      <w:proofErr w:type="spellStart"/>
      <w:r w:rsidRPr="0067796A">
        <w:rPr>
          <w:rFonts w:ascii="Times New Roman" w:hAnsi="Times New Roman"/>
          <w:szCs w:val="28"/>
        </w:rPr>
        <w:t>синтеза</w:t>
      </w:r>
      <w:r w:rsidRPr="0067796A">
        <w:rPr>
          <w:rStyle w:val="FontStyle275"/>
          <w:rFonts w:ascii="Times New Roman" w:hAnsi="Times New Roman"/>
          <w:sz w:val="24"/>
        </w:rPr>
        <w:t>у</w:t>
      </w:r>
      <w:proofErr w:type="spellEnd"/>
      <w:r w:rsidRPr="0067796A">
        <w:rPr>
          <w:rStyle w:val="FontStyle275"/>
          <w:rFonts w:ascii="Times New Roman" w:hAnsi="Times New Roman"/>
          <w:sz w:val="24"/>
        </w:rPr>
        <w:t xml:space="preserve"> детей с ОНР (2-й год обучения)</w:t>
      </w:r>
    </w:p>
    <w:p w:rsidR="0067796A" w:rsidRPr="0067796A" w:rsidRDefault="0067796A" w:rsidP="0067796A">
      <w:pPr>
        <w:pStyle w:val="Style19"/>
        <w:widowControl/>
        <w:spacing w:line="276" w:lineRule="auto"/>
        <w:rPr>
          <w:rStyle w:val="FontStyle276"/>
          <w:rFonts w:ascii="Times New Roman" w:hAnsi="Times New Roman"/>
          <w:spacing w:val="-10"/>
          <w:sz w:val="24"/>
        </w:rPr>
      </w:pPr>
      <w:r w:rsidRPr="0067796A">
        <w:rPr>
          <w:rFonts w:ascii="Times New Roman" w:hAnsi="Times New Roman"/>
          <w:szCs w:val="28"/>
        </w:rPr>
        <w:t>7.Перспективное планирование занятий по обучению детей словообразованию, формированию  лексик</w:t>
      </w:r>
      <w:proofErr w:type="gramStart"/>
      <w:r w:rsidRPr="0067796A">
        <w:rPr>
          <w:rFonts w:ascii="Times New Roman" w:hAnsi="Times New Roman"/>
          <w:szCs w:val="28"/>
        </w:rPr>
        <w:t>о</w:t>
      </w:r>
      <w:r w:rsidRPr="0067796A">
        <w:rPr>
          <w:rFonts w:ascii="Times New Roman" w:hAnsi="Times New Roman"/>
          <w:b/>
          <w:szCs w:val="28"/>
        </w:rPr>
        <w:t>–</w:t>
      </w:r>
      <w:proofErr w:type="gramEnd"/>
      <w:r w:rsidRPr="0067796A">
        <w:rPr>
          <w:rFonts w:ascii="Times New Roman" w:hAnsi="Times New Roman"/>
          <w:b/>
          <w:szCs w:val="28"/>
        </w:rPr>
        <w:t xml:space="preserve"> </w:t>
      </w:r>
      <w:r w:rsidRPr="0067796A">
        <w:rPr>
          <w:rFonts w:ascii="Times New Roman" w:hAnsi="Times New Roman"/>
          <w:szCs w:val="28"/>
        </w:rPr>
        <w:t xml:space="preserve">грамматических категорий, развитию связной речи </w:t>
      </w:r>
      <w:r w:rsidRPr="0067796A">
        <w:rPr>
          <w:rStyle w:val="FontStyle275"/>
          <w:rFonts w:ascii="Times New Roman" w:hAnsi="Times New Roman"/>
          <w:sz w:val="24"/>
        </w:rPr>
        <w:t xml:space="preserve">у детей </w:t>
      </w:r>
      <w:proofErr w:type="spellStart"/>
      <w:r w:rsidRPr="0067796A">
        <w:rPr>
          <w:rStyle w:val="FontStyle275"/>
          <w:rFonts w:ascii="Times New Roman" w:hAnsi="Times New Roman"/>
          <w:sz w:val="24"/>
        </w:rPr>
        <w:t>сОНР</w:t>
      </w:r>
      <w:proofErr w:type="spellEnd"/>
      <w:r w:rsidRPr="0067796A">
        <w:rPr>
          <w:rStyle w:val="FontStyle275"/>
          <w:rFonts w:ascii="Times New Roman" w:hAnsi="Times New Roman"/>
          <w:sz w:val="24"/>
        </w:rPr>
        <w:t xml:space="preserve"> (2-й год обучения)</w:t>
      </w:r>
    </w:p>
    <w:p w:rsidR="0067796A" w:rsidRPr="0067796A" w:rsidRDefault="0067796A" w:rsidP="0067796A">
      <w:pPr>
        <w:spacing w:after="0"/>
        <w:jc w:val="both"/>
        <w:rPr>
          <w:rFonts w:ascii="Times New Roman" w:hAnsi="Times New Roman"/>
          <w:sz w:val="24"/>
          <w:szCs w:val="28"/>
        </w:rPr>
      </w:pPr>
      <w:r w:rsidRPr="0067796A">
        <w:rPr>
          <w:rFonts w:ascii="Times New Roman" w:hAnsi="Times New Roman"/>
          <w:sz w:val="24"/>
          <w:szCs w:val="28"/>
        </w:rPr>
        <w:t>8.Календарь тематических недель</w:t>
      </w:r>
    </w:p>
    <w:p w:rsidR="00EE36A7" w:rsidRPr="00AB6366" w:rsidRDefault="00EE36A7" w:rsidP="00C135B4">
      <w:pPr>
        <w:pStyle w:val="41"/>
        <w:keepNext/>
        <w:keepLines/>
        <w:shd w:val="clear" w:color="auto" w:fill="auto"/>
        <w:spacing w:line="276" w:lineRule="auto"/>
        <w:ind w:right="-22" w:firstLine="0"/>
        <w:rPr>
          <w:rStyle w:val="413"/>
          <w:b/>
          <w:bCs/>
          <w:sz w:val="24"/>
          <w:szCs w:val="24"/>
        </w:rPr>
      </w:pPr>
    </w:p>
    <w:p w:rsidR="00EE36A7" w:rsidRPr="00AB6366" w:rsidRDefault="00EE36A7" w:rsidP="00C135B4">
      <w:pPr>
        <w:pStyle w:val="41"/>
        <w:keepNext/>
        <w:keepLines/>
        <w:shd w:val="clear" w:color="auto" w:fill="auto"/>
        <w:spacing w:line="276" w:lineRule="auto"/>
        <w:ind w:right="-22" w:firstLine="0"/>
        <w:rPr>
          <w:rStyle w:val="413"/>
          <w:b/>
          <w:bCs/>
          <w:sz w:val="24"/>
          <w:szCs w:val="24"/>
        </w:rPr>
      </w:pPr>
    </w:p>
    <w:p w:rsidR="00C93801" w:rsidRPr="00C135B4" w:rsidRDefault="00C93801" w:rsidP="00C135B4">
      <w:pPr>
        <w:pStyle w:val="41"/>
        <w:keepNext/>
        <w:keepLines/>
        <w:shd w:val="clear" w:color="auto" w:fill="auto"/>
        <w:spacing w:line="276" w:lineRule="auto"/>
        <w:ind w:right="-22" w:firstLine="0"/>
        <w:rPr>
          <w:sz w:val="24"/>
          <w:szCs w:val="24"/>
          <w:shd w:val="clear" w:color="auto" w:fill="FFFFFF"/>
        </w:rPr>
      </w:pPr>
      <w:r w:rsidRPr="00060C24">
        <w:rPr>
          <w:rStyle w:val="413"/>
          <w:b/>
          <w:bCs/>
          <w:sz w:val="24"/>
          <w:szCs w:val="24"/>
        </w:rPr>
        <w:t>I.</w:t>
      </w:r>
      <w:r w:rsidRPr="00060C24">
        <w:rPr>
          <w:sz w:val="24"/>
          <w:szCs w:val="24"/>
        </w:rPr>
        <w:t xml:space="preserve"> Целевой раздел </w:t>
      </w:r>
    </w:p>
    <w:p w:rsidR="00C93801" w:rsidRPr="00060C24" w:rsidRDefault="00C93801" w:rsidP="00C93801">
      <w:pPr>
        <w:pStyle w:val="41"/>
        <w:keepNext/>
        <w:keepLines/>
        <w:shd w:val="clear" w:color="auto" w:fill="auto"/>
        <w:spacing w:line="276" w:lineRule="auto"/>
        <w:ind w:left="900" w:right="-1"/>
        <w:rPr>
          <w:sz w:val="24"/>
          <w:szCs w:val="24"/>
        </w:rPr>
      </w:pPr>
      <w:r>
        <w:rPr>
          <w:sz w:val="24"/>
          <w:szCs w:val="24"/>
        </w:rPr>
        <w:t xml:space="preserve">1.1 Пояснительная </w:t>
      </w:r>
      <w:r w:rsidRPr="00060C24">
        <w:rPr>
          <w:sz w:val="24"/>
          <w:szCs w:val="24"/>
        </w:rPr>
        <w:t>записка</w:t>
      </w:r>
    </w:p>
    <w:p w:rsidR="00C93801" w:rsidRPr="00060C24" w:rsidRDefault="00C93801" w:rsidP="00C93801">
      <w:pPr>
        <w:pStyle w:val="a3"/>
        <w:shd w:val="clear" w:color="auto" w:fill="auto"/>
        <w:spacing w:line="276" w:lineRule="auto"/>
        <w:ind w:left="20" w:right="20" w:firstLine="440"/>
        <w:rPr>
          <w:sz w:val="24"/>
          <w:szCs w:val="24"/>
        </w:rPr>
      </w:pPr>
      <w:r w:rsidRPr="00060C24">
        <w:rPr>
          <w:sz w:val="24"/>
          <w:szCs w:val="24"/>
        </w:rPr>
        <w:t>Дошкольные образовательные учреждения являются первой ступенью непрерывного образования и входят в систему общественного дошкольного воспитания. Им принадлежит ведущая роль в воспитании и развитии детей, в подготовке их к школе.</w:t>
      </w:r>
    </w:p>
    <w:p w:rsidR="00C93801" w:rsidRPr="00060C24" w:rsidRDefault="00E063D8" w:rsidP="00C93801">
      <w:pPr>
        <w:pStyle w:val="a3"/>
        <w:shd w:val="clear" w:color="auto" w:fill="auto"/>
        <w:spacing w:line="276" w:lineRule="auto"/>
        <w:ind w:left="20" w:right="20" w:firstLine="440"/>
        <w:rPr>
          <w:sz w:val="24"/>
          <w:szCs w:val="24"/>
        </w:rPr>
      </w:pPr>
      <w:r>
        <w:rPr>
          <w:sz w:val="24"/>
          <w:szCs w:val="24"/>
        </w:rPr>
        <w:t>В МБДОУ «Детский Сад «Росинка</w:t>
      </w:r>
      <w:r w:rsidR="00C93801" w:rsidRPr="00060C24">
        <w:rPr>
          <w:sz w:val="24"/>
          <w:szCs w:val="24"/>
        </w:rPr>
        <w:t>» содержание образовательн</w:t>
      </w:r>
      <w:proofErr w:type="gramStart"/>
      <w:r w:rsidR="00C93801" w:rsidRPr="00060C24">
        <w:rPr>
          <w:sz w:val="24"/>
          <w:szCs w:val="24"/>
        </w:rPr>
        <w:t>о-</w:t>
      </w:r>
      <w:proofErr w:type="gramEnd"/>
      <w:r w:rsidR="00C93801" w:rsidRPr="00060C24">
        <w:rPr>
          <w:sz w:val="24"/>
          <w:szCs w:val="24"/>
        </w:rPr>
        <w:t xml:space="preserve"> воспитательного процесса построено в соответствии с основной образовательной программой дошкольного образования, разработанной на основе ФГОС ДО и ФОП ДО.</w:t>
      </w:r>
    </w:p>
    <w:p w:rsidR="00C93801" w:rsidRPr="00060C24" w:rsidRDefault="00C93801" w:rsidP="00C93801">
      <w:pPr>
        <w:pStyle w:val="a3"/>
        <w:shd w:val="clear" w:color="auto" w:fill="auto"/>
        <w:spacing w:line="276" w:lineRule="auto"/>
        <w:ind w:left="20" w:right="20" w:firstLine="440"/>
        <w:rPr>
          <w:sz w:val="24"/>
          <w:szCs w:val="24"/>
        </w:rPr>
      </w:pPr>
      <w:r w:rsidRPr="00060C24">
        <w:rPr>
          <w:sz w:val="24"/>
          <w:szCs w:val="24"/>
        </w:rPr>
        <w:t>Данная программа предполагает в области «Речевое развитие» логопедическую поддержку детей с нарушениями речи. Детей с речевыми нарушениями рассматривают как группу педагогического риска, потому что их физиологические и психические особенности затрудняют успешное овладение ими учебным материалом в школе. Готовность к школьному обучению во многом зависит от своевременного преодоления нарушений речи. Дети с речевыми нарушениями речи нуждаются в особой организации коррекционно-логопедической помощи, содержание, формы и методы которой должны быть адекватны возможностям и индивидуальным особенностям детей.</w:t>
      </w:r>
    </w:p>
    <w:p w:rsidR="00C93801" w:rsidRPr="00060C24" w:rsidRDefault="00C93801" w:rsidP="00C93801">
      <w:pPr>
        <w:pStyle w:val="a3"/>
        <w:shd w:val="clear" w:color="auto" w:fill="auto"/>
        <w:spacing w:line="276" w:lineRule="auto"/>
        <w:ind w:left="20" w:right="20" w:firstLine="440"/>
        <w:rPr>
          <w:sz w:val="24"/>
          <w:szCs w:val="24"/>
        </w:rPr>
      </w:pPr>
      <w:proofErr w:type="gramStart"/>
      <w:r w:rsidRPr="00060C24">
        <w:rPr>
          <w:sz w:val="24"/>
          <w:szCs w:val="24"/>
        </w:rPr>
        <w:t>ФОП определяет, что коррекционно-развивающая работа (КРР) и (или) инклюзивное образование в ДОО направлено на обеспечение коррекции нарушений развития у различных категорий детей (целевые группы), включая детей с ООП, в том числе детей с ОВЗ и детей - инвалидов; оказание им квалифицированной помощи в освоении Программы, их разностороннее развитие с учетом возрастных и индивидуальных особенностей, социальной адаптации.</w:t>
      </w:r>
      <w:proofErr w:type="gramEnd"/>
    </w:p>
    <w:p w:rsidR="00C93801" w:rsidRPr="00060C24" w:rsidRDefault="00C93801" w:rsidP="00C93801">
      <w:pPr>
        <w:pStyle w:val="a3"/>
        <w:shd w:val="clear" w:color="auto" w:fill="auto"/>
        <w:spacing w:line="276" w:lineRule="auto"/>
        <w:ind w:left="20" w:right="20" w:firstLine="440"/>
        <w:rPr>
          <w:sz w:val="24"/>
          <w:szCs w:val="24"/>
        </w:rPr>
      </w:pPr>
      <w:r w:rsidRPr="00060C24">
        <w:rPr>
          <w:sz w:val="24"/>
          <w:szCs w:val="24"/>
        </w:rPr>
        <w:t>КРР объединяет комплекс мер по психолого-педагогическому сопровождению обучающихся, включающий психолого-педагогическое обследование, проведение индивидуальных и групповых коррекционно-развивающих занятий, а также мониторинг динамики их развития. КРР в ДОО осуществляют педагоги, педагоги-психологи, учителя-дефектологи, учителя-логопеды и другие квалифицированные специалисты.</w:t>
      </w:r>
    </w:p>
    <w:p w:rsidR="00C93801" w:rsidRPr="00060C24" w:rsidRDefault="00C93801" w:rsidP="00C93801">
      <w:pPr>
        <w:pStyle w:val="a3"/>
        <w:shd w:val="clear" w:color="auto" w:fill="auto"/>
        <w:spacing w:line="276" w:lineRule="auto"/>
        <w:ind w:left="20" w:right="20" w:firstLine="440"/>
        <w:rPr>
          <w:sz w:val="24"/>
          <w:szCs w:val="24"/>
        </w:rPr>
      </w:pPr>
      <w:r w:rsidRPr="00060C24">
        <w:rPr>
          <w:sz w:val="24"/>
          <w:szCs w:val="24"/>
        </w:rPr>
        <w:t xml:space="preserve">Как отмечено в Стандарте, содержание коррекционной работы реализуется через создание специальных условий для получения образования, использование специальных образовательных программ и методов, специальных методических и дидактических </w:t>
      </w:r>
      <w:proofErr w:type="spellStart"/>
      <w:r w:rsidRPr="00060C24">
        <w:rPr>
          <w:sz w:val="24"/>
          <w:szCs w:val="24"/>
        </w:rPr>
        <w:t>материалов</w:t>
      </w:r>
      <w:proofErr w:type="gramStart"/>
      <w:r w:rsidRPr="00060C24">
        <w:rPr>
          <w:sz w:val="24"/>
          <w:szCs w:val="24"/>
        </w:rPr>
        <w:t>,</w:t>
      </w:r>
      <w:r w:rsidRPr="00060C24">
        <w:rPr>
          <w:rStyle w:val="a4"/>
          <w:i w:val="0"/>
          <w:sz w:val="24"/>
          <w:szCs w:val="24"/>
        </w:rPr>
        <w:t>п</w:t>
      </w:r>
      <w:proofErr w:type="gramEnd"/>
      <w:r w:rsidRPr="00060C24">
        <w:rPr>
          <w:rStyle w:val="a4"/>
          <w:i w:val="0"/>
          <w:sz w:val="24"/>
          <w:szCs w:val="24"/>
        </w:rPr>
        <w:t>роведение</w:t>
      </w:r>
      <w:proofErr w:type="spellEnd"/>
      <w:r w:rsidRPr="00060C24">
        <w:rPr>
          <w:rStyle w:val="a4"/>
          <w:i w:val="0"/>
          <w:sz w:val="24"/>
          <w:szCs w:val="24"/>
        </w:rPr>
        <w:t xml:space="preserve"> групповых и индивидуальных занятий и осуществление квалифицированной коррекции нарушений их развития.</w:t>
      </w:r>
    </w:p>
    <w:p w:rsidR="00C93801" w:rsidRPr="00060C24" w:rsidRDefault="00C93801" w:rsidP="00C93801">
      <w:pPr>
        <w:pStyle w:val="41"/>
        <w:keepNext/>
        <w:keepLines/>
        <w:shd w:val="clear" w:color="auto" w:fill="auto"/>
        <w:spacing w:line="276" w:lineRule="auto"/>
        <w:ind w:left="20" w:right="20" w:firstLine="440"/>
        <w:jc w:val="both"/>
        <w:rPr>
          <w:sz w:val="24"/>
          <w:szCs w:val="24"/>
        </w:rPr>
      </w:pPr>
      <w:bookmarkStart w:id="2" w:name="bookmark4"/>
      <w:r w:rsidRPr="00060C24">
        <w:rPr>
          <w:sz w:val="24"/>
          <w:szCs w:val="24"/>
        </w:rPr>
        <w:t>Система комплексного психолого-педагогического сопровождения детей в условиях воспитательно-образовательного процесса, включает:</w:t>
      </w:r>
      <w:bookmarkEnd w:id="2"/>
    </w:p>
    <w:p w:rsidR="00C93801" w:rsidRPr="00060C24" w:rsidRDefault="00C93801" w:rsidP="00C93801">
      <w:pPr>
        <w:pStyle w:val="51"/>
        <w:numPr>
          <w:ilvl w:val="0"/>
          <w:numId w:val="1"/>
        </w:numPr>
        <w:shd w:val="clear" w:color="auto" w:fill="auto"/>
        <w:tabs>
          <w:tab w:val="left" w:pos="711"/>
        </w:tabs>
        <w:spacing w:line="276" w:lineRule="auto"/>
        <w:ind w:left="20" w:right="20" w:firstLine="440"/>
        <w:rPr>
          <w:sz w:val="24"/>
          <w:szCs w:val="24"/>
        </w:rPr>
      </w:pPr>
      <w:r w:rsidRPr="00060C24">
        <w:rPr>
          <w:sz w:val="24"/>
          <w:szCs w:val="24"/>
        </w:rPr>
        <w:t>психолого-педагогическое обследование детей с целью выявления их особых образовательных потребностей,</w:t>
      </w:r>
    </w:p>
    <w:p w:rsidR="00C93801" w:rsidRPr="00060C24" w:rsidRDefault="00C93801" w:rsidP="00C93801">
      <w:pPr>
        <w:pStyle w:val="51"/>
        <w:numPr>
          <w:ilvl w:val="0"/>
          <w:numId w:val="1"/>
        </w:numPr>
        <w:shd w:val="clear" w:color="auto" w:fill="auto"/>
        <w:tabs>
          <w:tab w:val="left" w:pos="586"/>
        </w:tabs>
        <w:spacing w:line="276" w:lineRule="auto"/>
        <w:ind w:left="20" w:right="20" w:firstLine="440"/>
        <w:rPr>
          <w:sz w:val="24"/>
          <w:szCs w:val="24"/>
        </w:rPr>
      </w:pPr>
      <w:r w:rsidRPr="00060C24">
        <w:rPr>
          <w:sz w:val="24"/>
          <w:szCs w:val="24"/>
        </w:rPr>
        <w:t>мониторинг динамики развития детей, мониторинг коррекции недостатков в физическом и (или) психическом развитии детей, их успешности в освоении основной общеобразовательной программы дошкольного образования,</w:t>
      </w:r>
    </w:p>
    <w:p w:rsidR="00C93801" w:rsidRPr="00060C24" w:rsidRDefault="00C93801" w:rsidP="00C93801">
      <w:pPr>
        <w:pStyle w:val="51"/>
        <w:shd w:val="clear" w:color="auto" w:fill="auto"/>
        <w:spacing w:line="276" w:lineRule="auto"/>
        <w:ind w:left="20" w:right="20" w:firstLine="440"/>
        <w:rPr>
          <w:sz w:val="24"/>
          <w:szCs w:val="24"/>
        </w:rPr>
      </w:pPr>
      <w:r w:rsidRPr="00060C24">
        <w:rPr>
          <w:sz w:val="24"/>
          <w:szCs w:val="24"/>
        </w:rPr>
        <w:t>-планирование коррекционно-образовательного процесса на основе взаимодействия специалистов.</w:t>
      </w:r>
    </w:p>
    <w:p w:rsidR="00C93801" w:rsidRDefault="00C93801" w:rsidP="00C93801">
      <w:pPr>
        <w:pStyle w:val="a3"/>
        <w:shd w:val="clear" w:color="auto" w:fill="auto"/>
        <w:spacing w:line="276" w:lineRule="auto"/>
        <w:ind w:left="20" w:right="20" w:firstLine="440"/>
        <w:rPr>
          <w:sz w:val="24"/>
          <w:szCs w:val="24"/>
        </w:rPr>
      </w:pPr>
      <w:r w:rsidRPr="00060C24">
        <w:rPr>
          <w:sz w:val="24"/>
          <w:szCs w:val="24"/>
        </w:rPr>
        <w:t>Создание индивидуальной педагогической модели образования осуществляется в соответствии с требованиями федеральных государственных образовательных стандартов дошкольного образования, в основе, которой лежит совместная работа учителя-логопеда с педагогами групп по образовательной области «Речевое развитие».</w:t>
      </w:r>
    </w:p>
    <w:p w:rsidR="00C93801" w:rsidRPr="00C93801" w:rsidRDefault="00C93801" w:rsidP="00C93801">
      <w:pPr>
        <w:pStyle w:val="a3"/>
        <w:ind w:left="20" w:right="20" w:firstLine="440"/>
        <w:rPr>
          <w:sz w:val="24"/>
          <w:szCs w:val="24"/>
        </w:rPr>
      </w:pPr>
      <w:r w:rsidRPr="00C93801">
        <w:rPr>
          <w:sz w:val="24"/>
          <w:szCs w:val="24"/>
        </w:rPr>
        <w:t>Все вышесказанное вызывает необходимость разработки содержания рабочей Программы коррекционно-развивающей работы учителя-логопеда в условиях образовательной организации.</w:t>
      </w:r>
    </w:p>
    <w:p w:rsidR="00EE36A7" w:rsidRPr="00AB6366" w:rsidRDefault="00EE36A7" w:rsidP="00C93801">
      <w:pPr>
        <w:pStyle w:val="a3"/>
        <w:ind w:left="20" w:right="20" w:firstLine="440"/>
        <w:rPr>
          <w:sz w:val="24"/>
          <w:szCs w:val="24"/>
        </w:rPr>
      </w:pPr>
    </w:p>
    <w:p w:rsidR="00EE36A7" w:rsidRPr="00AB6366" w:rsidRDefault="00EE36A7" w:rsidP="00C93801">
      <w:pPr>
        <w:pStyle w:val="a3"/>
        <w:ind w:left="20" w:right="20" w:firstLine="440"/>
        <w:rPr>
          <w:sz w:val="24"/>
          <w:szCs w:val="24"/>
        </w:rPr>
      </w:pPr>
    </w:p>
    <w:p w:rsidR="00EE36A7" w:rsidRPr="00AB6366" w:rsidRDefault="00EE36A7" w:rsidP="00C93801">
      <w:pPr>
        <w:pStyle w:val="a3"/>
        <w:ind w:left="20" w:right="20" w:firstLine="440"/>
        <w:rPr>
          <w:sz w:val="24"/>
          <w:szCs w:val="24"/>
        </w:rPr>
      </w:pPr>
    </w:p>
    <w:p w:rsidR="00C93801" w:rsidRPr="00C93801" w:rsidRDefault="00C93801" w:rsidP="00C93801">
      <w:pPr>
        <w:pStyle w:val="a3"/>
        <w:ind w:left="20" w:right="20" w:firstLine="440"/>
        <w:rPr>
          <w:sz w:val="24"/>
          <w:szCs w:val="24"/>
        </w:rPr>
      </w:pPr>
      <w:r w:rsidRPr="00C93801">
        <w:rPr>
          <w:sz w:val="24"/>
          <w:szCs w:val="24"/>
        </w:rPr>
        <w:t>Данная рабочая программа является нормативно - управленческим документом образовательного учреждения, характеризующей систему комплексного психолог</w:t>
      </w:r>
      <w:proofErr w:type="gramStart"/>
      <w:r w:rsidRPr="00C93801">
        <w:rPr>
          <w:sz w:val="24"/>
          <w:szCs w:val="24"/>
        </w:rPr>
        <w:t>о-</w:t>
      </w:r>
      <w:proofErr w:type="gramEnd"/>
      <w:r w:rsidRPr="00C93801">
        <w:rPr>
          <w:sz w:val="24"/>
          <w:szCs w:val="24"/>
        </w:rPr>
        <w:t xml:space="preserve"> педагогического сопровождения детей с нарушениями речи в условиях воспитательно- образовательного процесса.</w:t>
      </w:r>
    </w:p>
    <w:p w:rsidR="00C93801" w:rsidRPr="00C93801" w:rsidRDefault="00C93801" w:rsidP="00C93801">
      <w:pPr>
        <w:pStyle w:val="a3"/>
        <w:ind w:left="20" w:right="20" w:firstLine="440"/>
        <w:rPr>
          <w:sz w:val="24"/>
          <w:szCs w:val="24"/>
        </w:rPr>
      </w:pPr>
      <w:r w:rsidRPr="00C93801">
        <w:rPr>
          <w:sz w:val="24"/>
          <w:szCs w:val="24"/>
        </w:rPr>
        <w:t>В рабочей программе определены коррекционные задачи, основные направления работы,</w:t>
      </w:r>
    </w:p>
    <w:p w:rsidR="00C93801" w:rsidRPr="00C93801" w:rsidRDefault="00C93801" w:rsidP="00C93801">
      <w:pPr>
        <w:pStyle w:val="a3"/>
        <w:ind w:left="20" w:right="20" w:firstLine="440"/>
        <w:rPr>
          <w:sz w:val="24"/>
          <w:szCs w:val="24"/>
        </w:rPr>
      </w:pPr>
      <w:r w:rsidRPr="00C93801">
        <w:rPr>
          <w:sz w:val="24"/>
          <w:szCs w:val="24"/>
        </w:rPr>
        <w:t>условия и средства формирования фонетико-фонематической, лексик</w:t>
      </w:r>
      <w:proofErr w:type="gramStart"/>
      <w:r w:rsidRPr="00C93801">
        <w:rPr>
          <w:sz w:val="24"/>
          <w:szCs w:val="24"/>
        </w:rPr>
        <w:t>о-</w:t>
      </w:r>
      <w:proofErr w:type="gramEnd"/>
      <w:r w:rsidRPr="00C93801">
        <w:rPr>
          <w:sz w:val="24"/>
          <w:szCs w:val="24"/>
        </w:rPr>
        <w:t xml:space="preserve"> грамматической сторон, связной речи и обучению грамоте детей 6-7(8) лет с ОНР и ФФНР.</w:t>
      </w:r>
    </w:p>
    <w:p w:rsidR="00C93801" w:rsidRPr="00C93801" w:rsidRDefault="00C93801" w:rsidP="00C93801">
      <w:pPr>
        <w:pStyle w:val="a3"/>
        <w:ind w:left="20" w:right="20" w:firstLine="440"/>
        <w:rPr>
          <w:sz w:val="24"/>
          <w:szCs w:val="24"/>
        </w:rPr>
      </w:pPr>
      <w:r w:rsidRPr="00C93801">
        <w:rPr>
          <w:sz w:val="24"/>
          <w:szCs w:val="24"/>
        </w:rPr>
        <w:t>Рабочая программа разработана с учетом целей и задач основной образовательной программы дошкольного образования, потребностей и возможностей воспитанников ДОУ.</w:t>
      </w:r>
    </w:p>
    <w:p w:rsidR="00C93801" w:rsidRPr="00C93801" w:rsidRDefault="00C93801" w:rsidP="00C93801">
      <w:pPr>
        <w:pStyle w:val="a3"/>
        <w:ind w:left="20" w:right="20" w:firstLine="440"/>
        <w:rPr>
          <w:sz w:val="24"/>
          <w:szCs w:val="24"/>
        </w:rPr>
      </w:pPr>
      <w:r w:rsidRPr="00C93801">
        <w:rPr>
          <w:sz w:val="24"/>
          <w:szCs w:val="24"/>
        </w:rPr>
        <w:t>Настоящая программа разработана на основе обязательного минимума по речевому развитию дошкольников, т.к. правильное речевое развитие дошкольника является главнейшей составляющей интеллектуального развития и психологического здоровья. Логопедическая деятельность осуществляется по четырём направлениям: коррекция речи детей, профилактика речевых нарушений, диагностика и мониторинг речевого развития воспитанников, распространение и внедрение эффективных разработок логопеда ДОУ в городе Рославле и в Смоленской области.</w:t>
      </w:r>
    </w:p>
    <w:p w:rsidR="00C93801" w:rsidRPr="00C93801" w:rsidRDefault="00C93801" w:rsidP="00C93801">
      <w:pPr>
        <w:pStyle w:val="a3"/>
        <w:ind w:left="20" w:right="20" w:firstLine="440"/>
        <w:rPr>
          <w:sz w:val="24"/>
          <w:szCs w:val="24"/>
        </w:rPr>
      </w:pPr>
      <w:r w:rsidRPr="00C93801">
        <w:rPr>
          <w:sz w:val="24"/>
          <w:szCs w:val="24"/>
        </w:rPr>
        <w:t>Нормативно-правовую основу для разработки Рабочей Программы коррекционн</w:t>
      </w:r>
      <w:proofErr w:type="gramStart"/>
      <w:r w:rsidRPr="00C93801">
        <w:rPr>
          <w:sz w:val="24"/>
          <w:szCs w:val="24"/>
        </w:rPr>
        <w:t>о-</w:t>
      </w:r>
      <w:proofErr w:type="gramEnd"/>
      <w:r w:rsidRPr="00C93801">
        <w:rPr>
          <w:sz w:val="24"/>
          <w:szCs w:val="24"/>
        </w:rPr>
        <w:t xml:space="preserve"> развивающей образовательной деятельности учителя-логопеда составляют:</w:t>
      </w:r>
    </w:p>
    <w:p w:rsidR="00C93801" w:rsidRPr="00C93801" w:rsidRDefault="00C93801" w:rsidP="00C93801">
      <w:pPr>
        <w:pStyle w:val="a3"/>
        <w:ind w:left="20" w:right="20" w:firstLine="440"/>
        <w:rPr>
          <w:sz w:val="24"/>
          <w:szCs w:val="24"/>
        </w:rPr>
      </w:pPr>
      <w:r w:rsidRPr="00C93801">
        <w:rPr>
          <w:sz w:val="24"/>
          <w:szCs w:val="24"/>
        </w:rPr>
        <w:t>•</w:t>
      </w:r>
      <w:r w:rsidRPr="00C93801">
        <w:rPr>
          <w:sz w:val="24"/>
          <w:szCs w:val="24"/>
        </w:rPr>
        <w:tab/>
        <w:t>Приказ Министерства просвещения Российской Федерации от 25.11.2022 № 1028 «Об утверждении федеральной образовательной программы дошкольного образования»;</w:t>
      </w:r>
    </w:p>
    <w:p w:rsidR="00C93801" w:rsidRPr="00C93801" w:rsidRDefault="00C93801" w:rsidP="00C93801">
      <w:pPr>
        <w:pStyle w:val="a3"/>
        <w:ind w:left="20" w:right="20" w:firstLine="440"/>
        <w:rPr>
          <w:sz w:val="24"/>
          <w:szCs w:val="24"/>
        </w:rPr>
      </w:pPr>
      <w:r w:rsidRPr="00C93801">
        <w:rPr>
          <w:sz w:val="24"/>
          <w:szCs w:val="24"/>
        </w:rPr>
        <w:t>•</w:t>
      </w:r>
      <w:r w:rsidRPr="00C93801">
        <w:rPr>
          <w:sz w:val="24"/>
          <w:szCs w:val="24"/>
        </w:rPr>
        <w:tab/>
        <w:t>Федеральный закон от 29.12.2012 № 273-ФЗ «Об образовании в Российской Федерации»;</w:t>
      </w:r>
    </w:p>
    <w:p w:rsidR="00C93801" w:rsidRPr="00C93801" w:rsidRDefault="00C93801" w:rsidP="00C93801">
      <w:pPr>
        <w:pStyle w:val="a3"/>
        <w:ind w:left="20" w:right="20" w:firstLine="440"/>
        <w:rPr>
          <w:sz w:val="24"/>
          <w:szCs w:val="24"/>
        </w:rPr>
      </w:pPr>
      <w:r w:rsidRPr="00C93801">
        <w:rPr>
          <w:sz w:val="24"/>
          <w:szCs w:val="24"/>
        </w:rPr>
        <w:t>•</w:t>
      </w:r>
      <w:r w:rsidRPr="00C93801">
        <w:rPr>
          <w:sz w:val="24"/>
          <w:szCs w:val="24"/>
        </w:rPr>
        <w:tab/>
        <w:t>Федеральный закон от 31.07.2020 № 304-ФЗ «О внесении изменений в Федеральный закон «Об образовании в Российской Федерации» по вопросам воспитания обучающихся»;</w:t>
      </w:r>
    </w:p>
    <w:p w:rsidR="00C93801" w:rsidRPr="00C93801" w:rsidRDefault="00C93801" w:rsidP="00C93801">
      <w:pPr>
        <w:pStyle w:val="a3"/>
        <w:ind w:left="20" w:right="20" w:firstLine="440"/>
        <w:rPr>
          <w:sz w:val="24"/>
          <w:szCs w:val="24"/>
        </w:rPr>
      </w:pPr>
      <w:r w:rsidRPr="00C93801">
        <w:rPr>
          <w:sz w:val="24"/>
          <w:szCs w:val="24"/>
        </w:rPr>
        <w:t>•</w:t>
      </w:r>
      <w:r w:rsidRPr="00C93801">
        <w:rPr>
          <w:sz w:val="24"/>
          <w:szCs w:val="24"/>
        </w:rPr>
        <w:tab/>
        <w:t>«Санитарно-эпидемиологические требования к организациям воспитания и обучения, отдыха и оздоровления детей и молодежи» СП 2.4.3648-20», утвержденные Постановлением Главного государственного санитарного врача РФ от 28.09.2020 № 28;</w:t>
      </w:r>
    </w:p>
    <w:p w:rsidR="00C93801" w:rsidRPr="00C93801" w:rsidRDefault="00C93801" w:rsidP="00C93801">
      <w:pPr>
        <w:pStyle w:val="a3"/>
        <w:ind w:left="20" w:right="20" w:firstLine="440"/>
        <w:rPr>
          <w:sz w:val="24"/>
          <w:szCs w:val="24"/>
        </w:rPr>
      </w:pPr>
      <w:r w:rsidRPr="00C93801">
        <w:rPr>
          <w:sz w:val="24"/>
          <w:szCs w:val="24"/>
        </w:rPr>
        <w:t>•</w:t>
      </w:r>
      <w:r w:rsidRPr="00C93801">
        <w:rPr>
          <w:sz w:val="24"/>
          <w:szCs w:val="24"/>
        </w:rPr>
        <w:tab/>
        <w:t>Приказ Министерства просвещения РФ от 31.07.2020 г. № 373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p>
    <w:p w:rsidR="00C93801" w:rsidRPr="00C93801" w:rsidRDefault="00C93801" w:rsidP="00C93801">
      <w:pPr>
        <w:pStyle w:val="a3"/>
        <w:ind w:left="20" w:right="20" w:firstLine="440"/>
        <w:rPr>
          <w:sz w:val="24"/>
          <w:szCs w:val="24"/>
        </w:rPr>
      </w:pPr>
      <w:r w:rsidRPr="00C93801">
        <w:rPr>
          <w:sz w:val="24"/>
          <w:szCs w:val="24"/>
        </w:rPr>
        <w:t>•</w:t>
      </w:r>
      <w:r w:rsidRPr="00C93801">
        <w:rPr>
          <w:sz w:val="24"/>
          <w:szCs w:val="24"/>
        </w:rPr>
        <w:tab/>
        <w:t>Приказ Министерства просвещения РФ от 09.11.2018 г. № 196 «Об утверждении Порядка организации и осуществления образовательной деятельности по дополнительным общеобразовательным программам»;</w:t>
      </w:r>
    </w:p>
    <w:p w:rsidR="00C93801" w:rsidRPr="00C93801" w:rsidRDefault="00C93801" w:rsidP="00C93801">
      <w:pPr>
        <w:pStyle w:val="a3"/>
        <w:ind w:left="20" w:right="20" w:firstLine="440"/>
        <w:rPr>
          <w:sz w:val="24"/>
          <w:szCs w:val="24"/>
        </w:rPr>
      </w:pPr>
      <w:r w:rsidRPr="00C93801">
        <w:rPr>
          <w:sz w:val="24"/>
          <w:szCs w:val="24"/>
        </w:rPr>
        <w:t>•</w:t>
      </w:r>
      <w:r w:rsidRPr="00C93801">
        <w:rPr>
          <w:sz w:val="24"/>
          <w:szCs w:val="24"/>
        </w:rPr>
        <w:tab/>
        <w:t xml:space="preserve">Приказ </w:t>
      </w:r>
      <w:proofErr w:type="spellStart"/>
      <w:r w:rsidRPr="00C93801">
        <w:rPr>
          <w:sz w:val="24"/>
          <w:szCs w:val="24"/>
        </w:rPr>
        <w:t>Минобрнауки</w:t>
      </w:r>
      <w:proofErr w:type="spellEnd"/>
      <w:r w:rsidRPr="00C93801">
        <w:rPr>
          <w:sz w:val="24"/>
          <w:szCs w:val="24"/>
        </w:rPr>
        <w:t xml:space="preserve"> России от 17.10.2013 № 1155 «Об утверждении федерального государственного образовательного стандарта дошкольного образования»</w:t>
      </w:r>
    </w:p>
    <w:p w:rsidR="00C93801" w:rsidRDefault="00C93801" w:rsidP="00C93801">
      <w:pPr>
        <w:pStyle w:val="a3"/>
        <w:shd w:val="clear" w:color="auto" w:fill="auto"/>
        <w:spacing w:line="276" w:lineRule="auto"/>
        <w:ind w:left="20" w:right="20" w:firstLine="440"/>
        <w:rPr>
          <w:sz w:val="24"/>
          <w:szCs w:val="24"/>
        </w:rPr>
      </w:pPr>
      <w:r w:rsidRPr="00C93801">
        <w:rPr>
          <w:sz w:val="24"/>
          <w:szCs w:val="24"/>
        </w:rPr>
        <w:t>•</w:t>
      </w:r>
      <w:r w:rsidRPr="00C93801">
        <w:rPr>
          <w:sz w:val="24"/>
          <w:szCs w:val="24"/>
        </w:rPr>
        <w:tab/>
        <w:t>«Примерное Положение об оказании логопедической помощи в организациях, осуществляющих образовательную деятельность», утвержденное Распоряжением Министерства Просвещения РФ от 06.08.2020 № Р-75.</w:t>
      </w:r>
    </w:p>
    <w:p w:rsidR="00C93801" w:rsidRPr="00C93801" w:rsidRDefault="00C93801" w:rsidP="00C93801">
      <w:pPr>
        <w:pStyle w:val="a3"/>
        <w:ind w:left="20" w:right="20" w:firstLine="440"/>
        <w:rPr>
          <w:sz w:val="24"/>
          <w:szCs w:val="24"/>
        </w:rPr>
      </w:pPr>
      <w:proofErr w:type="gramStart"/>
      <w:r w:rsidRPr="00C93801">
        <w:rPr>
          <w:sz w:val="24"/>
          <w:szCs w:val="24"/>
        </w:rPr>
        <w:t xml:space="preserve">Образовательная программа разработана на основе ФГОС ДО и федеральной образовательной программы дошкольного образования, с учетом положений образовательной программы дошкольного образования «От рождения до школы» под ред. </w:t>
      </w:r>
      <w:proofErr w:type="spellStart"/>
      <w:r w:rsidRPr="00C93801">
        <w:rPr>
          <w:sz w:val="24"/>
          <w:szCs w:val="24"/>
        </w:rPr>
        <w:t>Н.Е.Вераксы</w:t>
      </w:r>
      <w:proofErr w:type="spellEnd"/>
      <w:r w:rsidRPr="00C93801">
        <w:rPr>
          <w:sz w:val="24"/>
          <w:szCs w:val="24"/>
        </w:rPr>
        <w:t>,</w:t>
      </w:r>
      <w:proofErr w:type="gramEnd"/>
    </w:p>
    <w:p w:rsidR="00C93801" w:rsidRDefault="00C93801" w:rsidP="00C93801">
      <w:pPr>
        <w:pStyle w:val="a3"/>
        <w:shd w:val="clear" w:color="auto" w:fill="auto"/>
        <w:spacing w:line="276" w:lineRule="auto"/>
        <w:ind w:left="20" w:right="20" w:firstLine="440"/>
        <w:rPr>
          <w:sz w:val="24"/>
          <w:szCs w:val="24"/>
        </w:rPr>
      </w:pPr>
      <w:proofErr w:type="gramStart"/>
      <w:r w:rsidRPr="00C93801">
        <w:rPr>
          <w:sz w:val="24"/>
          <w:szCs w:val="24"/>
        </w:rPr>
        <w:t>Данная программа представляет коррекционно-развивающую систему, обеспечивающую полноценное овладение фонетическим строем русского языка, интенсивное развитие фонематического восприятия, лексико-грамматических категорий языка, развитие связной речи, что обуславливает формирование коммуникативных способностей, речевого и общего психического развития ребенка дошкольного возраста с речевой патологией, как основы успешного овладения чтением и письмом в дальнейшем при обучении в массовой школе, а также его социализации.</w:t>
      </w:r>
      <w:proofErr w:type="gramEnd"/>
    </w:p>
    <w:p w:rsidR="00EE36A7" w:rsidRPr="00AB6366" w:rsidRDefault="00EE36A7" w:rsidP="00C93801">
      <w:pPr>
        <w:pStyle w:val="a3"/>
        <w:ind w:left="20" w:right="20" w:firstLine="440"/>
        <w:rPr>
          <w:sz w:val="24"/>
          <w:szCs w:val="24"/>
        </w:rPr>
      </w:pPr>
    </w:p>
    <w:p w:rsidR="00EE36A7" w:rsidRPr="00AB6366" w:rsidRDefault="00EE36A7" w:rsidP="00C93801">
      <w:pPr>
        <w:pStyle w:val="a3"/>
        <w:ind w:left="20" w:right="20" w:firstLine="440"/>
        <w:rPr>
          <w:sz w:val="24"/>
          <w:szCs w:val="24"/>
        </w:rPr>
      </w:pPr>
    </w:p>
    <w:p w:rsidR="00C93801" w:rsidRPr="00C93801" w:rsidRDefault="00C93801" w:rsidP="00C93801">
      <w:pPr>
        <w:pStyle w:val="a3"/>
        <w:ind w:left="20" w:right="20" w:firstLine="440"/>
        <w:rPr>
          <w:sz w:val="24"/>
          <w:szCs w:val="24"/>
        </w:rPr>
      </w:pPr>
      <w:proofErr w:type="gramStart"/>
      <w:r w:rsidRPr="00C93801">
        <w:rPr>
          <w:sz w:val="24"/>
          <w:szCs w:val="24"/>
        </w:rPr>
        <w:t xml:space="preserve">Теоретической и методологической основой программы являются: положение </w:t>
      </w:r>
      <w:proofErr w:type="spellStart"/>
      <w:r w:rsidRPr="00C93801">
        <w:rPr>
          <w:sz w:val="24"/>
          <w:szCs w:val="24"/>
        </w:rPr>
        <w:t>Л.С.Выгодского</w:t>
      </w:r>
      <w:proofErr w:type="spellEnd"/>
      <w:r w:rsidRPr="00C93801">
        <w:rPr>
          <w:sz w:val="24"/>
          <w:szCs w:val="24"/>
        </w:rPr>
        <w:t xml:space="preserve"> о ведущей роли обучения и воспитания в психическом развитии ребенка; учение Р.Е. Левиной о трех уровнях речевого развития детей и психолого-педагогическом подходе в системе специального обучения; исследования закономерностей развития детской речи в условиях ее нарушения, проведенные </w:t>
      </w:r>
      <w:proofErr w:type="spellStart"/>
      <w:r w:rsidRPr="00C93801">
        <w:rPr>
          <w:sz w:val="24"/>
          <w:szCs w:val="24"/>
        </w:rPr>
        <w:t>Т.Б.Филичевой</w:t>
      </w:r>
      <w:proofErr w:type="spellEnd"/>
      <w:r w:rsidRPr="00C93801">
        <w:rPr>
          <w:sz w:val="24"/>
          <w:szCs w:val="24"/>
        </w:rPr>
        <w:t xml:space="preserve"> и </w:t>
      </w:r>
      <w:proofErr w:type="spellStart"/>
      <w:r w:rsidRPr="00C93801">
        <w:rPr>
          <w:sz w:val="24"/>
          <w:szCs w:val="24"/>
        </w:rPr>
        <w:t>Г.В.Чиркиной</w:t>
      </w:r>
      <w:proofErr w:type="spellEnd"/>
      <w:r w:rsidRPr="00C93801">
        <w:rPr>
          <w:sz w:val="24"/>
          <w:szCs w:val="24"/>
        </w:rPr>
        <w:t>.</w:t>
      </w:r>
      <w:proofErr w:type="gramEnd"/>
    </w:p>
    <w:p w:rsidR="00C93801" w:rsidRPr="00C93801" w:rsidRDefault="00C93801" w:rsidP="00C93801">
      <w:pPr>
        <w:pStyle w:val="a3"/>
        <w:ind w:left="20" w:right="20" w:firstLine="440"/>
        <w:rPr>
          <w:sz w:val="24"/>
          <w:szCs w:val="24"/>
        </w:rPr>
      </w:pPr>
      <w:r w:rsidRPr="00C93801">
        <w:rPr>
          <w:sz w:val="24"/>
          <w:szCs w:val="24"/>
        </w:rPr>
        <w:t xml:space="preserve">При составлении </w:t>
      </w:r>
      <w:proofErr w:type="gramStart"/>
      <w:r w:rsidRPr="00C93801">
        <w:rPr>
          <w:sz w:val="24"/>
          <w:szCs w:val="24"/>
        </w:rPr>
        <w:t>рабочей</w:t>
      </w:r>
      <w:proofErr w:type="gramEnd"/>
      <w:r w:rsidRPr="00C93801">
        <w:rPr>
          <w:sz w:val="24"/>
          <w:szCs w:val="24"/>
        </w:rPr>
        <w:t xml:space="preserve"> программы использовалась следующие источники:</w:t>
      </w:r>
    </w:p>
    <w:p w:rsidR="00C93801" w:rsidRPr="00C93801" w:rsidRDefault="00C93801" w:rsidP="00C93801">
      <w:pPr>
        <w:pStyle w:val="a3"/>
        <w:ind w:left="20" w:right="20" w:firstLine="440"/>
        <w:rPr>
          <w:sz w:val="24"/>
          <w:szCs w:val="24"/>
        </w:rPr>
      </w:pPr>
      <w:proofErr w:type="spellStart"/>
      <w:r w:rsidRPr="00C93801">
        <w:rPr>
          <w:sz w:val="24"/>
          <w:szCs w:val="24"/>
        </w:rPr>
        <w:t>Т.Б.Филичева</w:t>
      </w:r>
      <w:proofErr w:type="spellEnd"/>
      <w:r w:rsidRPr="00C93801">
        <w:rPr>
          <w:sz w:val="24"/>
          <w:szCs w:val="24"/>
        </w:rPr>
        <w:t xml:space="preserve">, </w:t>
      </w:r>
      <w:proofErr w:type="spellStart"/>
      <w:r w:rsidRPr="00C93801">
        <w:rPr>
          <w:sz w:val="24"/>
          <w:szCs w:val="24"/>
        </w:rPr>
        <w:t>Т.В.Туманова</w:t>
      </w:r>
      <w:proofErr w:type="spellEnd"/>
      <w:r w:rsidRPr="00C93801">
        <w:rPr>
          <w:sz w:val="24"/>
          <w:szCs w:val="24"/>
        </w:rPr>
        <w:t xml:space="preserve">, </w:t>
      </w:r>
      <w:proofErr w:type="spellStart"/>
      <w:r w:rsidRPr="00C93801">
        <w:rPr>
          <w:sz w:val="24"/>
          <w:szCs w:val="24"/>
        </w:rPr>
        <w:t>Г.В.Чиркина</w:t>
      </w:r>
      <w:proofErr w:type="spellEnd"/>
      <w:r w:rsidRPr="00C93801">
        <w:rPr>
          <w:sz w:val="24"/>
          <w:szCs w:val="24"/>
        </w:rPr>
        <w:t xml:space="preserve">. Воспитание и обучение детей дошкольного возраста с общим недоразвитием речи. - </w:t>
      </w:r>
      <w:proofErr w:type="spellStart"/>
      <w:r w:rsidRPr="00C93801">
        <w:rPr>
          <w:sz w:val="24"/>
          <w:szCs w:val="24"/>
        </w:rPr>
        <w:t>М.:Дрофа</w:t>
      </w:r>
      <w:proofErr w:type="spellEnd"/>
      <w:r w:rsidRPr="00C93801">
        <w:rPr>
          <w:sz w:val="24"/>
          <w:szCs w:val="24"/>
        </w:rPr>
        <w:t>, 2009.</w:t>
      </w:r>
    </w:p>
    <w:p w:rsidR="00C93801" w:rsidRPr="00C93801" w:rsidRDefault="00C93801" w:rsidP="00C93801">
      <w:pPr>
        <w:pStyle w:val="a3"/>
        <w:ind w:left="20" w:right="20" w:firstLine="440"/>
        <w:rPr>
          <w:sz w:val="24"/>
          <w:szCs w:val="24"/>
        </w:rPr>
      </w:pPr>
      <w:proofErr w:type="spellStart"/>
      <w:r w:rsidRPr="00C93801">
        <w:rPr>
          <w:sz w:val="24"/>
          <w:szCs w:val="24"/>
        </w:rPr>
        <w:t>Т.Б.Филичева</w:t>
      </w:r>
      <w:proofErr w:type="spellEnd"/>
      <w:r w:rsidRPr="00C93801">
        <w:rPr>
          <w:sz w:val="24"/>
          <w:szCs w:val="24"/>
        </w:rPr>
        <w:t xml:space="preserve">, </w:t>
      </w:r>
      <w:proofErr w:type="spellStart"/>
      <w:r w:rsidRPr="00C93801">
        <w:rPr>
          <w:sz w:val="24"/>
          <w:szCs w:val="24"/>
        </w:rPr>
        <w:t>Т.В.Туманова</w:t>
      </w:r>
      <w:proofErr w:type="spellEnd"/>
      <w:r w:rsidRPr="00C93801">
        <w:rPr>
          <w:sz w:val="24"/>
          <w:szCs w:val="24"/>
        </w:rPr>
        <w:t xml:space="preserve">, </w:t>
      </w:r>
      <w:proofErr w:type="spellStart"/>
      <w:r w:rsidRPr="00C93801">
        <w:rPr>
          <w:sz w:val="24"/>
          <w:szCs w:val="24"/>
        </w:rPr>
        <w:t>Г.В.Чиркина</w:t>
      </w:r>
      <w:proofErr w:type="spellEnd"/>
      <w:r w:rsidRPr="00C93801">
        <w:rPr>
          <w:sz w:val="24"/>
          <w:szCs w:val="24"/>
        </w:rPr>
        <w:t xml:space="preserve"> и др. Коррекция нарушений речи. Программы дошкольных образовательных учреждений компенсирующего вида для детей с нарушениями речи. М.: Просвещение, 2017</w:t>
      </w:r>
    </w:p>
    <w:p w:rsidR="00C93801" w:rsidRPr="00C93801" w:rsidRDefault="00C93801" w:rsidP="00C93801">
      <w:pPr>
        <w:pStyle w:val="a3"/>
        <w:ind w:left="20" w:right="20" w:firstLine="440"/>
        <w:rPr>
          <w:sz w:val="24"/>
          <w:szCs w:val="24"/>
        </w:rPr>
      </w:pPr>
      <w:r w:rsidRPr="00C93801">
        <w:rPr>
          <w:sz w:val="24"/>
          <w:szCs w:val="24"/>
        </w:rPr>
        <w:t xml:space="preserve">О.С. </w:t>
      </w:r>
      <w:proofErr w:type="spellStart"/>
      <w:r w:rsidRPr="00C93801">
        <w:rPr>
          <w:sz w:val="24"/>
          <w:szCs w:val="24"/>
        </w:rPr>
        <w:t>Гомзяк</w:t>
      </w:r>
      <w:proofErr w:type="spellEnd"/>
      <w:r w:rsidRPr="00C93801">
        <w:rPr>
          <w:sz w:val="24"/>
          <w:szCs w:val="24"/>
        </w:rPr>
        <w:t>. Учебно-методический комплект пособий «Комплексный подход к преодолению ОНР у дошкольников». — М.: Издательство ГНОМ и Д, 2009, 2012, 2014.</w:t>
      </w:r>
    </w:p>
    <w:p w:rsidR="00C93801" w:rsidRPr="00C93801" w:rsidRDefault="00C93801" w:rsidP="00C93801">
      <w:pPr>
        <w:pStyle w:val="a3"/>
        <w:ind w:left="20" w:right="20" w:firstLine="440"/>
        <w:rPr>
          <w:b/>
          <w:sz w:val="24"/>
          <w:szCs w:val="24"/>
        </w:rPr>
      </w:pPr>
      <w:r w:rsidRPr="00C93801">
        <w:rPr>
          <w:b/>
          <w:sz w:val="24"/>
          <w:szCs w:val="24"/>
        </w:rPr>
        <w:t>1.1.1. Цели и задачи реализации программы</w:t>
      </w:r>
    </w:p>
    <w:p w:rsidR="00C93801" w:rsidRPr="00C93801" w:rsidRDefault="00C93801" w:rsidP="00C93801">
      <w:pPr>
        <w:pStyle w:val="a3"/>
        <w:ind w:left="20" w:right="20" w:firstLine="440"/>
        <w:rPr>
          <w:sz w:val="24"/>
          <w:szCs w:val="24"/>
        </w:rPr>
      </w:pPr>
      <w:r w:rsidRPr="00C93801">
        <w:rPr>
          <w:sz w:val="24"/>
          <w:szCs w:val="24"/>
        </w:rPr>
        <w:t>Целью данной Рабочей программы учителя-логопеда является построение системы коррекционно-развивающей работы в подготовительной к школе группе для детей с нарушениями речи (ФФНР, ОНР, нарушение речи системного характера) в возрасте с 6 до 7 (8) лет, предусматривающей полную интеграцию действий всех специалистов дошкольного образовательного учреждения и родителей дошкольников. Комплексность педагогического воздействия направлена на выравнивание речевого и психофизического развития детей и обеспечение их всестороннего гармоничного развития.</w:t>
      </w:r>
    </w:p>
    <w:p w:rsidR="00C93801" w:rsidRPr="00C93801" w:rsidRDefault="00C93801" w:rsidP="00C93801">
      <w:pPr>
        <w:pStyle w:val="a3"/>
        <w:ind w:left="20" w:right="20" w:firstLine="440"/>
        <w:rPr>
          <w:sz w:val="24"/>
          <w:szCs w:val="24"/>
        </w:rPr>
      </w:pPr>
      <w:r w:rsidRPr="00C93801">
        <w:rPr>
          <w:sz w:val="24"/>
          <w:szCs w:val="24"/>
        </w:rPr>
        <w:t xml:space="preserve">Одной из основных задач Рабочей программы учителя-логопеда является овладение детьми самостоятельной, связной, грамматически правильной речью и коммуникативными навыками, фонетической системой русского языка, элементами грамоты, что формирует психологическую готовность к обучению в школе и </w:t>
      </w:r>
      <w:proofErr w:type="spellStart"/>
      <w:r w:rsidRPr="00C93801">
        <w:rPr>
          <w:sz w:val="24"/>
          <w:szCs w:val="24"/>
        </w:rPr>
        <w:t>обеспечиваетпреемственность</w:t>
      </w:r>
      <w:proofErr w:type="spellEnd"/>
      <w:r w:rsidRPr="00C93801">
        <w:rPr>
          <w:sz w:val="24"/>
          <w:szCs w:val="24"/>
        </w:rPr>
        <w:t xml:space="preserve"> со следующей ступенью системы общего образования.</w:t>
      </w:r>
    </w:p>
    <w:p w:rsidR="00C93801" w:rsidRPr="00C93801" w:rsidRDefault="00C93801" w:rsidP="00C93801">
      <w:pPr>
        <w:pStyle w:val="a3"/>
        <w:ind w:left="20" w:right="20" w:firstLine="440"/>
        <w:rPr>
          <w:sz w:val="24"/>
          <w:szCs w:val="24"/>
        </w:rPr>
      </w:pPr>
      <w:r w:rsidRPr="00C93801">
        <w:rPr>
          <w:sz w:val="24"/>
          <w:szCs w:val="24"/>
        </w:rPr>
        <w:t>Основной формой работы с детьми является игровая деятельность — основная форма деятельности дошкольников. Все коррекционно-развивающие индивидуальные, подгрупповые, групповые, интегрированные занятия в соответствии с Рабочей программой носят игровой характер, насыщены разнообразными играми и развивающими игровыми упражнениями и ни в коей мере не дублируют школьных форм обучения.</w:t>
      </w:r>
    </w:p>
    <w:p w:rsidR="00C93801" w:rsidRPr="00C93801" w:rsidRDefault="00C93801" w:rsidP="00C93801">
      <w:pPr>
        <w:pStyle w:val="a3"/>
        <w:ind w:left="20" w:right="20" w:firstLine="440"/>
        <w:rPr>
          <w:sz w:val="24"/>
          <w:szCs w:val="24"/>
        </w:rPr>
      </w:pPr>
      <w:r w:rsidRPr="00C93801">
        <w:rPr>
          <w:sz w:val="24"/>
          <w:szCs w:val="24"/>
        </w:rPr>
        <w:t>Выполнение коррекционных, развивающих и воспитательных задач, поставленных рабочей программой учителя-логопеда, обеспечивается благодаря комплексному подходу и интеграции усилий специалистов педагогического и медицинского профилей и семей воспитанников. Реализация принципа интеграции способствует более высоким темпам общего и речевого развития детей, более полному раскрытию творческого потенциала каждого ребенка, возможностей и способностей, заложенных в детях природой, и предусматривает совместную работу учителя-логопеда, медицинского работника, музыкального руководителя, инструктора по физическому воспитанию, воспитателей и родителей дошкольников.</w:t>
      </w:r>
    </w:p>
    <w:p w:rsidR="00C93801" w:rsidRPr="00C93801" w:rsidRDefault="00C93801" w:rsidP="00C93801">
      <w:pPr>
        <w:pStyle w:val="a3"/>
        <w:ind w:left="20" w:right="20" w:firstLine="440"/>
        <w:rPr>
          <w:sz w:val="24"/>
          <w:szCs w:val="24"/>
        </w:rPr>
      </w:pPr>
      <w:r w:rsidRPr="00C93801">
        <w:rPr>
          <w:sz w:val="24"/>
          <w:szCs w:val="24"/>
        </w:rPr>
        <w:t>Учитель-логопед руководит работой по образовательной области «Речевое развитие», тогда как другие специалисты подключаются к этой работе и планируют образовательную деятельность в соответствии с рекомендациями учителя-логопеда.</w:t>
      </w:r>
    </w:p>
    <w:p w:rsidR="00C93801" w:rsidRPr="00C93801" w:rsidRDefault="00C93801" w:rsidP="00C93801">
      <w:pPr>
        <w:pStyle w:val="a3"/>
        <w:ind w:left="20" w:right="20" w:firstLine="440"/>
        <w:rPr>
          <w:sz w:val="24"/>
          <w:szCs w:val="24"/>
        </w:rPr>
      </w:pPr>
      <w:r w:rsidRPr="00C93801">
        <w:rPr>
          <w:sz w:val="24"/>
          <w:szCs w:val="24"/>
        </w:rPr>
        <w:t>В соответствии с ФГОС ДО основной целью речевого развития детей-дошкольников является: формирование устной речи и навыков речевого общения с окружающими на основе овладения литературным языком своего народа.</w:t>
      </w:r>
    </w:p>
    <w:p w:rsidR="00C93801" w:rsidRDefault="00C93801" w:rsidP="00C93801">
      <w:pPr>
        <w:pStyle w:val="a3"/>
        <w:shd w:val="clear" w:color="auto" w:fill="auto"/>
        <w:spacing w:line="276" w:lineRule="auto"/>
        <w:ind w:left="20" w:right="20" w:firstLine="440"/>
        <w:rPr>
          <w:sz w:val="24"/>
          <w:szCs w:val="24"/>
        </w:rPr>
      </w:pPr>
      <w:r w:rsidRPr="00C93801">
        <w:rPr>
          <w:sz w:val="24"/>
          <w:szCs w:val="24"/>
        </w:rPr>
        <w:t xml:space="preserve">Задачи речевого развития, обозначенные в ФГОС </w:t>
      </w:r>
      <w:proofErr w:type="gramStart"/>
      <w:r w:rsidRPr="00C93801">
        <w:rPr>
          <w:sz w:val="24"/>
          <w:szCs w:val="24"/>
        </w:rPr>
        <w:t>ДО</w:t>
      </w:r>
      <w:proofErr w:type="gramEnd"/>
      <w:r w:rsidRPr="00C93801">
        <w:rPr>
          <w:sz w:val="24"/>
          <w:szCs w:val="24"/>
        </w:rPr>
        <w:t>:</w:t>
      </w:r>
    </w:p>
    <w:p w:rsidR="00C93801" w:rsidRPr="00C93801" w:rsidRDefault="000F474A" w:rsidP="00C93801">
      <w:pPr>
        <w:pStyle w:val="a3"/>
        <w:ind w:left="20" w:right="20" w:firstLine="440"/>
        <w:rPr>
          <w:sz w:val="24"/>
          <w:szCs w:val="24"/>
        </w:rPr>
      </w:pPr>
      <w:r>
        <w:rPr>
          <w:sz w:val="24"/>
          <w:szCs w:val="24"/>
        </w:rPr>
        <w:lastRenderedPageBreak/>
        <w:t xml:space="preserve">A) </w:t>
      </w:r>
      <w:r w:rsidR="00C93801" w:rsidRPr="00C93801">
        <w:rPr>
          <w:sz w:val="24"/>
          <w:szCs w:val="24"/>
        </w:rPr>
        <w:t>овладение речью как средством общения и культуры;</w:t>
      </w:r>
    </w:p>
    <w:p w:rsidR="00C93801" w:rsidRPr="00C93801" w:rsidRDefault="00C93801" w:rsidP="00C93801">
      <w:pPr>
        <w:pStyle w:val="a3"/>
        <w:ind w:left="20" w:right="20" w:firstLine="440"/>
        <w:rPr>
          <w:sz w:val="24"/>
          <w:szCs w:val="24"/>
        </w:rPr>
      </w:pPr>
      <w:r w:rsidRPr="00C93801">
        <w:rPr>
          <w:sz w:val="24"/>
          <w:szCs w:val="24"/>
        </w:rPr>
        <w:t>Б) обогащение активного словаря;</w:t>
      </w:r>
    </w:p>
    <w:p w:rsidR="00C93801" w:rsidRPr="00C93801" w:rsidRDefault="00C93801" w:rsidP="00C93801">
      <w:pPr>
        <w:pStyle w:val="a3"/>
        <w:ind w:left="20" w:right="20" w:firstLine="440"/>
        <w:rPr>
          <w:sz w:val="24"/>
          <w:szCs w:val="24"/>
        </w:rPr>
      </w:pPr>
      <w:r w:rsidRPr="00C93801">
        <w:rPr>
          <w:sz w:val="24"/>
          <w:szCs w:val="24"/>
        </w:rPr>
        <w:t>B)</w:t>
      </w:r>
      <w:r w:rsidRPr="00C93801">
        <w:rPr>
          <w:sz w:val="24"/>
          <w:szCs w:val="24"/>
        </w:rPr>
        <w:tab/>
        <w:t>развитие связной, грамматически правильной монологической и диалогической речи;</w:t>
      </w:r>
    </w:p>
    <w:p w:rsidR="00C93801" w:rsidRPr="00C93801" w:rsidRDefault="00C93801" w:rsidP="00C93801">
      <w:pPr>
        <w:pStyle w:val="a3"/>
        <w:ind w:left="20" w:right="20" w:firstLine="440"/>
        <w:rPr>
          <w:sz w:val="24"/>
          <w:szCs w:val="24"/>
        </w:rPr>
      </w:pPr>
      <w:r w:rsidRPr="00C93801">
        <w:rPr>
          <w:sz w:val="24"/>
          <w:szCs w:val="24"/>
        </w:rPr>
        <w:t>Г) развитие речевого творчества;</w:t>
      </w:r>
    </w:p>
    <w:p w:rsidR="00C93801" w:rsidRPr="00C93801" w:rsidRDefault="00C93801" w:rsidP="00C93801">
      <w:pPr>
        <w:pStyle w:val="a3"/>
        <w:ind w:left="20" w:right="20" w:firstLine="440"/>
        <w:rPr>
          <w:sz w:val="24"/>
          <w:szCs w:val="24"/>
        </w:rPr>
      </w:pPr>
      <w:r w:rsidRPr="00C93801">
        <w:rPr>
          <w:sz w:val="24"/>
          <w:szCs w:val="24"/>
        </w:rPr>
        <w:t>Д) знакомство с книжной культурой, детской литературой, понимание на слух текстов различных жанров детской литературы;</w:t>
      </w:r>
    </w:p>
    <w:p w:rsidR="00C93801" w:rsidRPr="00C93801" w:rsidRDefault="00C93801" w:rsidP="00C93801">
      <w:pPr>
        <w:pStyle w:val="a3"/>
        <w:ind w:left="20" w:right="20" w:firstLine="440"/>
        <w:rPr>
          <w:sz w:val="24"/>
          <w:szCs w:val="24"/>
        </w:rPr>
      </w:pPr>
      <w:r w:rsidRPr="00C93801">
        <w:rPr>
          <w:sz w:val="24"/>
          <w:szCs w:val="24"/>
        </w:rPr>
        <w:t>Е) формирование звуковой аналитико-синтетической активности как предпосылки обучения грамоте;</w:t>
      </w:r>
    </w:p>
    <w:p w:rsidR="00C93801" w:rsidRPr="00C93801" w:rsidRDefault="00C93801" w:rsidP="00C93801">
      <w:pPr>
        <w:pStyle w:val="a3"/>
        <w:ind w:left="20" w:right="20" w:firstLine="440"/>
        <w:rPr>
          <w:sz w:val="24"/>
          <w:szCs w:val="24"/>
        </w:rPr>
      </w:pPr>
      <w:r w:rsidRPr="00C93801">
        <w:rPr>
          <w:sz w:val="24"/>
          <w:szCs w:val="24"/>
        </w:rPr>
        <w:t>Ж) развитие звуковой и интонационной культуры речи, фонематического слуха.</w:t>
      </w:r>
    </w:p>
    <w:p w:rsidR="00C93801" w:rsidRPr="00C93801" w:rsidRDefault="00C93801" w:rsidP="00C93801">
      <w:pPr>
        <w:pStyle w:val="a3"/>
        <w:ind w:left="20" w:right="20" w:firstLine="440"/>
        <w:rPr>
          <w:sz w:val="24"/>
          <w:szCs w:val="24"/>
        </w:rPr>
      </w:pPr>
      <w:proofErr w:type="gramStart"/>
      <w:r w:rsidRPr="00C93801">
        <w:rPr>
          <w:sz w:val="24"/>
          <w:szCs w:val="24"/>
        </w:rPr>
        <w:t>В работе по остальным образовательным областям («Познавательное развитие», «Социально-коммуникативное</w:t>
      </w:r>
      <w:r w:rsidRPr="00C93801">
        <w:rPr>
          <w:sz w:val="24"/>
          <w:szCs w:val="24"/>
        </w:rPr>
        <w:tab/>
        <w:t>развитие», «Художественно-эстетическое развитие»,</w:t>
      </w:r>
      <w:proofErr w:type="gramEnd"/>
    </w:p>
    <w:p w:rsidR="00C93801" w:rsidRPr="00C93801" w:rsidRDefault="00C93801" w:rsidP="00C93801">
      <w:pPr>
        <w:pStyle w:val="a3"/>
        <w:ind w:left="20" w:right="20" w:firstLine="440"/>
        <w:rPr>
          <w:sz w:val="24"/>
          <w:szCs w:val="24"/>
        </w:rPr>
      </w:pPr>
      <w:proofErr w:type="gramStart"/>
      <w:r w:rsidRPr="00C93801">
        <w:rPr>
          <w:sz w:val="24"/>
          <w:szCs w:val="24"/>
        </w:rPr>
        <w:t>«Физическое развитие») при ведущей роли других специалистов (воспитателей, музыкальных руководителей, инструкторов по физической культуре) учитель-логопед является консультантом и помощником.</w:t>
      </w:r>
      <w:proofErr w:type="gramEnd"/>
      <w:r w:rsidRPr="00C93801">
        <w:rPr>
          <w:sz w:val="24"/>
          <w:szCs w:val="24"/>
        </w:rPr>
        <w:t xml:space="preserve"> Он помогает педагогам выбирать адекватные методы и приемы работы с учетом индивидуальных особенностей и возможностей каждого ребенка с нарушениями речи и этапа коррекционной работы. Более подробно модели взаимодействия учителя-логопеда с педагогами ДОУ рассмотрены в содержательном компоненте программы.</w:t>
      </w:r>
    </w:p>
    <w:p w:rsidR="00C93801" w:rsidRPr="00C93801" w:rsidRDefault="00C93801" w:rsidP="00C93801">
      <w:pPr>
        <w:pStyle w:val="a3"/>
        <w:ind w:left="20" w:right="20" w:firstLine="440"/>
        <w:rPr>
          <w:sz w:val="24"/>
          <w:szCs w:val="24"/>
        </w:rPr>
      </w:pPr>
      <w:r w:rsidRPr="00C93801">
        <w:rPr>
          <w:sz w:val="24"/>
          <w:szCs w:val="24"/>
        </w:rPr>
        <w:t>Таким образом, целостность коррекционной работы обеспечивается установлением связей между образовательными областями, интеграцией усилий специалистов и родителей дошкольников.</w:t>
      </w:r>
    </w:p>
    <w:p w:rsidR="00C93801" w:rsidRPr="00C93801" w:rsidRDefault="00C93801" w:rsidP="00C93801">
      <w:pPr>
        <w:pStyle w:val="a3"/>
        <w:ind w:left="20" w:right="20" w:firstLine="440"/>
        <w:rPr>
          <w:b/>
          <w:sz w:val="24"/>
          <w:szCs w:val="24"/>
        </w:rPr>
      </w:pPr>
      <w:r w:rsidRPr="00C93801">
        <w:rPr>
          <w:b/>
          <w:sz w:val="24"/>
          <w:szCs w:val="24"/>
        </w:rPr>
        <w:t>1.1.2. Принципы и подходы к формированию Программы</w:t>
      </w:r>
    </w:p>
    <w:p w:rsidR="00C93801" w:rsidRPr="00C93801" w:rsidRDefault="00C93801" w:rsidP="00C93801">
      <w:pPr>
        <w:pStyle w:val="a3"/>
        <w:ind w:left="20" w:right="20" w:firstLine="440"/>
        <w:rPr>
          <w:sz w:val="24"/>
          <w:szCs w:val="24"/>
        </w:rPr>
      </w:pPr>
      <w:r w:rsidRPr="00C93801">
        <w:rPr>
          <w:sz w:val="24"/>
          <w:szCs w:val="24"/>
        </w:rPr>
        <w:t>1. Личностно-ориентированный подход:</w:t>
      </w:r>
    </w:p>
    <w:p w:rsidR="00C93801" w:rsidRPr="00C93801" w:rsidRDefault="00C93801" w:rsidP="00C93801">
      <w:pPr>
        <w:pStyle w:val="a3"/>
        <w:ind w:left="20" w:right="20" w:firstLine="440"/>
        <w:rPr>
          <w:sz w:val="24"/>
          <w:szCs w:val="24"/>
        </w:rPr>
      </w:pPr>
      <w:r w:rsidRPr="00C93801">
        <w:rPr>
          <w:sz w:val="24"/>
          <w:szCs w:val="24"/>
        </w:rPr>
        <w:t>-</w:t>
      </w:r>
      <w:r w:rsidRPr="00C93801">
        <w:rPr>
          <w:sz w:val="24"/>
          <w:szCs w:val="24"/>
        </w:rPr>
        <w:tab/>
        <w:t>содействие и сотрудничество детей и взрослых, признание ребёнка полноценным участником (субъектом) образовательных отношений, разностороннее, свободное и творческое развитие каждого ребёнка, реализация их природного потенциала, обеспечение комфортных, бесконфликтных и безопасных условий развития воспитанников.</w:t>
      </w:r>
    </w:p>
    <w:p w:rsidR="00C93801" w:rsidRPr="00C93801" w:rsidRDefault="00C93801" w:rsidP="00C93801">
      <w:pPr>
        <w:pStyle w:val="a3"/>
        <w:ind w:left="20" w:right="20" w:firstLine="440"/>
        <w:rPr>
          <w:sz w:val="24"/>
          <w:szCs w:val="24"/>
        </w:rPr>
      </w:pPr>
      <w:r w:rsidRPr="00C93801">
        <w:rPr>
          <w:sz w:val="24"/>
          <w:szCs w:val="24"/>
        </w:rPr>
        <w:t>-</w:t>
      </w:r>
      <w:r w:rsidRPr="00C93801">
        <w:rPr>
          <w:sz w:val="24"/>
          <w:szCs w:val="24"/>
        </w:rPr>
        <w:tab/>
        <w:t>целостное развитие дошкольников и готовность личности к дальнейшему развитию,</w:t>
      </w:r>
    </w:p>
    <w:p w:rsidR="00C93801" w:rsidRPr="00C93801" w:rsidRDefault="00C93801" w:rsidP="00C93801">
      <w:pPr>
        <w:pStyle w:val="a3"/>
        <w:ind w:left="20" w:right="20" w:firstLine="440"/>
        <w:rPr>
          <w:sz w:val="24"/>
          <w:szCs w:val="24"/>
        </w:rPr>
      </w:pPr>
      <w:r w:rsidRPr="00C93801">
        <w:rPr>
          <w:sz w:val="24"/>
          <w:szCs w:val="24"/>
        </w:rPr>
        <w:t>-</w:t>
      </w:r>
      <w:r w:rsidRPr="00C93801">
        <w:rPr>
          <w:sz w:val="24"/>
          <w:szCs w:val="24"/>
        </w:rPr>
        <w:tab/>
        <w:t>поддержка инициативы детей в различных видах деятельности,</w:t>
      </w:r>
    </w:p>
    <w:p w:rsidR="00C93801" w:rsidRPr="00C93801" w:rsidRDefault="00C93801" w:rsidP="00C93801">
      <w:pPr>
        <w:pStyle w:val="a3"/>
        <w:ind w:left="20" w:right="20" w:firstLine="440"/>
        <w:rPr>
          <w:sz w:val="24"/>
          <w:szCs w:val="24"/>
        </w:rPr>
      </w:pPr>
      <w:r w:rsidRPr="00C93801">
        <w:rPr>
          <w:sz w:val="24"/>
          <w:szCs w:val="24"/>
        </w:rPr>
        <w:t>-</w:t>
      </w:r>
      <w:r w:rsidRPr="00C93801">
        <w:rPr>
          <w:sz w:val="24"/>
          <w:szCs w:val="24"/>
        </w:rPr>
        <w:tab/>
        <w:t>психологическая защищённость ребёнка, обеспечение эмоционального комфорта, создание условий для самореализации,</w:t>
      </w:r>
    </w:p>
    <w:p w:rsidR="00C93801" w:rsidRPr="00C93801" w:rsidRDefault="00C93801" w:rsidP="00C93801">
      <w:pPr>
        <w:pStyle w:val="a3"/>
        <w:ind w:left="20" w:right="20" w:firstLine="440"/>
        <w:rPr>
          <w:sz w:val="24"/>
          <w:szCs w:val="24"/>
        </w:rPr>
      </w:pPr>
      <w:r w:rsidRPr="00C93801">
        <w:rPr>
          <w:sz w:val="24"/>
          <w:szCs w:val="24"/>
        </w:rPr>
        <w:t>-</w:t>
      </w:r>
      <w:r w:rsidRPr="00C93801">
        <w:rPr>
          <w:sz w:val="24"/>
          <w:szCs w:val="24"/>
        </w:rPr>
        <w:tab/>
        <w:t>развитие ребёнка в соответствии с его склонностями, интересами и возможностями, создание условий для воспитания и обучения каждого воспитанника с учётом индивидуальных особенностей его развития (дифференциация и индивидуализация).</w:t>
      </w:r>
    </w:p>
    <w:p w:rsidR="00C93801" w:rsidRPr="00C93801" w:rsidRDefault="00C93801" w:rsidP="00C93801">
      <w:pPr>
        <w:pStyle w:val="a3"/>
        <w:ind w:left="20" w:right="20" w:firstLine="440"/>
        <w:rPr>
          <w:sz w:val="24"/>
          <w:szCs w:val="24"/>
        </w:rPr>
      </w:pPr>
      <w:r w:rsidRPr="00C93801">
        <w:rPr>
          <w:sz w:val="24"/>
          <w:szCs w:val="24"/>
        </w:rPr>
        <w:t>2. Системно-деятельный подход:</w:t>
      </w:r>
    </w:p>
    <w:p w:rsidR="00C93801" w:rsidRPr="00C93801" w:rsidRDefault="00C93801" w:rsidP="00C93801">
      <w:pPr>
        <w:pStyle w:val="a3"/>
        <w:ind w:left="20" w:right="20" w:firstLine="440"/>
        <w:rPr>
          <w:sz w:val="24"/>
          <w:szCs w:val="24"/>
        </w:rPr>
      </w:pPr>
      <w:r w:rsidRPr="00C93801">
        <w:rPr>
          <w:sz w:val="24"/>
          <w:szCs w:val="24"/>
        </w:rPr>
        <w:t>-</w:t>
      </w:r>
      <w:r w:rsidRPr="00C93801">
        <w:rPr>
          <w:sz w:val="24"/>
          <w:szCs w:val="24"/>
        </w:rPr>
        <w:tab/>
        <w:t>построение образовательной деятельности на основе индивидуальных особенностей каждого ребёнка, при котором сам ребёнок становится активным в выборе содержания своего образования, становится субъектом образования,</w:t>
      </w:r>
    </w:p>
    <w:p w:rsidR="00C93801" w:rsidRPr="00C93801" w:rsidRDefault="00C93801" w:rsidP="00C93801">
      <w:pPr>
        <w:pStyle w:val="a3"/>
        <w:ind w:left="20" w:right="20" w:firstLine="440"/>
        <w:rPr>
          <w:sz w:val="24"/>
          <w:szCs w:val="24"/>
        </w:rPr>
      </w:pPr>
      <w:r w:rsidRPr="00C93801">
        <w:rPr>
          <w:sz w:val="24"/>
          <w:szCs w:val="24"/>
        </w:rPr>
        <w:t>-</w:t>
      </w:r>
      <w:r w:rsidRPr="00C93801">
        <w:rPr>
          <w:sz w:val="24"/>
          <w:szCs w:val="24"/>
        </w:rPr>
        <w:tab/>
        <w:t>формирование познавательных интересов и познавательных действий ребёнка в различных видах деятельности, организация детской деятельности, в процессе которой они самостоятельно делают «открытия», узнают новое путём решения проблемных задач,</w:t>
      </w:r>
    </w:p>
    <w:p w:rsidR="00C93801" w:rsidRPr="00C93801" w:rsidRDefault="00C93801" w:rsidP="00C93801">
      <w:pPr>
        <w:pStyle w:val="a3"/>
        <w:ind w:left="20" w:right="20" w:firstLine="440"/>
        <w:rPr>
          <w:sz w:val="24"/>
          <w:szCs w:val="24"/>
        </w:rPr>
      </w:pPr>
      <w:r w:rsidRPr="00C93801">
        <w:rPr>
          <w:sz w:val="24"/>
          <w:szCs w:val="24"/>
        </w:rPr>
        <w:t>-</w:t>
      </w:r>
      <w:r w:rsidRPr="00C93801">
        <w:rPr>
          <w:sz w:val="24"/>
          <w:szCs w:val="24"/>
        </w:rPr>
        <w:tab/>
        <w:t>креативность - «выращивание» у воспитанников способности переносить полученные знания в ситуации самостоятельной деятельности, инициировать и поощрять потребность детей самостоятельно находить решения нестандартных задач и проблемных ситуаций,</w:t>
      </w:r>
    </w:p>
    <w:p w:rsidR="00C93801" w:rsidRPr="00C93801" w:rsidRDefault="00C93801" w:rsidP="00C93801">
      <w:pPr>
        <w:pStyle w:val="a3"/>
        <w:ind w:left="20" w:right="20" w:firstLine="440"/>
        <w:rPr>
          <w:sz w:val="24"/>
          <w:szCs w:val="24"/>
        </w:rPr>
      </w:pPr>
      <w:r w:rsidRPr="00C93801">
        <w:rPr>
          <w:sz w:val="24"/>
          <w:szCs w:val="24"/>
        </w:rPr>
        <w:t>-</w:t>
      </w:r>
      <w:r w:rsidRPr="00C93801">
        <w:rPr>
          <w:sz w:val="24"/>
          <w:szCs w:val="24"/>
        </w:rPr>
        <w:tab/>
        <w:t>овладение культурой - приобщение детей к социокультурным нормам, традициям семьи, общества, государства, обеспечить способность ребёнка ориентироваться в мире и действовать (</w:t>
      </w:r>
      <w:proofErr w:type="spellStart"/>
      <w:r w:rsidRPr="00C93801">
        <w:rPr>
          <w:sz w:val="24"/>
          <w:szCs w:val="24"/>
        </w:rPr>
        <w:t>иливести</w:t>
      </w:r>
      <w:proofErr w:type="spellEnd"/>
      <w:r w:rsidRPr="00C93801">
        <w:rPr>
          <w:sz w:val="24"/>
          <w:szCs w:val="24"/>
        </w:rPr>
        <w:t xml:space="preserve"> себя) в соответствии с интересами и ожиданиями других людей, социальных групп, общества и человечества в целом.</w:t>
      </w:r>
    </w:p>
    <w:p w:rsidR="00C93801" w:rsidRPr="00C93801" w:rsidRDefault="00C93801" w:rsidP="00C93801">
      <w:pPr>
        <w:pStyle w:val="a3"/>
        <w:ind w:left="20" w:right="20" w:firstLine="440"/>
        <w:rPr>
          <w:sz w:val="24"/>
          <w:szCs w:val="24"/>
        </w:rPr>
      </w:pPr>
      <w:r w:rsidRPr="00C93801">
        <w:rPr>
          <w:sz w:val="24"/>
          <w:szCs w:val="24"/>
        </w:rPr>
        <w:t>3. Индивидуальный подход - индивидуализация образования</w:t>
      </w:r>
    </w:p>
    <w:p w:rsidR="00EE36A7" w:rsidRPr="00AB6366" w:rsidRDefault="00EE36A7" w:rsidP="00C93801">
      <w:pPr>
        <w:pStyle w:val="a3"/>
        <w:ind w:left="20" w:right="20" w:firstLine="440"/>
        <w:rPr>
          <w:sz w:val="24"/>
          <w:szCs w:val="24"/>
        </w:rPr>
      </w:pPr>
    </w:p>
    <w:p w:rsidR="00C93801" w:rsidRPr="00C93801" w:rsidRDefault="00C93801" w:rsidP="00C93801">
      <w:pPr>
        <w:pStyle w:val="a3"/>
        <w:ind w:left="20" w:right="20" w:firstLine="440"/>
        <w:rPr>
          <w:sz w:val="24"/>
          <w:szCs w:val="24"/>
        </w:rPr>
      </w:pPr>
      <w:r w:rsidRPr="00C93801">
        <w:rPr>
          <w:sz w:val="24"/>
          <w:szCs w:val="24"/>
        </w:rPr>
        <w:t>-</w:t>
      </w:r>
      <w:r w:rsidRPr="00C93801">
        <w:rPr>
          <w:sz w:val="24"/>
          <w:szCs w:val="24"/>
        </w:rPr>
        <w:tab/>
        <w:t>постоянное наблюдение, сбор данных о ребенке, анализ его деятельности и создание индивидуальных программ развития;</w:t>
      </w:r>
    </w:p>
    <w:p w:rsidR="00C93801" w:rsidRPr="00C93801" w:rsidRDefault="00C93801" w:rsidP="00C93801">
      <w:pPr>
        <w:pStyle w:val="a3"/>
        <w:ind w:left="20" w:right="20" w:firstLine="440"/>
        <w:rPr>
          <w:sz w:val="24"/>
          <w:szCs w:val="24"/>
        </w:rPr>
      </w:pPr>
      <w:r w:rsidRPr="00C93801">
        <w:rPr>
          <w:sz w:val="24"/>
          <w:szCs w:val="24"/>
        </w:rPr>
        <w:t>-</w:t>
      </w:r>
      <w:r w:rsidRPr="00C93801">
        <w:rPr>
          <w:sz w:val="24"/>
          <w:szCs w:val="24"/>
        </w:rPr>
        <w:tab/>
        <w:t>помощь и поддержку ребенка в сложной ситуации;</w:t>
      </w:r>
    </w:p>
    <w:p w:rsidR="00C93801" w:rsidRDefault="00C93801" w:rsidP="00C93801">
      <w:pPr>
        <w:pStyle w:val="a3"/>
        <w:ind w:left="20" w:right="20" w:firstLine="440"/>
        <w:rPr>
          <w:sz w:val="24"/>
          <w:szCs w:val="24"/>
        </w:rPr>
      </w:pPr>
      <w:r w:rsidRPr="00C93801">
        <w:rPr>
          <w:sz w:val="24"/>
          <w:szCs w:val="24"/>
        </w:rPr>
        <w:t>-</w:t>
      </w:r>
      <w:r w:rsidRPr="00C93801">
        <w:rPr>
          <w:sz w:val="24"/>
          <w:szCs w:val="24"/>
        </w:rPr>
        <w:tab/>
        <w:t>представление ребенку возможности выбора в разных видах деятельности, акцент на инициативность, самостоятельность и личностную активность.</w:t>
      </w:r>
    </w:p>
    <w:p w:rsidR="001218E1" w:rsidRPr="00C93801" w:rsidRDefault="001218E1" w:rsidP="00C93801">
      <w:pPr>
        <w:pStyle w:val="a3"/>
        <w:ind w:left="20" w:right="20" w:firstLine="440"/>
        <w:rPr>
          <w:sz w:val="24"/>
          <w:szCs w:val="24"/>
        </w:rPr>
      </w:pPr>
    </w:p>
    <w:p w:rsidR="00C93801" w:rsidRPr="00C93801" w:rsidRDefault="00C93801" w:rsidP="00C93801">
      <w:pPr>
        <w:pStyle w:val="a3"/>
        <w:ind w:left="20" w:right="20" w:firstLine="440"/>
        <w:jc w:val="left"/>
        <w:rPr>
          <w:b/>
          <w:sz w:val="24"/>
          <w:szCs w:val="24"/>
        </w:rPr>
      </w:pPr>
      <w:r w:rsidRPr="00C93801">
        <w:rPr>
          <w:b/>
          <w:sz w:val="24"/>
          <w:szCs w:val="24"/>
        </w:rPr>
        <w:t>1.1.3. Значимые характеристики, в том числе характеристика особенностей развития детей с речевыми нарушениями</w:t>
      </w:r>
    </w:p>
    <w:p w:rsidR="00C93801" w:rsidRPr="00C93801" w:rsidRDefault="00C93801" w:rsidP="00C93801">
      <w:pPr>
        <w:pStyle w:val="a3"/>
        <w:ind w:left="20" w:right="20" w:firstLine="440"/>
        <w:jc w:val="center"/>
        <w:rPr>
          <w:b/>
          <w:sz w:val="24"/>
          <w:szCs w:val="24"/>
        </w:rPr>
      </w:pPr>
      <w:r w:rsidRPr="00C93801">
        <w:rPr>
          <w:b/>
          <w:sz w:val="24"/>
          <w:szCs w:val="24"/>
        </w:rPr>
        <w:t>Характеристика речевого развития детей 6-7 (8) лет с общим недоразвитием речи</w:t>
      </w:r>
    </w:p>
    <w:p w:rsidR="00C93801" w:rsidRPr="00C93801" w:rsidRDefault="00C93801" w:rsidP="00C93801">
      <w:pPr>
        <w:pStyle w:val="a3"/>
        <w:ind w:left="20" w:right="20" w:firstLine="440"/>
        <w:rPr>
          <w:sz w:val="24"/>
          <w:szCs w:val="24"/>
        </w:rPr>
      </w:pPr>
      <w:r w:rsidRPr="00C93801">
        <w:rPr>
          <w:sz w:val="24"/>
          <w:szCs w:val="24"/>
        </w:rPr>
        <w:t xml:space="preserve">Общее недоразвитие речи (ОНР) - различные сложные речевые расстройства, при которых нарушается формирование всех компонентов речевой системы, то есть звуковой стороны (фонетики) и смысловой стороны (лексики, грамматики) при нормальном слухе и интеллекте. Основной контингент старших дошкольников имеет </w:t>
      </w:r>
      <w:proofErr w:type="spellStart"/>
      <w:r w:rsidRPr="00C93801">
        <w:rPr>
          <w:sz w:val="24"/>
          <w:szCs w:val="24"/>
        </w:rPr>
        <w:t>нерезко</w:t>
      </w:r>
      <w:proofErr w:type="spellEnd"/>
      <w:r w:rsidRPr="00C93801">
        <w:rPr>
          <w:sz w:val="24"/>
          <w:szCs w:val="24"/>
        </w:rPr>
        <w:t xml:space="preserve"> выраженное недоразвитие речи и третий уровень речевого недоразвития.</w:t>
      </w:r>
    </w:p>
    <w:p w:rsidR="00C93801" w:rsidRPr="00C93801" w:rsidRDefault="00C93801" w:rsidP="00C93801">
      <w:pPr>
        <w:pStyle w:val="a3"/>
        <w:ind w:left="20" w:right="20" w:firstLine="440"/>
        <w:rPr>
          <w:sz w:val="24"/>
          <w:szCs w:val="24"/>
        </w:rPr>
      </w:pPr>
      <w:r w:rsidRPr="00C93801">
        <w:rPr>
          <w:i/>
          <w:sz w:val="24"/>
          <w:szCs w:val="24"/>
          <w:u w:val="single"/>
        </w:rPr>
        <w:t>Первый уровень речевого развития</w:t>
      </w:r>
      <w:r w:rsidRPr="00C93801">
        <w:rPr>
          <w:sz w:val="24"/>
          <w:szCs w:val="24"/>
        </w:rPr>
        <w:t xml:space="preserve"> характеризуется тем, что общение осуществляется не только с помощью жестов, сопровождаемых </w:t>
      </w:r>
      <w:proofErr w:type="spellStart"/>
      <w:r w:rsidRPr="00C93801">
        <w:rPr>
          <w:sz w:val="24"/>
          <w:szCs w:val="24"/>
        </w:rPr>
        <w:t>лепетными</w:t>
      </w:r>
      <w:proofErr w:type="spellEnd"/>
      <w:r w:rsidRPr="00C93801">
        <w:rPr>
          <w:sz w:val="24"/>
          <w:szCs w:val="24"/>
        </w:rPr>
        <w:t xml:space="preserve"> обрывками слов, но и посредством достаточно постоянных, хотя и очень искажённых в фонетическом и грамматическом отношении, речевых средств.</w:t>
      </w:r>
    </w:p>
    <w:p w:rsidR="00C93801" w:rsidRPr="00C93801" w:rsidRDefault="00C93801" w:rsidP="00C93801">
      <w:pPr>
        <w:pStyle w:val="a3"/>
        <w:ind w:left="20" w:right="20" w:firstLine="440"/>
        <w:rPr>
          <w:sz w:val="24"/>
          <w:szCs w:val="24"/>
        </w:rPr>
      </w:pPr>
      <w:r w:rsidRPr="00C93801">
        <w:rPr>
          <w:sz w:val="24"/>
          <w:szCs w:val="24"/>
        </w:rPr>
        <w:t xml:space="preserve">На этом уровне дети уже пользуются личными местоимениями, изредка предлогами и союзами в элементарных значениях. Появляется возможность более или менее развернуто рассказать о хорошо знакомых событиях, о семье, о себе, о товарищах. Но недоразвитие речи выступает еще очень отчетливо или даже резко: незнание многих слов, неправильное произношение звуков, нарушение структуры слова, </w:t>
      </w:r>
      <w:proofErr w:type="spellStart"/>
      <w:r w:rsidRPr="00C93801">
        <w:rPr>
          <w:sz w:val="24"/>
          <w:szCs w:val="24"/>
        </w:rPr>
        <w:t>аграмматизм</w:t>
      </w:r>
      <w:proofErr w:type="spellEnd"/>
      <w:r w:rsidRPr="00C93801">
        <w:rPr>
          <w:sz w:val="24"/>
          <w:szCs w:val="24"/>
        </w:rPr>
        <w:t>, хотя смысл рассказанного понять можно даже вне наглядной ситуации. Иногда дети прибегают к пояснениям неправильно названного слова жестами (чулок - «нога» и жест надевания чулка; полка - «мыло» - и покалывает, как на полку можно положить вещь, и т.п.). То же самое происходит и при неумении назвать действие; название действия заменяется названием предмета, на который это действие направлено или которым оно совершается. Слово сопровождается соответствующим жестом (подметает - «пол» - и показ действия; режет хлеб «хлеб», «ножик» - и жест резания).</w:t>
      </w:r>
    </w:p>
    <w:p w:rsidR="00C93801" w:rsidRPr="00C93801" w:rsidRDefault="00C93801" w:rsidP="00C93801">
      <w:pPr>
        <w:pStyle w:val="a3"/>
        <w:ind w:left="20" w:right="20" w:firstLine="440"/>
        <w:rPr>
          <w:sz w:val="24"/>
          <w:szCs w:val="24"/>
        </w:rPr>
      </w:pPr>
      <w:r w:rsidRPr="00C93801">
        <w:rPr>
          <w:sz w:val="24"/>
          <w:szCs w:val="24"/>
        </w:rPr>
        <w:t>Нередко дети заменяют нужное слово названием сходного другого предмета, но при этом добавляют отрицание не (помидор - «яблоко не»).</w:t>
      </w:r>
    </w:p>
    <w:p w:rsidR="00C93801" w:rsidRPr="00C93801" w:rsidRDefault="00C93801" w:rsidP="00C93801">
      <w:pPr>
        <w:pStyle w:val="a3"/>
        <w:ind w:left="20" w:right="20" w:firstLine="440"/>
        <w:rPr>
          <w:sz w:val="24"/>
          <w:szCs w:val="24"/>
        </w:rPr>
      </w:pPr>
      <w:r w:rsidRPr="00C93801">
        <w:rPr>
          <w:sz w:val="24"/>
          <w:szCs w:val="24"/>
        </w:rPr>
        <w:t xml:space="preserve">Существительные употребляются главным образом в именительном падеже, а глаголы в инфинитиве или в форме третьего лица единственного и множественного числа настоящего времени, </w:t>
      </w:r>
      <w:proofErr w:type="gramStart"/>
      <w:r w:rsidRPr="00C93801">
        <w:rPr>
          <w:sz w:val="24"/>
          <w:szCs w:val="24"/>
        </w:rPr>
        <w:t>попри</w:t>
      </w:r>
      <w:proofErr w:type="gramEnd"/>
      <w:r w:rsidRPr="00C93801">
        <w:rPr>
          <w:sz w:val="24"/>
          <w:szCs w:val="24"/>
        </w:rPr>
        <w:t xml:space="preserve"> этом глаголы могут не согласовываться с существительными ни в числе, ни в роде. Например, на вопрос «С кем ходил в кино?» ребенок отвечает:</w:t>
      </w:r>
    </w:p>
    <w:p w:rsidR="00C93801" w:rsidRPr="00C93801" w:rsidRDefault="00C93801" w:rsidP="00C93801">
      <w:pPr>
        <w:pStyle w:val="a3"/>
        <w:ind w:left="20" w:right="20" w:firstLine="440"/>
        <w:rPr>
          <w:sz w:val="24"/>
          <w:szCs w:val="24"/>
        </w:rPr>
      </w:pPr>
      <w:r w:rsidRPr="00C93801">
        <w:rPr>
          <w:sz w:val="24"/>
          <w:szCs w:val="24"/>
        </w:rPr>
        <w:t xml:space="preserve">«Мама», «Папа». - «Что делал?» - «Я </w:t>
      </w:r>
      <w:proofErr w:type="spellStart"/>
      <w:r w:rsidRPr="00C93801">
        <w:rPr>
          <w:sz w:val="24"/>
          <w:szCs w:val="24"/>
        </w:rPr>
        <w:t>умываца</w:t>
      </w:r>
      <w:proofErr w:type="spellEnd"/>
      <w:r w:rsidRPr="00C93801">
        <w:rPr>
          <w:sz w:val="24"/>
          <w:szCs w:val="24"/>
        </w:rPr>
        <w:t>».</w:t>
      </w:r>
    </w:p>
    <w:p w:rsidR="00C93801" w:rsidRPr="00C93801" w:rsidRDefault="00C93801" w:rsidP="00C93801">
      <w:pPr>
        <w:pStyle w:val="a3"/>
        <w:ind w:left="20" w:right="20" w:firstLine="440"/>
        <w:rPr>
          <w:sz w:val="24"/>
          <w:szCs w:val="24"/>
        </w:rPr>
      </w:pPr>
      <w:r w:rsidRPr="00C93801">
        <w:rPr>
          <w:sz w:val="24"/>
          <w:szCs w:val="24"/>
        </w:rPr>
        <w:t xml:space="preserve">Существительные в косвенных падежах в речи детей встречаются, но употребление их носит случайный характер, фраза, как правило, бывает </w:t>
      </w:r>
      <w:proofErr w:type="spellStart"/>
      <w:r w:rsidRPr="00C93801">
        <w:rPr>
          <w:sz w:val="24"/>
          <w:szCs w:val="24"/>
        </w:rPr>
        <w:t>аграмматичной</w:t>
      </w:r>
      <w:proofErr w:type="spellEnd"/>
      <w:r w:rsidRPr="00C93801">
        <w:rPr>
          <w:sz w:val="24"/>
          <w:szCs w:val="24"/>
        </w:rPr>
        <w:t xml:space="preserve"> («играет </w:t>
      </w:r>
      <w:proofErr w:type="gramStart"/>
      <w:r w:rsidRPr="00C93801">
        <w:rPr>
          <w:sz w:val="24"/>
          <w:szCs w:val="24"/>
        </w:rPr>
        <w:t>с</w:t>
      </w:r>
      <w:proofErr w:type="gramEnd"/>
      <w:r w:rsidRPr="00C93801">
        <w:rPr>
          <w:sz w:val="24"/>
          <w:szCs w:val="24"/>
        </w:rPr>
        <w:t xml:space="preserve"> мячику», «пошли на горке»).</w:t>
      </w:r>
    </w:p>
    <w:p w:rsidR="00C93801" w:rsidRPr="00C93801" w:rsidRDefault="00C93801" w:rsidP="00C93801">
      <w:pPr>
        <w:pStyle w:val="a3"/>
        <w:ind w:left="20" w:right="20" w:firstLine="440"/>
        <w:rPr>
          <w:sz w:val="24"/>
          <w:szCs w:val="24"/>
        </w:rPr>
      </w:pPr>
      <w:r w:rsidRPr="00C93801">
        <w:rPr>
          <w:sz w:val="24"/>
          <w:szCs w:val="24"/>
        </w:rPr>
        <w:t xml:space="preserve">Также </w:t>
      </w:r>
      <w:proofErr w:type="spellStart"/>
      <w:r w:rsidRPr="00C93801">
        <w:rPr>
          <w:sz w:val="24"/>
          <w:szCs w:val="24"/>
        </w:rPr>
        <w:t>аграмматичным</w:t>
      </w:r>
      <w:proofErr w:type="spellEnd"/>
      <w:r w:rsidRPr="00C93801">
        <w:rPr>
          <w:sz w:val="24"/>
          <w:szCs w:val="24"/>
        </w:rPr>
        <w:t xml:space="preserve"> является изменение имен существительных по числам </w:t>
      </w:r>
      <w:proofErr w:type="gramStart"/>
      <w:r w:rsidRPr="00C93801">
        <w:rPr>
          <w:sz w:val="24"/>
          <w:szCs w:val="24"/>
        </w:rPr>
        <w:t>-«</w:t>
      </w:r>
      <w:proofErr w:type="gramEnd"/>
      <w:r w:rsidRPr="00C93801">
        <w:rPr>
          <w:sz w:val="24"/>
          <w:szCs w:val="24"/>
        </w:rPr>
        <w:t>две уши», «два печка».</w:t>
      </w:r>
    </w:p>
    <w:p w:rsidR="00C93801" w:rsidRPr="00C93801" w:rsidRDefault="00C93801" w:rsidP="00C93801">
      <w:pPr>
        <w:pStyle w:val="a3"/>
        <w:ind w:left="20" w:right="20" w:firstLine="440"/>
        <w:rPr>
          <w:sz w:val="24"/>
          <w:szCs w:val="24"/>
        </w:rPr>
      </w:pPr>
      <w:r w:rsidRPr="00C93801">
        <w:rPr>
          <w:sz w:val="24"/>
          <w:szCs w:val="24"/>
        </w:rPr>
        <w:t xml:space="preserve">Форма прошедшего времени глагола нередко заменяется формой настоящего времени, и наоборот («Витя елку иду» - вместо пойдет; «Витя дом рисовал» - вместо </w:t>
      </w:r>
      <w:proofErr w:type="spellStart"/>
      <w:r w:rsidRPr="00C93801">
        <w:rPr>
          <w:sz w:val="24"/>
          <w:szCs w:val="24"/>
        </w:rPr>
        <w:t>pucует</w:t>
      </w:r>
      <w:proofErr w:type="spellEnd"/>
      <w:r w:rsidRPr="00C93801">
        <w:rPr>
          <w:sz w:val="24"/>
          <w:szCs w:val="24"/>
        </w:rPr>
        <w:t>)</w:t>
      </w:r>
      <w:proofErr w:type="gramStart"/>
      <w:r w:rsidRPr="00C93801">
        <w:rPr>
          <w:sz w:val="24"/>
          <w:szCs w:val="24"/>
        </w:rPr>
        <w:t>.</w:t>
      </w:r>
      <w:proofErr w:type="spellStart"/>
      <w:r w:rsidRPr="00C93801">
        <w:rPr>
          <w:sz w:val="24"/>
          <w:szCs w:val="24"/>
        </w:rPr>
        <w:t>А</w:t>
      </w:r>
      <w:proofErr w:type="gramEnd"/>
      <w:r w:rsidRPr="00C93801">
        <w:rPr>
          <w:sz w:val="24"/>
          <w:szCs w:val="24"/>
        </w:rPr>
        <w:t>грамматизм</w:t>
      </w:r>
      <w:proofErr w:type="spellEnd"/>
      <w:r w:rsidRPr="00C93801">
        <w:rPr>
          <w:sz w:val="24"/>
          <w:szCs w:val="24"/>
        </w:rPr>
        <w:t xml:space="preserve"> наблюдается и в употреблении числа и рода глаголов. Встречаются </w:t>
      </w:r>
      <w:proofErr w:type="spellStart"/>
      <w:r w:rsidRPr="00C93801">
        <w:rPr>
          <w:sz w:val="24"/>
          <w:szCs w:val="24"/>
        </w:rPr>
        <w:t>взаимозамены</w:t>
      </w:r>
      <w:proofErr w:type="spellEnd"/>
      <w:r w:rsidRPr="00C93801">
        <w:rPr>
          <w:sz w:val="24"/>
          <w:szCs w:val="24"/>
        </w:rPr>
        <w:t xml:space="preserve"> единственного и множественного числа («кончилась уроки», «девочка </w:t>
      </w:r>
      <w:proofErr w:type="spellStart"/>
      <w:r w:rsidRPr="00C93801">
        <w:rPr>
          <w:sz w:val="24"/>
          <w:szCs w:val="24"/>
        </w:rPr>
        <w:t>сидат</w:t>
      </w:r>
      <w:proofErr w:type="spellEnd"/>
      <w:r w:rsidRPr="00C93801">
        <w:rPr>
          <w:sz w:val="24"/>
          <w:szCs w:val="24"/>
        </w:rPr>
        <w:t>»), смешение глаголов прошедшего времени мужского и женского рода («мама купил», «девочка пошел» и др.).</w:t>
      </w:r>
    </w:p>
    <w:p w:rsidR="00EE36A7" w:rsidRPr="00AB6366" w:rsidRDefault="00EE36A7" w:rsidP="00C93801">
      <w:pPr>
        <w:pStyle w:val="a3"/>
        <w:ind w:left="20" w:right="20" w:firstLine="440"/>
        <w:rPr>
          <w:sz w:val="24"/>
          <w:szCs w:val="24"/>
        </w:rPr>
      </w:pPr>
    </w:p>
    <w:p w:rsidR="00EE36A7" w:rsidRPr="00AB6366" w:rsidRDefault="00EE36A7" w:rsidP="00C93801">
      <w:pPr>
        <w:pStyle w:val="a3"/>
        <w:ind w:left="20" w:right="20" w:firstLine="440"/>
        <w:rPr>
          <w:sz w:val="24"/>
          <w:szCs w:val="24"/>
        </w:rPr>
      </w:pPr>
    </w:p>
    <w:p w:rsidR="00C93801" w:rsidRPr="00C93801" w:rsidRDefault="00C93801" w:rsidP="00C93801">
      <w:pPr>
        <w:pStyle w:val="a3"/>
        <w:ind w:left="20" w:right="20" w:firstLine="440"/>
        <w:rPr>
          <w:sz w:val="24"/>
          <w:szCs w:val="24"/>
        </w:rPr>
      </w:pPr>
      <w:r w:rsidRPr="00C93801">
        <w:rPr>
          <w:sz w:val="24"/>
          <w:szCs w:val="24"/>
        </w:rPr>
        <w:t xml:space="preserve">Средний </w:t>
      </w:r>
      <w:proofErr w:type="gramStart"/>
      <w:r w:rsidRPr="00C93801">
        <w:rPr>
          <w:sz w:val="24"/>
          <w:szCs w:val="24"/>
        </w:rPr>
        <w:t>род</w:t>
      </w:r>
      <w:proofErr w:type="gramEnd"/>
      <w:r w:rsidRPr="00C93801">
        <w:rPr>
          <w:sz w:val="24"/>
          <w:szCs w:val="24"/>
        </w:rPr>
        <w:t xml:space="preserve"> как существительных, так и глаголов прошедшего времени в активной речи детей на этой стадии еще не употребляется.</w:t>
      </w:r>
    </w:p>
    <w:p w:rsidR="00C93801" w:rsidRPr="00C93801" w:rsidRDefault="00C93801" w:rsidP="00C93801">
      <w:pPr>
        <w:pStyle w:val="a3"/>
        <w:ind w:left="20" w:right="20" w:firstLine="440"/>
        <w:rPr>
          <w:sz w:val="24"/>
          <w:szCs w:val="24"/>
        </w:rPr>
      </w:pPr>
      <w:proofErr w:type="gramStart"/>
      <w:r w:rsidRPr="00C93801">
        <w:rPr>
          <w:sz w:val="24"/>
          <w:szCs w:val="24"/>
        </w:rPr>
        <w:t>Прилагательные употребляются значительно реже, чем существительные и глаголы, и притом они могут в предложении не согласовываться с другими словами («Красин лента»,</w:t>
      </w:r>
      <w:proofErr w:type="gramEnd"/>
    </w:p>
    <w:p w:rsidR="00C93801" w:rsidRPr="00C93801" w:rsidRDefault="00C93801" w:rsidP="00C93801">
      <w:pPr>
        <w:pStyle w:val="a3"/>
        <w:ind w:left="20" w:right="20" w:firstLine="440"/>
        <w:rPr>
          <w:sz w:val="24"/>
          <w:szCs w:val="24"/>
        </w:rPr>
      </w:pPr>
      <w:r w:rsidRPr="00C93801">
        <w:rPr>
          <w:sz w:val="24"/>
          <w:szCs w:val="24"/>
        </w:rPr>
        <w:t>«</w:t>
      </w:r>
      <w:proofErr w:type="gramStart"/>
      <w:r w:rsidRPr="00C93801">
        <w:rPr>
          <w:sz w:val="24"/>
          <w:szCs w:val="24"/>
        </w:rPr>
        <w:t>вкусная</w:t>
      </w:r>
      <w:proofErr w:type="gramEnd"/>
      <w:r w:rsidRPr="00C93801">
        <w:rPr>
          <w:sz w:val="24"/>
          <w:szCs w:val="24"/>
        </w:rPr>
        <w:t xml:space="preserve"> грибы»).</w:t>
      </w:r>
    </w:p>
    <w:p w:rsidR="00C93801" w:rsidRPr="00C93801" w:rsidRDefault="00C93801" w:rsidP="00C93801">
      <w:pPr>
        <w:pStyle w:val="a3"/>
        <w:ind w:left="20" w:right="20" w:firstLine="440"/>
        <w:rPr>
          <w:sz w:val="24"/>
          <w:szCs w:val="24"/>
        </w:rPr>
      </w:pPr>
      <w:r w:rsidRPr="00C93801">
        <w:rPr>
          <w:sz w:val="24"/>
          <w:szCs w:val="24"/>
        </w:rPr>
        <w:t xml:space="preserve">Предлоги употребляются редко и притом неправильно, чаще опускаются, например: «Я была </w:t>
      </w:r>
      <w:proofErr w:type="spellStart"/>
      <w:r w:rsidRPr="00C93801">
        <w:rPr>
          <w:sz w:val="24"/>
          <w:szCs w:val="24"/>
        </w:rPr>
        <w:t>лелька</w:t>
      </w:r>
      <w:proofErr w:type="spellEnd"/>
      <w:r w:rsidRPr="00C93801">
        <w:rPr>
          <w:sz w:val="24"/>
          <w:szCs w:val="24"/>
        </w:rPr>
        <w:t>» (Я был на елке); «</w:t>
      </w:r>
      <w:proofErr w:type="spellStart"/>
      <w:r w:rsidRPr="00C93801">
        <w:rPr>
          <w:sz w:val="24"/>
          <w:szCs w:val="24"/>
        </w:rPr>
        <w:t>Сопака</w:t>
      </w:r>
      <w:proofErr w:type="spellEnd"/>
      <w:r w:rsidRPr="00C93801">
        <w:rPr>
          <w:sz w:val="24"/>
          <w:szCs w:val="24"/>
        </w:rPr>
        <w:t xml:space="preserve"> живет на будке» (Собака живет в будке). </w:t>
      </w:r>
      <w:proofErr w:type="spellStart"/>
      <w:r w:rsidRPr="00C93801">
        <w:rPr>
          <w:sz w:val="24"/>
          <w:szCs w:val="24"/>
        </w:rPr>
        <w:t>Союзамии</w:t>
      </w:r>
      <w:proofErr w:type="spellEnd"/>
      <w:r w:rsidRPr="00C93801">
        <w:rPr>
          <w:sz w:val="24"/>
          <w:szCs w:val="24"/>
        </w:rPr>
        <w:t xml:space="preserve"> частицами дети пользуются мало.</w:t>
      </w:r>
    </w:p>
    <w:p w:rsidR="00C93801" w:rsidRPr="00C93801" w:rsidRDefault="00C93801" w:rsidP="00C93801">
      <w:pPr>
        <w:pStyle w:val="a3"/>
        <w:ind w:left="20" w:right="20" w:firstLine="440"/>
        <w:rPr>
          <w:sz w:val="24"/>
          <w:szCs w:val="24"/>
        </w:rPr>
      </w:pPr>
      <w:r w:rsidRPr="00C93801">
        <w:rPr>
          <w:sz w:val="24"/>
          <w:szCs w:val="24"/>
        </w:rPr>
        <w:t xml:space="preserve">На этой стадии речевого развития иногда обнаруживается стремление найти нужную грамматическую форму, как и нужную структуру слова, но эти попытки чаще всего бывают безуспешными. </w:t>
      </w:r>
    </w:p>
    <w:p w:rsidR="00C93801" w:rsidRPr="00C93801" w:rsidRDefault="00C93801" w:rsidP="00C93801">
      <w:pPr>
        <w:pStyle w:val="a3"/>
        <w:ind w:left="20" w:right="20" w:firstLine="440"/>
        <w:rPr>
          <w:sz w:val="24"/>
          <w:szCs w:val="24"/>
        </w:rPr>
      </w:pPr>
      <w:r w:rsidRPr="00C93801">
        <w:rPr>
          <w:sz w:val="24"/>
          <w:szCs w:val="24"/>
        </w:rPr>
        <w:t>В определенных условиях на втором уровне речевого развития дети различают на слух и дифференцированно понимают формы единственного и множественного числа существительных и глаголов, особенно с ударными окончаниями. Здесь происходит ориентация не только на лексику, по и па морфологические элементы, которые приобретают смыслоразличительное значение. Становится возможным различение на слух и правильное понимание форм мужского и женского рода глаголов прошедшего времени, хотя ошибки при выделении этих форм еще нередки.</w:t>
      </w:r>
    </w:p>
    <w:p w:rsidR="00C93801" w:rsidRPr="00C93801" w:rsidRDefault="00C93801" w:rsidP="00C93801">
      <w:pPr>
        <w:pStyle w:val="a3"/>
        <w:ind w:left="20" w:right="20" w:firstLine="440"/>
        <w:rPr>
          <w:sz w:val="24"/>
          <w:szCs w:val="24"/>
        </w:rPr>
      </w:pPr>
      <w:r w:rsidRPr="00C93801">
        <w:rPr>
          <w:sz w:val="24"/>
          <w:szCs w:val="24"/>
        </w:rPr>
        <w:t>Понимание форм числа и рода прилагательных на этой стадии речевого развития почти полностью отсутствует, а значения предлогов различаются только в хорошо знакомой ситуации.</w:t>
      </w:r>
    </w:p>
    <w:p w:rsidR="00C93801" w:rsidRPr="00C93801" w:rsidRDefault="00C93801" w:rsidP="00C93801">
      <w:pPr>
        <w:pStyle w:val="a3"/>
        <w:ind w:left="20" w:right="20" w:firstLine="440"/>
        <w:rPr>
          <w:sz w:val="24"/>
          <w:szCs w:val="24"/>
        </w:rPr>
      </w:pPr>
      <w:r w:rsidRPr="00C93801">
        <w:rPr>
          <w:sz w:val="24"/>
          <w:szCs w:val="24"/>
        </w:rPr>
        <w:t>Таким образом, намечающееся грамматическое словоизменение касается главным образом существительных и глаголов, т.е. тех слов, которые раньше вошли в активную речь детей. Имена прилагательные и слова, относящиеся к другим частям речи, изменениям подвергаются мало. Они используются в той грамматической форме, которая является для ребенка изначальной.</w:t>
      </w:r>
    </w:p>
    <w:p w:rsidR="00C93801" w:rsidRPr="00C93801" w:rsidRDefault="00C93801" w:rsidP="00C93801">
      <w:pPr>
        <w:pStyle w:val="a3"/>
        <w:ind w:left="20" w:right="20" w:firstLine="440"/>
        <w:rPr>
          <w:sz w:val="24"/>
          <w:szCs w:val="24"/>
        </w:rPr>
      </w:pPr>
      <w:r w:rsidRPr="00C93801">
        <w:rPr>
          <w:sz w:val="24"/>
          <w:szCs w:val="24"/>
        </w:rPr>
        <w:t>Способами словообразования на этой ступени речевого развития дети совсем не пользуются.</w:t>
      </w:r>
    </w:p>
    <w:p w:rsidR="00C93801" w:rsidRPr="00C93801" w:rsidRDefault="00C93801" w:rsidP="00C93801">
      <w:pPr>
        <w:pStyle w:val="a3"/>
        <w:ind w:left="20" w:right="20" w:firstLine="440"/>
        <w:rPr>
          <w:sz w:val="24"/>
          <w:szCs w:val="24"/>
        </w:rPr>
      </w:pPr>
      <w:r w:rsidRPr="00C93801">
        <w:rPr>
          <w:sz w:val="24"/>
          <w:szCs w:val="24"/>
        </w:rPr>
        <w:t xml:space="preserve">На этом уровне речевого развития возможна более точная характеристика звуковой стороны речи. Можно выделить правильно и неправильно произносимые звуки, количество </w:t>
      </w:r>
      <w:proofErr w:type="gramStart"/>
      <w:r w:rsidRPr="00C93801">
        <w:rPr>
          <w:sz w:val="24"/>
          <w:szCs w:val="24"/>
        </w:rPr>
        <w:t>последних</w:t>
      </w:r>
      <w:proofErr w:type="gramEnd"/>
      <w:r w:rsidRPr="00C93801">
        <w:rPr>
          <w:sz w:val="24"/>
          <w:szCs w:val="24"/>
        </w:rPr>
        <w:t xml:space="preserve"> нередко достигает 16-20. Нарушенными чаще всего оказываются звуки с, с з, з ц, ш, ж, ч, щ, л, </w:t>
      </w:r>
      <w:proofErr w:type="gramStart"/>
      <w:r w:rsidRPr="00C93801">
        <w:rPr>
          <w:sz w:val="24"/>
          <w:szCs w:val="24"/>
        </w:rPr>
        <w:t>р</w:t>
      </w:r>
      <w:proofErr w:type="gramEnd"/>
      <w:r w:rsidRPr="00C93801">
        <w:rPr>
          <w:sz w:val="24"/>
          <w:szCs w:val="24"/>
        </w:rPr>
        <w:t xml:space="preserve">, </w:t>
      </w:r>
      <w:proofErr w:type="spellStart"/>
      <w:r w:rsidRPr="00C93801">
        <w:rPr>
          <w:sz w:val="24"/>
          <w:szCs w:val="24"/>
        </w:rPr>
        <w:t>рь</w:t>
      </w:r>
      <w:proofErr w:type="spellEnd"/>
      <w:r w:rsidRPr="00C93801">
        <w:rPr>
          <w:sz w:val="24"/>
          <w:szCs w:val="24"/>
        </w:rPr>
        <w:t xml:space="preserve">, б, </w:t>
      </w:r>
      <w:proofErr w:type="spellStart"/>
      <w:r w:rsidRPr="00C93801">
        <w:rPr>
          <w:sz w:val="24"/>
          <w:szCs w:val="24"/>
        </w:rPr>
        <w:t>бь</w:t>
      </w:r>
      <w:proofErr w:type="spellEnd"/>
      <w:r w:rsidRPr="00C93801">
        <w:rPr>
          <w:sz w:val="24"/>
          <w:szCs w:val="24"/>
        </w:rPr>
        <w:t xml:space="preserve">, д, </w:t>
      </w:r>
      <w:proofErr w:type="spellStart"/>
      <w:r w:rsidRPr="00C93801">
        <w:rPr>
          <w:sz w:val="24"/>
          <w:szCs w:val="24"/>
        </w:rPr>
        <w:t>дь</w:t>
      </w:r>
      <w:proofErr w:type="spellEnd"/>
      <w:r w:rsidRPr="00C93801">
        <w:rPr>
          <w:sz w:val="24"/>
          <w:szCs w:val="24"/>
        </w:rPr>
        <w:t xml:space="preserve">, г, </w:t>
      </w:r>
      <w:proofErr w:type="spellStart"/>
      <w:r w:rsidRPr="00C93801">
        <w:rPr>
          <w:sz w:val="24"/>
          <w:szCs w:val="24"/>
        </w:rPr>
        <w:t>гь</w:t>
      </w:r>
      <w:proofErr w:type="spellEnd"/>
      <w:r w:rsidRPr="00C93801">
        <w:rPr>
          <w:sz w:val="24"/>
          <w:szCs w:val="24"/>
        </w:rPr>
        <w:t>.</w:t>
      </w:r>
    </w:p>
    <w:p w:rsidR="00C93801" w:rsidRPr="00C93801" w:rsidRDefault="00C93801" w:rsidP="00C93801">
      <w:pPr>
        <w:pStyle w:val="a3"/>
        <w:ind w:left="20" w:right="20" w:firstLine="440"/>
        <w:rPr>
          <w:sz w:val="24"/>
          <w:szCs w:val="24"/>
        </w:rPr>
      </w:pPr>
      <w:r w:rsidRPr="00C93801">
        <w:rPr>
          <w:sz w:val="24"/>
          <w:szCs w:val="24"/>
        </w:rPr>
        <w:t>Для детей с поздним началом речи характерны замены твердых согласных мягкими или, наоборот, мягких согласных твердыми (пять - «пат», пыль - «пил»). Гласные обычно артикулируются неотчетливо.</w:t>
      </w:r>
    </w:p>
    <w:p w:rsidR="00C93801" w:rsidRPr="00C93801" w:rsidRDefault="00C93801" w:rsidP="00C93801">
      <w:pPr>
        <w:pStyle w:val="a3"/>
        <w:ind w:left="20" w:right="20" w:firstLine="440"/>
        <w:rPr>
          <w:sz w:val="24"/>
          <w:szCs w:val="24"/>
        </w:rPr>
      </w:pPr>
      <w:r w:rsidRPr="00C93801">
        <w:rPr>
          <w:sz w:val="24"/>
          <w:szCs w:val="24"/>
        </w:rPr>
        <w:t>Между воспроизведением звуков изолированно и употреблением их в речи часто еще имеются резкие расхождения. Так, умея правильно произносить звонкие взрывные согласные, ребенок смешивает их с глухими (боты - «боды», белка - «</w:t>
      </w:r>
      <w:proofErr w:type="spellStart"/>
      <w:r w:rsidRPr="00C93801">
        <w:rPr>
          <w:sz w:val="24"/>
          <w:szCs w:val="24"/>
        </w:rPr>
        <w:t>пелька</w:t>
      </w:r>
      <w:proofErr w:type="spellEnd"/>
      <w:r w:rsidRPr="00C93801">
        <w:rPr>
          <w:sz w:val="24"/>
          <w:szCs w:val="24"/>
        </w:rPr>
        <w:t>»).</w:t>
      </w:r>
    </w:p>
    <w:p w:rsidR="00C93801" w:rsidRPr="00C93801" w:rsidRDefault="00C93801" w:rsidP="00C93801">
      <w:pPr>
        <w:pStyle w:val="a3"/>
        <w:ind w:left="20" w:right="20" w:firstLine="440"/>
        <w:rPr>
          <w:sz w:val="24"/>
          <w:szCs w:val="24"/>
        </w:rPr>
      </w:pPr>
      <w:r w:rsidRPr="00C93801">
        <w:rPr>
          <w:sz w:val="24"/>
          <w:szCs w:val="24"/>
        </w:rPr>
        <w:t xml:space="preserve">Аналогично могут </w:t>
      </w:r>
      <w:proofErr w:type="spellStart"/>
      <w:r w:rsidRPr="00C93801">
        <w:rPr>
          <w:sz w:val="24"/>
          <w:szCs w:val="24"/>
        </w:rPr>
        <w:t>взаимо</w:t>
      </w:r>
      <w:proofErr w:type="spellEnd"/>
      <w:r w:rsidRPr="00C93801">
        <w:rPr>
          <w:sz w:val="24"/>
          <w:szCs w:val="24"/>
        </w:rPr>
        <w:t>-заменяться свистящие и ш</w:t>
      </w:r>
      <w:r>
        <w:rPr>
          <w:sz w:val="24"/>
          <w:szCs w:val="24"/>
        </w:rPr>
        <w:t xml:space="preserve">ипящие, сонорные р-л (подушка </w:t>
      </w:r>
      <w:proofErr w:type="gramStart"/>
      <w:r>
        <w:rPr>
          <w:sz w:val="24"/>
          <w:szCs w:val="24"/>
        </w:rPr>
        <w:t>-</w:t>
      </w:r>
      <w:r w:rsidRPr="00C93801">
        <w:rPr>
          <w:sz w:val="24"/>
          <w:szCs w:val="24"/>
        </w:rPr>
        <w:t>«</w:t>
      </w:r>
      <w:proofErr w:type="spellStart"/>
      <w:proofErr w:type="gramEnd"/>
      <w:r w:rsidRPr="00C93801">
        <w:rPr>
          <w:sz w:val="24"/>
          <w:szCs w:val="24"/>
        </w:rPr>
        <w:t>бадуська</w:t>
      </w:r>
      <w:proofErr w:type="spellEnd"/>
      <w:r w:rsidRPr="00C93801">
        <w:rPr>
          <w:sz w:val="24"/>
          <w:szCs w:val="24"/>
        </w:rPr>
        <w:t>», репа - «</w:t>
      </w:r>
      <w:proofErr w:type="spellStart"/>
      <w:r w:rsidRPr="00C93801">
        <w:rPr>
          <w:sz w:val="24"/>
          <w:szCs w:val="24"/>
        </w:rPr>
        <w:t>леба</w:t>
      </w:r>
      <w:proofErr w:type="spellEnd"/>
      <w:r w:rsidRPr="00C93801">
        <w:rPr>
          <w:sz w:val="24"/>
          <w:szCs w:val="24"/>
        </w:rPr>
        <w:t>»).</w:t>
      </w:r>
    </w:p>
    <w:p w:rsidR="00C93801" w:rsidRPr="00C93801" w:rsidRDefault="00C93801" w:rsidP="00C93801">
      <w:pPr>
        <w:pStyle w:val="a3"/>
        <w:ind w:left="20" w:right="20" w:firstLine="440"/>
        <w:rPr>
          <w:sz w:val="24"/>
          <w:szCs w:val="24"/>
        </w:rPr>
      </w:pPr>
      <w:proofErr w:type="spellStart"/>
      <w:r w:rsidRPr="00C93801">
        <w:rPr>
          <w:sz w:val="24"/>
          <w:szCs w:val="24"/>
        </w:rPr>
        <w:t>Несформированность</w:t>
      </w:r>
      <w:proofErr w:type="spellEnd"/>
      <w:r w:rsidRPr="00C93801">
        <w:rPr>
          <w:sz w:val="24"/>
          <w:szCs w:val="24"/>
        </w:rPr>
        <w:t xml:space="preserve"> звукопроизношения сопровождается затруднениями в произношении слов и предложений, хотя воспроизведение слоговой структуры слова на этом уровне речевого развития оказывается более доступным, чем на предыдущем.</w:t>
      </w:r>
    </w:p>
    <w:p w:rsidR="00C93801" w:rsidRPr="00C93801" w:rsidRDefault="00C93801" w:rsidP="00C93801">
      <w:pPr>
        <w:pStyle w:val="a3"/>
        <w:ind w:left="20" w:right="20" w:firstLine="440"/>
        <w:rPr>
          <w:sz w:val="24"/>
          <w:szCs w:val="24"/>
        </w:rPr>
      </w:pPr>
      <w:r w:rsidRPr="00C93801">
        <w:rPr>
          <w:sz w:val="24"/>
          <w:szCs w:val="24"/>
        </w:rPr>
        <w:t xml:space="preserve">Дети часто могут правильно воспроизводить контур слов любой слоговой структуры, но звуковой состав этих слов является еще </w:t>
      </w:r>
      <w:proofErr w:type="gramStart"/>
      <w:r w:rsidRPr="00C93801">
        <w:rPr>
          <w:sz w:val="24"/>
          <w:szCs w:val="24"/>
        </w:rPr>
        <w:t>очень диффузным</w:t>
      </w:r>
      <w:proofErr w:type="gramEnd"/>
      <w:r w:rsidRPr="00C93801">
        <w:rPr>
          <w:sz w:val="24"/>
          <w:szCs w:val="24"/>
        </w:rPr>
        <w:t xml:space="preserve">. Более или менее правильно передается звуковой состав односложных слов, состоящих из одного закрытого слога (например, мак), без стечения согласных. Повторение простейших двусложных слов, состоящих из прямых слогов, во </w:t>
      </w:r>
      <w:proofErr w:type="spellStart"/>
      <w:r w:rsidRPr="00C93801">
        <w:rPr>
          <w:sz w:val="24"/>
          <w:szCs w:val="24"/>
        </w:rPr>
        <w:t>многихслучаях</w:t>
      </w:r>
      <w:proofErr w:type="spellEnd"/>
      <w:r w:rsidRPr="00C93801">
        <w:rPr>
          <w:sz w:val="24"/>
          <w:szCs w:val="24"/>
        </w:rPr>
        <w:t xml:space="preserve"> не удается, хотя в отдельности звуки, входящие в состав таких слов, произносятся правильно (пила - «ля»; ваза - «</w:t>
      </w:r>
      <w:proofErr w:type="spellStart"/>
      <w:r w:rsidRPr="00C93801">
        <w:rPr>
          <w:sz w:val="24"/>
          <w:szCs w:val="24"/>
        </w:rPr>
        <w:t>вая</w:t>
      </w:r>
      <w:proofErr w:type="spellEnd"/>
      <w:r w:rsidRPr="00C93801">
        <w:rPr>
          <w:sz w:val="24"/>
          <w:szCs w:val="24"/>
        </w:rPr>
        <w:t>» и т.д.).</w:t>
      </w:r>
    </w:p>
    <w:p w:rsidR="00C93801" w:rsidRPr="00C93801" w:rsidRDefault="00C93801" w:rsidP="00C93801">
      <w:pPr>
        <w:pStyle w:val="a3"/>
        <w:ind w:left="20" w:right="20" w:firstLine="440"/>
        <w:rPr>
          <w:sz w:val="24"/>
          <w:szCs w:val="24"/>
        </w:rPr>
      </w:pPr>
      <w:r w:rsidRPr="00C93801">
        <w:rPr>
          <w:sz w:val="24"/>
          <w:szCs w:val="24"/>
        </w:rPr>
        <w:t xml:space="preserve">Еще более ярко выраженные затруднения встречаются при воспроизведении </w:t>
      </w:r>
      <w:proofErr w:type="spellStart"/>
      <w:r w:rsidRPr="00C93801">
        <w:rPr>
          <w:sz w:val="24"/>
          <w:szCs w:val="24"/>
        </w:rPr>
        <w:t>звуковогосостава</w:t>
      </w:r>
      <w:proofErr w:type="spellEnd"/>
      <w:r w:rsidRPr="00C93801">
        <w:rPr>
          <w:sz w:val="24"/>
          <w:szCs w:val="24"/>
        </w:rPr>
        <w:t xml:space="preserve"> двусложных слов, имеющих в своем составе обратный и прямой слоги.</w:t>
      </w:r>
    </w:p>
    <w:p w:rsidR="00EE36A7" w:rsidRPr="00AB6366" w:rsidRDefault="00EE36A7" w:rsidP="00C93801">
      <w:pPr>
        <w:pStyle w:val="a3"/>
        <w:ind w:left="20" w:right="20" w:firstLine="440"/>
        <w:rPr>
          <w:sz w:val="24"/>
          <w:szCs w:val="24"/>
        </w:rPr>
      </w:pPr>
    </w:p>
    <w:p w:rsidR="00C93801" w:rsidRPr="00C93801" w:rsidRDefault="00C93801" w:rsidP="00C93801">
      <w:pPr>
        <w:pStyle w:val="a3"/>
        <w:ind w:left="20" w:right="20" w:firstLine="440"/>
        <w:rPr>
          <w:sz w:val="24"/>
          <w:szCs w:val="24"/>
        </w:rPr>
      </w:pPr>
      <w:r w:rsidRPr="00C93801">
        <w:rPr>
          <w:sz w:val="24"/>
          <w:szCs w:val="24"/>
        </w:rPr>
        <w:t xml:space="preserve">Количество слогов в слове сохраняется, однако звуковой состав слов, последовательность звуков и слогов в слове часто воспроизводится неверно (окно </w:t>
      </w:r>
      <w:proofErr w:type="gramStart"/>
      <w:r w:rsidRPr="00C93801">
        <w:rPr>
          <w:sz w:val="24"/>
          <w:szCs w:val="24"/>
        </w:rPr>
        <w:t>-«</w:t>
      </w:r>
      <w:proofErr w:type="spellStart"/>
      <w:proofErr w:type="gramEnd"/>
      <w:r w:rsidRPr="00C93801">
        <w:rPr>
          <w:sz w:val="24"/>
          <w:szCs w:val="24"/>
        </w:rPr>
        <w:t>кано</w:t>
      </w:r>
      <w:proofErr w:type="spellEnd"/>
      <w:r w:rsidRPr="00C93801">
        <w:rPr>
          <w:sz w:val="24"/>
          <w:szCs w:val="24"/>
        </w:rPr>
        <w:t>», «</w:t>
      </w:r>
      <w:proofErr w:type="spellStart"/>
      <w:r w:rsidRPr="00C93801">
        <w:rPr>
          <w:sz w:val="24"/>
          <w:szCs w:val="24"/>
        </w:rPr>
        <w:t>ано</w:t>
      </w:r>
      <w:proofErr w:type="spellEnd"/>
      <w:r w:rsidRPr="00C93801">
        <w:rPr>
          <w:sz w:val="24"/>
          <w:szCs w:val="24"/>
        </w:rPr>
        <w:t>», «</w:t>
      </w:r>
      <w:proofErr w:type="spellStart"/>
      <w:r w:rsidRPr="00C93801">
        <w:rPr>
          <w:sz w:val="24"/>
          <w:szCs w:val="24"/>
        </w:rPr>
        <w:t>ако</w:t>
      </w:r>
      <w:proofErr w:type="spellEnd"/>
      <w:r w:rsidRPr="00C93801">
        <w:rPr>
          <w:sz w:val="24"/>
          <w:szCs w:val="24"/>
        </w:rPr>
        <w:t>»,«</w:t>
      </w:r>
      <w:proofErr w:type="spellStart"/>
      <w:r w:rsidRPr="00C93801">
        <w:rPr>
          <w:sz w:val="24"/>
          <w:szCs w:val="24"/>
        </w:rPr>
        <w:t>анек</w:t>
      </w:r>
      <w:proofErr w:type="spellEnd"/>
      <w:r w:rsidRPr="00C93801">
        <w:rPr>
          <w:sz w:val="24"/>
          <w:szCs w:val="24"/>
        </w:rPr>
        <w:t>»; очки - «</w:t>
      </w:r>
      <w:proofErr w:type="spellStart"/>
      <w:r w:rsidRPr="00C93801">
        <w:rPr>
          <w:sz w:val="24"/>
          <w:szCs w:val="24"/>
        </w:rPr>
        <w:t>атки</w:t>
      </w:r>
      <w:proofErr w:type="spellEnd"/>
      <w:r w:rsidRPr="00C93801">
        <w:rPr>
          <w:sz w:val="24"/>
          <w:szCs w:val="24"/>
        </w:rPr>
        <w:t>», «аки» и т.д.).</w:t>
      </w:r>
    </w:p>
    <w:p w:rsidR="00C93801" w:rsidRPr="00C93801" w:rsidRDefault="00C93801" w:rsidP="00C93801">
      <w:pPr>
        <w:pStyle w:val="a3"/>
        <w:ind w:left="20" w:right="20" w:firstLine="440"/>
        <w:rPr>
          <w:sz w:val="24"/>
          <w:szCs w:val="24"/>
        </w:rPr>
      </w:pPr>
      <w:r w:rsidRPr="00C93801">
        <w:rPr>
          <w:sz w:val="24"/>
          <w:szCs w:val="24"/>
        </w:rPr>
        <w:t>При повторении двусложных слов с закрытым и прямым слогом часто обнаруживается выпадение звуков (банка - «бака», вилка - «вика» и т.д.).</w:t>
      </w:r>
    </w:p>
    <w:p w:rsidR="00C93801" w:rsidRPr="00C93801" w:rsidRDefault="00C93801" w:rsidP="00C93801">
      <w:pPr>
        <w:pStyle w:val="a3"/>
        <w:ind w:left="20" w:right="20" w:firstLine="440"/>
        <w:rPr>
          <w:sz w:val="24"/>
          <w:szCs w:val="24"/>
        </w:rPr>
      </w:pPr>
      <w:r w:rsidRPr="00C93801">
        <w:rPr>
          <w:sz w:val="24"/>
          <w:szCs w:val="24"/>
        </w:rPr>
        <w:t>Наибольшие затруднения вызывает произношение односложных и двусложных слов со стечением согласных в слоге. Здесь часто наблюдается выпадение одного из рядом стоящих согласных, а иногда и нескольких звуков (звезд</w:t>
      </w:r>
      <w:proofErr w:type="gramStart"/>
      <w:r w:rsidRPr="00C93801">
        <w:rPr>
          <w:sz w:val="24"/>
          <w:szCs w:val="24"/>
        </w:rPr>
        <w:t>а-</w:t>
      </w:r>
      <w:proofErr w:type="gramEnd"/>
      <w:r w:rsidRPr="00C93801">
        <w:rPr>
          <w:sz w:val="24"/>
          <w:szCs w:val="24"/>
        </w:rPr>
        <w:t>«</w:t>
      </w:r>
      <w:proofErr w:type="spellStart"/>
      <w:r w:rsidRPr="00C93801">
        <w:rPr>
          <w:sz w:val="24"/>
          <w:szCs w:val="24"/>
        </w:rPr>
        <w:t>визьга</w:t>
      </w:r>
      <w:proofErr w:type="spellEnd"/>
      <w:r w:rsidRPr="00C93801">
        <w:rPr>
          <w:sz w:val="24"/>
          <w:szCs w:val="24"/>
        </w:rPr>
        <w:t>», «вида», «ада» и т.д.).</w:t>
      </w:r>
    </w:p>
    <w:p w:rsidR="00C93801" w:rsidRPr="00C93801" w:rsidRDefault="00C93801" w:rsidP="00C93801">
      <w:pPr>
        <w:pStyle w:val="a3"/>
        <w:ind w:left="20" w:right="20" w:firstLine="440"/>
        <w:rPr>
          <w:sz w:val="24"/>
          <w:szCs w:val="24"/>
        </w:rPr>
      </w:pPr>
      <w:proofErr w:type="gramStart"/>
      <w:r w:rsidRPr="00C93801">
        <w:rPr>
          <w:sz w:val="24"/>
          <w:szCs w:val="24"/>
        </w:rPr>
        <w:t>В трехсложных словах, наряду с искажением и опусканием звуков, встречаются перестановки слогов и опускание их (голова - «</w:t>
      </w:r>
      <w:proofErr w:type="spellStart"/>
      <w:r w:rsidRPr="00C93801">
        <w:rPr>
          <w:sz w:val="24"/>
          <w:szCs w:val="24"/>
        </w:rPr>
        <w:t>ава</w:t>
      </w:r>
      <w:proofErr w:type="spellEnd"/>
      <w:r w:rsidRPr="00C93801">
        <w:rPr>
          <w:sz w:val="24"/>
          <w:szCs w:val="24"/>
        </w:rPr>
        <w:t>», «</w:t>
      </w:r>
      <w:proofErr w:type="spellStart"/>
      <w:r w:rsidRPr="00C93801">
        <w:rPr>
          <w:sz w:val="24"/>
          <w:szCs w:val="24"/>
        </w:rPr>
        <w:t>ува</w:t>
      </w:r>
      <w:proofErr w:type="spellEnd"/>
      <w:r w:rsidRPr="00C93801">
        <w:rPr>
          <w:sz w:val="24"/>
          <w:szCs w:val="24"/>
        </w:rPr>
        <w:t>», «</w:t>
      </w:r>
      <w:proofErr w:type="spellStart"/>
      <w:r w:rsidRPr="00C93801">
        <w:rPr>
          <w:sz w:val="24"/>
          <w:szCs w:val="24"/>
        </w:rPr>
        <w:t>коволя</w:t>
      </w:r>
      <w:proofErr w:type="spellEnd"/>
      <w:r w:rsidRPr="00C93801">
        <w:rPr>
          <w:sz w:val="24"/>
          <w:szCs w:val="24"/>
        </w:rPr>
        <w:t>»; борода - «</w:t>
      </w:r>
      <w:proofErr w:type="spellStart"/>
      <w:r w:rsidRPr="00C93801">
        <w:rPr>
          <w:sz w:val="24"/>
          <w:szCs w:val="24"/>
        </w:rPr>
        <w:t>адя</w:t>
      </w:r>
      <w:proofErr w:type="spellEnd"/>
      <w:r w:rsidRPr="00C93801">
        <w:rPr>
          <w:sz w:val="24"/>
          <w:szCs w:val="24"/>
        </w:rPr>
        <w:t>»,</w:t>
      </w:r>
      <w:proofErr w:type="gramEnd"/>
    </w:p>
    <w:p w:rsidR="00C93801" w:rsidRPr="00C93801" w:rsidRDefault="00C93801" w:rsidP="00C93801">
      <w:pPr>
        <w:pStyle w:val="a3"/>
        <w:ind w:left="20" w:right="20" w:firstLine="440"/>
        <w:rPr>
          <w:sz w:val="24"/>
          <w:szCs w:val="24"/>
        </w:rPr>
      </w:pPr>
      <w:proofErr w:type="gramStart"/>
      <w:r w:rsidRPr="00C93801">
        <w:rPr>
          <w:sz w:val="24"/>
          <w:szCs w:val="24"/>
        </w:rPr>
        <w:t>«</w:t>
      </w:r>
      <w:proofErr w:type="spellStart"/>
      <w:r w:rsidRPr="00C93801">
        <w:rPr>
          <w:sz w:val="24"/>
          <w:szCs w:val="24"/>
        </w:rPr>
        <w:t>быда</w:t>
      </w:r>
      <w:proofErr w:type="spellEnd"/>
      <w:r w:rsidRPr="00C93801">
        <w:rPr>
          <w:sz w:val="24"/>
          <w:szCs w:val="24"/>
        </w:rPr>
        <w:t>», «добора» и др.).</w:t>
      </w:r>
      <w:proofErr w:type="gramEnd"/>
    </w:p>
    <w:p w:rsidR="00C93801" w:rsidRPr="00C93801" w:rsidRDefault="00C93801" w:rsidP="00C93801">
      <w:pPr>
        <w:pStyle w:val="a3"/>
        <w:ind w:left="20" w:right="20" w:firstLine="440"/>
        <w:rPr>
          <w:sz w:val="24"/>
          <w:szCs w:val="24"/>
        </w:rPr>
      </w:pPr>
      <w:proofErr w:type="gramStart"/>
      <w:r w:rsidRPr="00C93801">
        <w:rPr>
          <w:sz w:val="24"/>
          <w:szCs w:val="24"/>
        </w:rPr>
        <w:t>В трехсложных словах искажения звуков значительно более резко выражены, чем в двусложных.</w:t>
      </w:r>
      <w:proofErr w:type="gramEnd"/>
    </w:p>
    <w:p w:rsidR="00C93801" w:rsidRPr="00C93801" w:rsidRDefault="00C93801" w:rsidP="00C93801">
      <w:pPr>
        <w:pStyle w:val="a3"/>
        <w:ind w:left="20" w:right="20" w:firstLine="440"/>
        <w:rPr>
          <w:sz w:val="24"/>
          <w:szCs w:val="24"/>
        </w:rPr>
      </w:pPr>
      <w:r w:rsidRPr="00C93801">
        <w:rPr>
          <w:sz w:val="24"/>
          <w:szCs w:val="24"/>
        </w:rPr>
        <w:t>Четырех-, пятисложные слова и сложные слоговые структуры произносятся детьми настолько искаженно, что слова становятся совершенно непохожими на образцы. В ряде случаев происходит укорачивание многосложной структуры (милиционер - «</w:t>
      </w:r>
      <w:proofErr w:type="spellStart"/>
      <w:r w:rsidRPr="00C93801">
        <w:rPr>
          <w:sz w:val="24"/>
          <w:szCs w:val="24"/>
        </w:rPr>
        <w:t>аней</w:t>
      </w:r>
      <w:proofErr w:type="spellEnd"/>
      <w:r w:rsidRPr="00C93801">
        <w:rPr>
          <w:sz w:val="24"/>
          <w:szCs w:val="24"/>
        </w:rPr>
        <w:t>»</w:t>
      </w:r>
      <w:proofErr w:type="gramStart"/>
      <w:r w:rsidRPr="00C93801">
        <w:rPr>
          <w:sz w:val="24"/>
          <w:szCs w:val="24"/>
        </w:rPr>
        <w:t>,«</w:t>
      </w:r>
      <w:proofErr w:type="spellStart"/>
      <w:proofErr w:type="gramEnd"/>
      <w:r w:rsidRPr="00C93801">
        <w:rPr>
          <w:sz w:val="24"/>
          <w:szCs w:val="24"/>
        </w:rPr>
        <w:t>мытате</w:t>
      </w:r>
      <w:proofErr w:type="spellEnd"/>
      <w:r w:rsidRPr="00C93801">
        <w:rPr>
          <w:sz w:val="24"/>
          <w:szCs w:val="24"/>
        </w:rPr>
        <w:t>»; велосипед- «</w:t>
      </w:r>
      <w:proofErr w:type="spellStart"/>
      <w:r w:rsidRPr="00C93801">
        <w:rPr>
          <w:sz w:val="24"/>
          <w:szCs w:val="24"/>
        </w:rPr>
        <w:t>сипед</w:t>
      </w:r>
      <w:proofErr w:type="spellEnd"/>
      <w:r w:rsidRPr="00C93801">
        <w:rPr>
          <w:sz w:val="24"/>
          <w:szCs w:val="24"/>
        </w:rPr>
        <w:t>», «</w:t>
      </w:r>
      <w:proofErr w:type="spellStart"/>
      <w:r w:rsidRPr="00C93801">
        <w:rPr>
          <w:sz w:val="24"/>
          <w:szCs w:val="24"/>
        </w:rPr>
        <w:t>сипек</w:t>
      </w:r>
      <w:proofErr w:type="spellEnd"/>
      <w:r w:rsidRPr="00C93801">
        <w:rPr>
          <w:sz w:val="24"/>
          <w:szCs w:val="24"/>
        </w:rPr>
        <w:t>», «</w:t>
      </w:r>
      <w:proofErr w:type="spellStart"/>
      <w:r w:rsidRPr="00C93801">
        <w:rPr>
          <w:sz w:val="24"/>
          <w:szCs w:val="24"/>
        </w:rPr>
        <w:t>апед</w:t>
      </w:r>
      <w:proofErr w:type="spellEnd"/>
      <w:r w:rsidRPr="00C93801">
        <w:rPr>
          <w:sz w:val="24"/>
          <w:szCs w:val="24"/>
        </w:rPr>
        <w:t>», «</w:t>
      </w:r>
      <w:proofErr w:type="spellStart"/>
      <w:r w:rsidRPr="00C93801">
        <w:rPr>
          <w:sz w:val="24"/>
          <w:szCs w:val="24"/>
        </w:rPr>
        <w:t>тапитет</w:t>
      </w:r>
      <w:proofErr w:type="spellEnd"/>
      <w:r w:rsidRPr="00C93801">
        <w:rPr>
          <w:sz w:val="24"/>
          <w:szCs w:val="24"/>
        </w:rPr>
        <w:t>»).</w:t>
      </w:r>
    </w:p>
    <w:p w:rsidR="00C93801" w:rsidRDefault="00C93801" w:rsidP="00C93801">
      <w:pPr>
        <w:pStyle w:val="a3"/>
        <w:shd w:val="clear" w:color="auto" w:fill="auto"/>
        <w:spacing w:line="276" w:lineRule="auto"/>
        <w:ind w:left="20" w:right="20" w:firstLine="440"/>
        <w:rPr>
          <w:sz w:val="24"/>
          <w:szCs w:val="24"/>
        </w:rPr>
      </w:pPr>
      <w:r w:rsidRPr="00C93801">
        <w:rPr>
          <w:sz w:val="24"/>
          <w:szCs w:val="24"/>
        </w:rPr>
        <w:t>Произношение еще более нарушается в развернутой речи. Нередко слова, которые отдельно произносились либо правильно, либо с небольшими искажениями, во фразе теряют всякое сходство с заданным словом (В клетке лев - «</w:t>
      </w:r>
      <w:proofErr w:type="spellStart"/>
      <w:r w:rsidRPr="00C93801">
        <w:rPr>
          <w:sz w:val="24"/>
          <w:szCs w:val="24"/>
        </w:rPr>
        <w:t>Клекивефь</w:t>
      </w:r>
      <w:proofErr w:type="spellEnd"/>
      <w:r w:rsidRPr="00C93801">
        <w:rPr>
          <w:sz w:val="24"/>
          <w:szCs w:val="24"/>
        </w:rPr>
        <w:t>», «</w:t>
      </w:r>
      <w:proofErr w:type="spellStart"/>
      <w:r w:rsidRPr="00C93801">
        <w:rPr>
          <w:sz w:val="24"/>
          <w:szCs w:val="24"/>
        </w:rPr>
        <w:t>Креткиреф</w:t>
      </w:r>
      <w:proofErr w:type="spellEnd"/>
      <w:r w:rsidRPr="00C93801">
        <w:rPr>
          <w:sz w:val="24"/>
          <w:szCs w:val="24"/>
        </w:rPr>
        <w:t>»).</w:t>
      </w:r>
    </w:p>
    <w:p w:rsidR="00C93801" w:rsidRPr="00C93801" w:rsidRDefault="00C93801" w:rsidP="00C93801">
      <w:pPr>
        <w:pStyle w:val="a3"/>
        <w:ind w:left="20" w:right="20" w:firstLine="440"/>
        <w:rPr>
          <w:sz w:val="24"/>
          <w:szCs w:val="24"/>
        </w:rPr>
      </w:pPr>
      <w:r w:rsidRPr="00C93801">
        <w:rPr>
          <w:sz w:val="24"/>
          <w:szCs w:val="24"/>
        </w:rPr>
        <w:t>Недостаточное овладение звуковым составом слова мешает овладению словарным запасом и грамматическим строем, о чем свидетельствуют смешения значений слов (грива понимается как грибы, шерсть как шесть и др.). Дети с этим уровнем недоразвития речи вовсе не усваивают чтения и письма без специального обучения.</w:t>
      </w:r>
    </w:p>
    <w:p w:rsidR="00C93801" w:rsidRPr="00C93801" w:rsidRDefault="00C93801" w:rsidP="00C93801">
      <w:pPr>
        <w:pStyle w:val="a3"/>
        <w:ind w:left="20" w:right="20" w:firstLine="440"/>
        <w:rPr>
          <w:sz w:val="24"/>
          <w:szCs w:val="24"/>
        </w:rPr>
      </w:pPr>
      <w:r w:rsidRPr="00C93801">
        <w:rPr>
          <w:sz w:val="24"/>
          <w:szCs w:val="24"/>
        </w:rPr>
        <w:t xml:space="preserve">Таким образом, к школьному возрасту в большинстве случаев дети имеют значительно </w:t>
      </w:r>
      <w:proofErr w:type="spellStart"/>
      <w:r w:rsidRPr="00C93801">
        <w:rPr>
          <w:sz w:val="24"/>
          <w:szCs w:val="24"/>
        </w:rPr>
        <w:t>большуюсформированность</w:t>
      </w:r>
      <w:proofErr w:type="spellEnd"/>
      <w:r w:rsidRPr="00C93801">
        <w:rPr>
          <w:sz w:val="24"/>
          <w:szCs w:val="24"/>
        </w:rPr>
        <w:t xml:space="preserve"> речевых средств, чем на стадии </w:t>
      </w:r>
      <w:proofErr w:type="spellStart"/>
      <w:r w:rsidRPr="00C93801">
        <w:rPr>
          <w:sz w:val="24"/>
          <w:szCs w:val="24"/>
        </w:rPr>
        <w:t>лепетной</w:t>
      </w:r>
      <w:proofErr w:type="spellEnd"/>
      <w:r w:rsidRPr="00C93801">
        <w:rPr>
          <w:sz w:val="24"/>
          <w:szCs w:val="24"/>
        </w:rPr>
        <w:t xml:space="preserve"> речи, хотя недостатки произношения, бедность словаря и </w:t>
      </w:r>
      <w:proofErr w:type="spellStart"/>
      <w:r w:rsidRPr="00C93801">
        <w:rPr>
          <w:sz w:val="24"/>
          <w:szCs w:val="24"/>
        </w:rPr>
        <w:t>аграмматизм</w:t>
      </w:r>
      <w:proofErr w:type="spellEnd"/>
      <w:r w:rsidRPr="00C93801">
        <w:rPr>
          <w:sz w:val="24"/>
          <w:szCs w:val="24"/>
        </w:rPr>
        <w:t xml:space="preserve"> проявляются очень резко.</w:t>
      </w:r>
    </w:p>
    <w:p w:rsidR="00C93801" w:rsidRPr="00C93801" w:rsidRDefault="00C93801" w:rsidP="00C93801">
      <w:pPr>
        <w:pStyle w:val="a3"/>
        <w:ind w:left="20" w:right="20" w:firstLine="440"/>
        <w:rPr>
          <w:i/>
          <w:sz w:val="24"/>
          <w:szCs w:val="24"/>
        </w:rPr>
      </w:pPr>
      <w:r w:rsidRPr="00C93801">
        <w:rPr>
          <w:i/>
          <w:sz w:val="24"/>
          <w:szCs w:val="24"/>
        </w:rPr>
        <w:t>Второй уровень речевого развития плохо говорящих детей характеризуется следующим:</w:t>
      </w:r>
    </w:p>
    <w:p w:rsidR="00C93801" w:rsidRPr="00C93801" w:rsidRDefault="00C93801" w:rsidP="00C93801">
      <w:pPr>
        <w:pStyle w:val="a3"/>
        <w:ind w:left="20" w:right="20" w:firstLine="440"/>
        <w:rPr>
          <w:sz w:val="24"/>
          <w:szCs w:val="24"/>
        </w:rPr>
      </w:pPr>
      <w:r w:rsidRPr="00C93801">
        <w:rPr>
          <w:sz w:val="24"/>
          <w:szCs w:val="24"/>
        </w:rPr>
        <w:t>1.</w:t>
      </w:r>
      <w:r w:rsidRPr="00C93801">
        <w:rPr>
          <w:sz w:val="24"/>
          <w:szCs w:val="24"/>
        </w:rPr>
        <w:tab/>
        <w:t>Активный словарь расширяется не только за счет существительных и глаголов, но и за счет использования некоторых (преимущественно качественных) прилагательных и наречий.</w:t>
      </w:r>
    </w:p>
    <w:p w:rsidR="00C93801" w:rsidRPr="00C93801" w:rsidRDefault="00C93801" w:rsidP="00C93801">
      <w:pPr>
        <w:pStyle w:val="a3"/>
        <w:ind w:left="20" w:right="20" w:firstLine="440"/>
        <w:rPr>
          <w:sz w:val="24"/>
          <w:szCs w:val="24"/>
        </w:rPr>
      </w:pPr>
      <w:r w:rsidRPr="00C93801">
        <w:rPr>
          <w:sz w:val="24"/>
          <w:szCs w:val="24"/>
        </w:rPr>
        <w:t>2.</w:t>
      </w:r>
      <w:r w:rsidRPr="00C93801">
        <w:rPr>
          <w:sz w:val="24"/>
          <w:szCs w:val="24"/>
        </w:rPr>
        <w:tab/>
        <w:t>Происходит некоторое обогащение речи за счет использования отдельных форм словоизменения. Наблюдаются попытки детей изменять слова по родам, числам и падежам, глаголы по временам, однако эти попытки чаще всего оказываются неудачными.</w:t>
      </w:r>
    </w:p>
    <w:p w:rsidR="00C93801" w:rsidRPr="00C93801" w:rsidRDefault="00C93801" w:rsidP="00C93801">
      <w:pPr>
        <w:pStyle w:val="a3"/>
        <w:ind w:left="20" w:right="20" w:firstLine="440"/>
        <w:rPr>
          <w:sz w:val="24"/>
          <w:szCs w:val="24"/>
        </w:rPr>
      </w:pPr>
      <w:r w:rsidRPr="00C93801">
        <w:rPr>
          <w:sz w:val="24"/>
          <w:szCs w:val="24"/>
        </w:rPr>
        <w:t>3.</w:t>
      </w:r>
      <w:r w:rsidRPr="00C93801">
        <w:rPr>
          <w:sz w:val="24"/>
          <w:szCs w:val="24"/>
        </w:rPr>
        <w:tab/>
        <w:t>На втором уровне речевого развития дети начинают пользоваться фразой.</w:t>
      </w:r>
    </w:p>
    <w:p w:rsidR="00C93801" w:rsidRPr="00C93801" w:rsidRDefault="00C93801" w:rsidP="00C93801">
      <w:pPr>
        <w:pStyle w:val="a3"/>
        <w:ind w:left="20" w:right="20" w:firstLine="440"/>
        <w:rPr>
          <w:sz w:val="24"/>
          <w:szCs w:val="24"/>
        </w:rPr>
      </w:pPr>
      <w:r w:rsidRPr="00C93801">
        <w:rPr>
          <w:sz w:val="24"/>
          <w:szCs w:val="24"/>
        </w:rPr>
        <w:t>4.</w:t>
      </w:r>
      <w:r w:rsidRPr="00C93801">
        <w:rPr>
          <w:sz w:val="24"/>
          <w:szCs w:val="24"/>
        </w:rPr>
        <w:tab/>
        <w:t xml:space="preserve">Улучшается понимание речи, расширяется пассивный и активный </w:t>
      </w:r>
      <w:proofErr w:type="spellStart"/>
      <w:r w:rsidRPr="00C93801">
        <w:rPr>
          <w:sz w:val="24"/>
          <w:szCs w:val="24"/>
        </w:rPr>
        <w:t>словарь</w:t>
      </w:r>
      <w:proofErr w:type="gramStart"/>
      <w:r w:rsidRPr="00C93801">
        <w:rPr>
          <w:sz w:val="24"/>
          <w:szCs w:val="24"/>
        </w:rPr>
        <w:t>,в</w:t>
      </w:r>
      <w:proofErr w:type="gramEnd"/>
      <w:r w:rsidRPr="00C93801">
        <w:rPr>
          <w:sz w:val="24"/>
          <w:szCs w:val="24"/>
        </w:rPr>
        <w:t>озникает</w:t>
      </w:r>
      <w:proofErr w:type="spellEnd"/>
      <w:r w:rsidRPr="00C93801">
        <w:rPr>
          <w:sz w:val="24"/>
          <w:szCs w:val="24"/>
        </w:rPr>
        <w:t xml:space="preserve"> понимание некоторых простых грамматических форм.</w:t>
      </w:r>
    </w:p>
    <w:p w:rsidR="00C93801" w:rsidRPr="00C93801" w:rsidRDefault="00C93801" w:rsidP="00C93801">
      <w:pPr>
        <w:pStyle w:val="a3"/>
        <w:ind w:left="20" w:right="20" w:firstLine="440"/>
        <w:rPr>
          <w:sz w:val="24"/>
          <w:szCs w:val="24"/>
        </w:rPr>
      </w:pPr>
      <w:r w:rsidRPr="00C93801">
        <w:rPr>
          <w:sz w:val="24"/>
          <w:szCs w:val="24"/>
        </w:rPr>
        <w:t>5.</w:t>
      </w:r>
      <w:r w:rsidRPr="00C93801">
        <w:rPr>
          <w:sz w:val="24"/>
          <w:szCs w:val="24"/>
        </w:rPr>
        <w:tab/>
        <w:t>Произношение звуков и слов, как правило, нарушено резко. Легко обнаруживается неподготовленность детей к овладению звуковым анализом и синтезом.</w:t>
      </w:r>
    </w:p>
    <w:p w:rsidR="00C93801" w:rsidRPr="00C93801" w:rsidRDefault="00C93801" w:rsidP="00C93801">
      <w:pPr>
        <w:pStyle w:val="a3"/>
        <w:ind w:left="20" w:right="20" w:firstLine="440"/>
        <w:rPr>
          <w:sz w:val="24"/>
          <w:szCs w:val="24"/>
        </w:rPr>
      </w:pPr>
      <w:r w:rsidRPr="00C93801">
        <w:rPr>
          <w:sz w:val="24"/>
          <w:szCs w:val="24"/>
        </w:rPr>
        <w:t xml:space="preserve">Дети, находящиеся на </w:t>
      </w:r>
      <w:proofErr w:type="gramStart"/>
      <w:r w:rsidRPr="00C93801">
        <w:rPr>
          <w:sz w:val="24"/>
          <w:szCs w:val="24"/>
        </w:rPr>
        <w:t>этом</w:t>
      </w:r>
      <w:proofErr w:type="gramEnd"/>
      <w:r w:rsidRPr="00C93801">
        <w:rPr>
          <w:sz w:val="24"/>
          <w:szCs w:val="24"/>
        </w:rPr>
        <w:t xml:space="preserve"> уровне речевого развития, составляют основной контингент воспитанников ДОУ. Обучение их ведется по особым программам с применением своеобразных методов.</w:t>
      </w:r>
    </w:p>
    <w:p w:rsidR="00C93801" w:rsidRDefault="00C93801" w:rsidP="00C93801">
      <w:pPr>
        <w:pStyle w:val="a3"/>
        <w:shd w:val="clear" w:color="auto" w:fill="auto"/>
        <w:spacing w:line="276" w:lineRule="auto"/>
        <w:ind w:left="20" w:right="20" w:firstLine="440"/>
        <w:rPr>
          <w:sz w:val="24"/>
          <w:szCs w:val="24"/>
        </w:rPr>
      </w:pPr>
      <w:r w:rsidRPr="00C93801">
        <w:rPr>
          <w:sz w:val="24"/>
          <w:szCs w:val="24"/>
        </w:rPr>
        <w:t xml:space="preserve">Встречаются также дети, общее недоразвитие речи у которых значительно менее выражено. Можно считать, что такие дети находятся на </w:t>
      </w:r>
      <w:proofErr w:type="gramStart"/>
      <w:r w:rsidRPr="00C93801">
        <w:rPr>
          <w:sz w:val="24"/>
          <w:szCs w:val="24"/>
        </w:rPr>
        <w:t>третьем</w:t>
      </w:r>
      <w:proofErr w:type="gramEnd"/>
      <w:r w:rsidRPr="00C93801">
        <w:rPr>
          <w:sz w:val="24"/>
          <w:szCs w:val="24"/>
        </w:rPr>
        <w:t>, более высоком уровне развития речи.</w:t>
      </w:r>
    </w:p>
    <w:p w:rsidR="00EE36A7" w:rsidRPr="00AB6366" w:rsidRDefault="00C93801" w:rsidP="00C93801">
      <w:pPr>
        <w:pStyle w:val="a3"/>
        <w:ind w:left="20" w:right="20" w:firstLine="440"/>
        <w:rPr>
          <w:sz w:val="24"/>
          <w:szCs w:val="24"/>
        </w:rPr>
      </w:pPr>
      <w:r w:rsidRPr="00C93801">
        <w:rPr>
          <w:sz w:val="24"/>
          <w:szCs w:val="24"/>
        </w:rPr>
        <w:t xml:space="preserve">Третий уровень речевого развития характеризуется тем, что обиходная речь детей оказывается более или менее развернутой, грубых лексико-грамматических и фонетических отклонений уже нет, имеются лишь отдельные пробелы в развитии фонетики, лексики и грамматического строя. </w:t>
      </w:r>
    </w:p>
    <w:p w:rsidR="00EE36A7" w:rsidRPr="00AB6366" w:rsidRDefault="00EE36A7" w:rsidP="00C93801">
      <w:pPr>
        <w:pStyle w:val="a3"/>
        <w:ind w:left="20" w:right="20" w:firstLine="440"/>
        <w:rPr>
          <w:sz w:val="24"/>
          <w:szCs w:val="24"/>
        </w:rPr>
      </w:pPr>
    </w:p>
    <w:p w:rsidR="00EE36A7" w:rsidRPr="00AB6366" w:rsidRDefault="00EE36A7" w:rsidP="00C93801">
      <w:pPr>
        <w:pStyle w:val="a3"/>
        <w:ind w:left="20" w:right="20" w:firstLine="440"/>
        <w:rPr>
          <w:sz w:val="24"/>
          <w:szCs w:val="24"/>
        </w:rPr>
      </w:pPr>
    </w:p>
    <w:p w:rsidR="00C93801" w:rsidRPr="00C93801" w:rsidRDefault="00C93801" w:rsidP="00C93801">
      <w:pPr>
        <w:pStyle w:val="a3"/>
        <w:ind w:left="20" w:right="20" w:firstLine="440"/>
        <w:rPr>
          <w:sz w:val="24"/>
          <w:szCs w:val="24"/>
        </w:rPr>
      </w:pPr>
      <w:r w:rsidRPr="00C93801">
        <w:rPr>
          <w:sz w:val="24"/>
          <w:szCs w:val="24"/>
        </w:rPr>
        <w:t>Отчетливо выступают недостатки чтения и письма, которые будут охарактеризованы в специальной главе.</w:t>
      </w:r>
    </w:p>
    <w:p w:rsidR="00C93801" w:rsidRPr="00C93801" w:rsidRDefault="00C93801" w:rsidP="00C93801">
      <w:pPr>
        <w:pStyle w:val="a3"/>
        <w:ind w:left="20" w:right="20" w:firstLine="440"/>
        <w:rPr>
          <w:sz w:val="24"/>
          <w:szCs w:val="24"/>
        </w:rPr>
      </w:pPr>
      <w:r w:rsidRPr="00C93801">
        <w:rPr>
          <w:sz w:val="24"/>
          <w:szCs w:val="24"/>
        </w:rPr>
        <w:t xml:space="preserve">В устной речи детей, находящихся на третьем уровне речевого развития, обнаруживаются отдельные </w:t>
      </w:r>
      <w:proofErr w:type="spellStart"/>
      <w:r w:rsidRPr="00C93801">
        <w:rPr>
          <w:sz w:val="24"/>
          <w:szCs w:val="24"/>
        </w:rPr>
        <w:t>аграмматичные</w:t>
      </w:r>
      <w:proofErr w:type="spellEnd"/>
      <w:r w:rsidRPr="00C93801">
        <w:rPr>
          <w:sz w:val="24"/>
          <w:szCs w:val="24"/>
        </w:rPr>
        <w:t xml:space="preserve"> фразы, неправильное или неточное употребление некоторых слов, фонетические недостатки менее разнообразны, чем у детей, находящихся на первом и втором уровнях развития речи. У детей с недоразвитием речи в самостоятельных высказываниях очень часто отсутствует правильная связь слов в предложениях, выражающих временные, пространственные и другие отношения. Общее недоразвитие речи этого уровня </w:t>
      </w:r>
      <w:proofErr w:type="gramStart"/>
      <w:r w:rsidRPr="00C93801">
        <w:rPr>
          <w:sz w:val="24"/>
          <w:szCs w:val="24"/>
        </w:rPr>
        <w:t>проявляется</w:t>
      </w:r>
      <w:proofErr w:type="gramEnd"/>
      <w:r w:rsidRPr="00C93801">
        <w:rPr>
          <w:sz w:val="24"/>
          <w:szCs w:val="24"/>
        </w:rPr>
        <w:t xml:space="preserve"> прежде всего в познании, неточном знании и употреблении некоторых слов, в неумении изменять и образовывать слова. Ошибки такого рода не часты, однако можно видеть, как, не зная того или иного слова, дети употребляют другое слово, обозначающее сходный предмет (кондуктор - «кассир», кресло - «диван»). Иногда нужное слово заменяется другим, близким по звуковому составу (смола - «зола»).</w:t>
      </w:r>
    </w:p>
    <w:p w:rsidR="00C93801" w:rsidRPr="00C93801" w:rsidRDefault="00C93801" w:rsidP="00C93801">
      <w:pPr>
        <w:pStyle w:val="a3"/>
        <w:ind w:left="20" w:right="20" w:firstLine="440"/>
        <w:rPr>
          <w:sz w:val="24"/>
          <w:szCs w:val="24"/>
        </w:rPr>
      </w:pPr>
      <w:r w:rsidRPr="00C93801">
        <w:rPr>
          <w:sz w:val="24"/>
          <w:szCs w:val="24"/>
        </w:rPr>
        <w:t xml:space="preserve">На этой стадии речевого развития у детей еще очень ограниченный речевой запас, поэтому в измененной ситуации происходит неточный отбор слов. Замены слов, как и </w:t>
      </w:r>
      <w:proofErr w:type="gramStart"/>
      <w:r w:rsidRPr="00C93801">
        <w:rPr>
          <w:sz w:val="24"/>
          <w:szCs w:val="24"/>
        </w:rPr>
        <w:t>па</w:t>
      </w:r>
      <w:proofErr w:type="gramEnd"/>
      <w:r w:rsidRPr="00C93801">
        <w:rPr>
          <w:sz w:val="24"/>
          <w:szCs w:val="24"/>
        </w:rPr>
        <w:t xml:space="preserve"> предыдущем уровне, происходят как по смысловому, так и по звуковому признакам. Так обстоит дело с употреблением в речи имен существительных и глаголов, которые составляют наибольшую часть речевого запаса.</w:t>
      </w:r>
    </w:p>
    <w:p w:rsidR="00C93801" w:rsidRPr="00C93801" w:rsidRDefault="00C93801" w:rsidP="00C93801">
      <w:pPr>
        <w:pStyle w:val="a3"/>
        <w:ind w:left="20" w:right="20" w:firstLine="440"/>
        <w:rPr>
          <w:sz w:val="24"/>
          <w:szCs w:val="24"/>
        </w:rPr>
      </w:pPr>
      <w:r w:rsidRPr="00C93801">
        <w:rPr>
          <w:sz w:val="24"/>
          <w:szCs w:val="24"/>
        </w:rPr>
        <w:t>Из имен прилагательных числа употребляются преимущественно качественные, обозначающие непосредственно воспринимаемые признаки предметов - величину, цвет, форму, некоторые свойства предметов (сладкий, теплый, твердый, легкий и др.).</w:t>
      </w:r>
    </w:p>
    <w:p w:rsidR="00C93801" w:rsidRPr="00C93801" w:rsidRDefault="00C93801" w:rsidP="00C93801">
      <w:pPr>
        <w:pStyle w:val="a3"/>
        <w:ind w:left="20" w:right="20" w:firstLine="440"/>
        <w:rPr>
          <w:sz w:val="24"/>
          <w:szCs w:val="24"/>
        </w:rPr>
      </w:pPr>
      <w:r w:rsidRPr="00C93801">
        <w:rPr>
          <w:sz w:val="24"/>
          <w:szCs w:val="24"/>
        </w:rPr>
        <w:t>Относительные и притяжательные прилагательные используются только для выражения хорошо знакомых отношений (мамина сумка, Колин портфель).</w:t>
      </w:r>
    </w:p>
    <w:p w:rsidR="00C93801" w:rsidRPr="00C93801" w:rsidRDefault="00C93801" w:rsidP="00C93801">
      <w:pPr>
        <w:pStyle w:val="a3"/>
        <w:ind w:left="20" w:right="20" w:firstLine="440"/>
        <w:rPr>
          <w:sz w:val="24"/>
          <w:szCs w:val="24"/>
        </w:rPr>
      </w:pPr>
      <w:proofErr w:type="gramStart"/>
      <w:r w:rsidRPr="00C93801">
        <w:rPr>
          <w:sz w:val="24"/>
          <w:szCs w:val="24"/>
        </w:rPr>
        <w:t>Дошкольники на этой ступени речевого развития довольно часто пользуются простыми предлогами, особенно для выражения пространственных отношений (в, к, на, под, за, из и др.), но и здесь допускается большое количество ошибок, предлоги могут опускаться, заменяться и т.д.</w:t>
      </w:r>
      <w:proofErr w:type="gramEnd"/>
    </w:p>
    <w:p w:rsidR="00C93801" w:rsidRPr="00C93801" w:rsidRDefault="00C93801" w:rsidP="00C93801">
      <w:pPr>
        <w:pStyle w:val="a3"/>
        <w:ind w:left="20" w:right="20" w:firstLine="440"/>
        <w:rPr>
          <w:sz w:val="24"/>
          <w:szCs w:val="24"/>
        </w:rPr>
      </w:pPr>
      <w:r w:rsidRPr="00C93801">
        <w:rPr>
          <w:sz w:val="24"/>
          <w:szCs w:val="24"/>
        </w:rPr>
        <w:t xml:space="preserve">Один и тот же предлог при выражении различных отношений может опускаться или заменяться («положить в шкаф», но «играть городки»). Это указывает на </w:t>
      </w:r>
      <w:proofErr w:type="spellStart"/>
      <w:r w:rsidRPr="00C93801">
        <w:rPr>
          <w:sz w:val="24"/>
          <w:szCs w:val="24"/>
        </w:rPr>
        <w:t>неполнуюсформированность</w:t>
      </w:r>
      <w:proofErr w:type="spellEnd"/>
      <w:r w:rsidRPr="00C93801">
        <w:rPr>
          <w:sz w:val="24"/>
          <w:szCs w:val="24"/>
        </w:rPr>
        <w:t xml:space="preserve"> понимания значений даже наиболее простых предлогов.</w:t>
      </w:r>
    </w:p>
    <w:p w:rsidR="00C93801" w:rsidRPr="00C93801" w:rsidRDefault="00C93801" w:rsidP="00C93801">
      <w:pPr>
        <w:pStyle w:val="a3"/>
        <w:ind w:left="20" w:right="20" w:firstLine="440"/>
        <w:rPr>
          <w:sz w:val="24"/>
          <w:szCs w:val="24"/>
        </w:rPr>
      </w:pPr>
      <w:r w:rsidRPr="00C93801">
        <w:rPr>
          <w:sz w:val="24"/>
          <w:szCs w:val="24"/>
        </w:rPr>
        <w:t xml:space="preserve">Характерно, что с помощью предлогов дети стараются выразить главным образом пространственные отношения. Всякие другие отношения (временные, причинные, сопроводительные, разделительные) с помощью предлогов выражаются значительно реже. Особенно редко используются предлоги, выражающие не только отношения, но и обстоятельства, характеристику действия или состояния, свойства предметов или способ действия (около, </w:t>
      </w:r>
      <w:proofErr w:type="gramStart"/>
      <w:r w:rsidRPr="00C93801">
        <w:rPr>
          <w:sz w:val="24"/>
          <w:szCs w:val="24"/>
        </w:rPr>
        <w:t>между</w:t>
      </w:r>
      <w:proofErr w:type="gramEnd"/>
      <w:r w:rsidRPr="00C93801">
        <w:rPr>
          <w:sz w:val="24"/>
          <w:szCs w:val="24"/>
        </w:rPr>
        <w:t>, через, сквозь и др.). Из них более часто употребляется предлог около (около дома, около школы), значения других мало знакомы детям.</w:t>
      </w:r>
    </w:p>
    <w:p w:rsidR="00C93801" w:rsidRPr="00C93801" w:rsidRDefault="00C93801" w:rsidP="00C93801">
      <w:pPr>
        <w:pStyle w:val="a3"/>
        <w:ind w:left="20" w:right="20" w:firstLine="440"/>
        <w:rPr>
          <w:sz w:val="24"/>
          <w:szCs w:val="24"/>
        </w:rPr>
      </w:pPr>
      <w:r w:rsidRPr="00C93801">
        <w:rPr>
          <w:sz w:val="24"/>
          <w:szCs w:val="24"/>
        </w:rPr>
        <w:t>Бедный запас слов, выражающих оттенки значений, характеризует речь детей на этой стадии ее развития. Эта бедность частично обусловливается неумением различить и выделить общность корневых значений. Отмечается довольно большое количество ошибок в словоизменении, вследствие чего нарушается синтаксическая связь слов в предложениях.</w:t>
      </w:r>
    </w:p>
    <w:p w:rsidR="00C93801" w:rsidRPr="00C93801" w:rsidRDefault="00C93801" w:rsidP="00C93801">
      <w:pPr>
        <w:pStyle w:val="a3"/>
        <w:ind w:left="20" w:right="20" w:firstLine="440"/>
        <w:rPr>
          <w:sz w:val="24"/>
          <w:szCs w:val="24"/>
        </w:rPr>
      </w:pPr>
      <w:proofErr w:type="gramStart"/>
      <w:r w:rsidRPr="00C93801">
        <w:rPr>
          <w:sz w:val="24"/>
          <w:szCs w:val="24"/>
        </w:rPr>
        <w:t>К числу таких ошибок могут быть отнесены: смешение окончаний некоторых существительных мужского и женского рода («висит ореха... одна ореха... орех...»), замена окончаний существительных среднего рода в именительном падеже окончанием существительных женского рода (копыто - «копыта», корыто - «корыта», зеркало -</w:t>
      </w:r>
      <w:proofErr w:type="gramEnd"/>
    </w:p>
    <w:p w:rsidR="00EE36A7" w:rsidRPr="00AB6366" w:rsidRDefault="00C93801" w:rsidP="00C93801">
      <w:pPr>
        <w:pStyle w:val="a3"/>
        <w:ind w:left="20" w:right="20" w:firstLine="440"/>
        <w:rPr>
          <w:sz w:val="24"/>
          <w:szCs w:val="24"/>
        </w:rPr>
      </w:pPr>
      <w:proofErr w:type="gramStart"/>
      <w:r w:rsidRPr="00C93801">
        <w:rPr>
          <w:sz w:val="24"/>
          <w:szCs w:val="24"/>
        </w:rPr>
        <w:t>«</w:t>
      </w:r>
      <w:proofErr w:type="spellStart"/>
      <w:r w:rsidRPr="00C93801">
        <w:rPr>
          <w:sz w:val="24"/>
          <w:szCs w:val="24"/>
        </w:rPr>
        <w:t>зеркалы</w:t>
      </w:r>
      <w:proofErr w:type="spellEnd"/>
      <w:r w:rsidRPr="00C93801">
        <w:rPr>
          <w:sz w:val="24"/>
          <w:szCs w:val="24"/>
        </w:rPr>
        <w:t xml:space="preserve">»), склонение имен существительных среднего рода как существительных женского рода («пасет стаду», «зашиб копыту»), неправильные падежные окончания слов женского рода с основой на мягкий согласный («солит </w:t>
      </w:r>
      <w:proofErr w:type="spellStart"/>
      <w:r w:rsidRPr="00C93801">
        <w:rPr>
          <w:sz w:val="24"/>
          <w:szCs w:val="24"/>
        </w:rPr>
        <w:t>сольи</w:t>
      </w:r>
      <w:proofErr w:type="spellEnd"/>
      <w:r w:rsidRPr="00C93801">
        <w:rPr>
          <w:sz w:val="24"/>
          <w:szCs w:val="24"/>
        </w:rPr>
        <w:t xml:space="preserve">», «нет </w:t>
      </w:r>
      <w:proofErr w:type="spellStart"/>
      <w:r w:rsidRPr="00C93801">
        <w:rPr>
          <w:sz w:val="24"/>
          <w:szCs w:val="24"/>
        </w:rPr>
        <w:t>мебеля</w:t>
      </w:r>
      <w:proofErr w:type="spellEnd"/>
      <w:r w:rsidRPr="00C93801">
        <w:rPr>
          <w:sz w:val="24"/>
          <w:szCs w:val="24"/>
        </w:rPr>
        <w:t xml:space="preserve">»), неправильное соотнесение </w:t>
      </w:r>
      <w:proofErr w:type="gramEnd"/>
    </w:p>
    <w:p w:rsidR="00EE36A7" w:rsidRPr="00AB6366" w:rsidRDefault="00EE36A7" w:rsidP="00C93801">
      <w:pPr>
        <w:pStyle w:val="a3"/>
        <w:ind w:left="20" w:right="20" w:firstLine="440"/>
        <w:rPr>
          <w:sz w:val="24"/>
          <w:szCs w:val="24"/>
        </w:rPr>
      </w:pPr>
    </w:p>
    <w:p w:rsidR="00C93801" w:rsidRPr="00C93801" w:rsidRDefault="00C93801" w:rsidP="00C93801">
      <w:pPr>
        <w:pStyle w:val="a3"/>
        <w:ind w:left="20" w:right="20" w:firstLine="440"/>
        <w:rPr>
          <w:sz w:val="24"/>
          <w:szCs w:val="24"/>
        </w:rPr>
      </w:pPr>
      <w:proofErr w:type="gramStart"/>
      <w:r w:rsidRPr="00C93801">
        <w:rPr>
          <w:sz w:val="24"/>
          <w:szCs w:val="24"/>
        </w:rPr>
        <w:t xml:space="preserve">существительных </w:t>
      </w:r>
      <w:proofErr w:type="spellStart"/>
      <w:r w:rsidRPr="00C93801">
        <w:rPr>
          <w:sz w:val="24"/>
          <w:szCs w:val="24"/>
        </w:rPr>
        <w:t>иместоимений</w:t>
      </w:r>
      <w:proofErr w:type="spellEnd"/>
      <w:r w:rsidRPr="00C93801">
        <w:rPr>
          <w:sz w:val="24"/>
          <w:szCs w:val="24"/>
        </w:rPr>
        <w:t xml:space="preserve"> («солнце низко, он греет плохо»), ошибочные ударения в слове («с пола, по стволу»), </w:t>
      </w:r>
      <w:proofErr w:type="spellStart"/>
      <w:r w:rsidRPr="00C93801">
        <w:rPr>
          <w:sz w:val="24"/>
          <w:szCs w:val="24"/>
        </w:rPr>
        <w:t>неразличение</w:t>
      </w:r>
      <w:proofErr w:type="spellEnd"/>
      <w:r w:rsidRPr="00C93801">
        <w:rPr>
          <w:sz w:val="24"/>
          <w:szCs w:val="24"/>
        </w:rPr>
        <w:t xml:space="preserve"> вида глаголов («сели, пока не перестал дождь», вместо сидели), ошибки в беспредложном и предложном управлении («пьет воды», «кладет дров», «для стенгазета»), неправильное согласование существительных и прилагательных, особенно среднего рода («небо синяя», «солнце огненная»).</w:t>
      </w:r>
      <w:proofErr w:type="gramEnd"/>
      <w:r w:rsidRPr="00C93801">
        <w:rPr>
          <w:sz w:val="24"/>
          <w:szCs w:val="24"/>
        </w:rPr>
        <w:t xml:space="preserve"> Реже встречается неправильное согласование существительных и глаголов («мальчик рисуют»).</w:t>
      </w:r>
    </w:p>
    <w:p w:rsidR="00C93801" w:rsidRPr="00C93801" w:rsidRDefault="00C93801" w:rsidP="00C93801">
      <w:pPr>
        <w:pStyle w:val="a3"/>
        <w:ind w:left="20" w:right="20" w:firstLine="440"/>
        <w:rPr>
          <w:sz w:val="24"/>
          <w:szCs w:val="24"/>
        </w:rPr>
      </w:pPr>
      <w:r w:rsidRPr="00C93801">
        <w:rPr>
          <w:sz w:val="24"/>
          <w:szCs w:val="24"/>
        </w:rPr>
        <w:t>Особенно заметны затруднения в словоизменении при выполнении специальных заданий. Так, не всегда дети могут образовать множественное число существительных и глаголов от слов, данных в единственном числе, и наоборот (стул - «</w:t>
      </w:r>
      <w:proofErr w:type="spellStart"/>
      <w:r w:rsidRPr="00C93801">
        <w:rPr>
          <w:sz w:val="24"/>
          <w:szCs w:val="24"/>
        </w:rPr>
        <w:t>стулы</w:t>
      </w:r>
      <w:proofErr w:type="spellEnd"/>
      <w:r w:rsidRPr="00C93801">
        <w:rPr>
          <w:sz w:val="24"/>
          <w:szCs w:val="24"/>
        </w:rPr>
        <w:t>», брат - «</w:t>
      </w:r>
      <w:proofErr w:type="spellStart"/>
      <w:r w:rsidRPr="00C93801">
        <w:rPr>
          <w:sz w:val="24"/>
          <w:szCs w:val="24"/>
        </w:rPr>
        <w:t>браты</w:t>
      </w:r>
      <w:proofErr w:type="spellEnd"/>
      <w:r w:rsidRPr="00C93801">
        <w:rPr>
          <w:sz w:val="24"/>
          <w:szCs w:val="24"/>
        </w:rPr>
        <w:t>», уши - «</w:t>
      </w:r>
      <w:proofErr w:type="spellStart"/>
      <w:r w:rsidRPr="00C93801">
        <w:rPr>
          <w:sz w:val="24"/>
          <w:szCs w:val="24"/>
        </w:rPr>
        <w:t>уша</w:t>
      </w:r>
      <w:proofErr w:type="spellEnd"/>
      <w:r w:rsidRPr="00C93801">
        <w:rPr>
          <w:sz w:val="24"/>
          <w:szCs w:val="24"/>
        </w:rPr>
        <w:t>», пишет - «пиши», «пишите» и др.).</w:t>
      </w:r>
    </w:p>
    <w:p w:rsidR="00C93801" w:rsidRPr="00C93801" w:rsidRDefault="00C93801" w:rsidP="00C93801">
      <w:pPr>
        <w:pStyle w:val="a3"/>
        <w:ind w:left="20" w:right="20" w:firstLine="440"/>
        <w:rPr>
          <w:sz w:val="24"/>
          <w:szCs w:val="24"/>
        </w:rPr>
      </w:pPr>
      <w:r w:rsidRPr="00C93801">
        <w:rPr>
          <w:sz w:val="24"/>
          <w:szCs w:val="24"/>
        </w:rPr>
        <w:t>Неумение пользоваться способами словообразования приводит к весьма ограниченной возможности варьировать слова. Сама задача преобразования слова нередко оказывается для детей малодоступной. Об этом свидетельствуют примеры подбора однокоренных слов. Так, по заданию подобрать однокоренные сло</w:t>
      </w:r>
      <w:r>
        <w:rPr>
          <w:sz w:val="24"/>
          <w:szCs w:val="24"/>
        </w:rPr>
        <w:t xml:space="preserve">ва к слову озеро дети подбирают </w:t>
      </w:r>
      <w:r w:rsidRPr="00C93801">
        <w:rPr>
          <w:sz w:val="24"/>
          <w:szCs w:val="24"/>
        </w:rPr>
        <w:t>«реки», «моря», по заданию преобразовать прилагательное вишневый в родственное существительное (название предмета) дети отвечают «из фруктов», к слову золотой в качестве однокоренного подбирают слово «железо». Эти и подобные примеры показывают, что средства фонетического выражения значений и морфологический состав слов еще недостаточно подмечаются.</w:t>
      </w:r>
    </w:p>
    <w:p w:rsidR="00C93801" w:rsidRPr="00C93801" w:rsidRDefault="00C93801" w:rsidP="00C93801">
      <w:pPr>
        <w:pStyle w:val="a3"/>
        <w:ind w:left="20" w:right="20" w:firstLine="440"/>
        <w:rPr>
          <w:sz w:val="24"/>
          <w:szCs w:val="24"/>
        </w:rPr>
      </w:pPr>
      <w:r w:rsidRPr="00C93801">
        <w:rPr>
          <w:sz w:val="24"/>
          <w:szCs w:val="24"/>
        </w:rPr>
        <w:t>Способы их образования крайне бедны, они часто сводятся к стереотипным изменениям в роде или числе (снег - «</w:t>
      </w:r>
      <w:proofErr w:type="spellStart"/>
      <w:r w:rsidRPr="00C93801">
        <w:rPr>
          <w:sz w:val="24"/>
          <w:szCs w:val="24"/>
        </w:rPr>
        <w:t>снеги</w:t>
      </w:r>
      <w:proofErr w:type="spellEnd"/>
      <w:r w:rsidRPr="00C93801">
        <w:rPr>
          <w:sz w:val="24"/>
          <w:szCs w:val="24"/>
        </w:rPr>
        <w:t>», лес - «лесы», лед - «</w:t>
      </w:r>
      <w:proofErr w:type="spellStart"/>
      <w:r w:rsidRPr="00C93801">
        <w:rPr>
          <w:sz w:val="24"/>
          <w:szCs w:val="24"/>
        </w:rPr>
        <w:t>леды</w:t>
      </w:r>
      <w:proofErr w:type="spellEnd"/>
      <w:r w:rsidRPr="00C93801">
        <w:rPr>
          <w:sz w:val="24"/>
          <w:szCs w:val="24"/>
        </w:rPr>
        <w:t xml:space="preserve">», час - «часы» и т.п.). Очень редко дети прибегают к более сложным приемам с использованием суффиксов, приставок и т.д. Во многих случаях подбор слов оказывается совсем неправильным. </w:t>
      </w:r>
      <w:proofErr w:type="gramStart"/>
      <w:r w:rsidRPr="00C93801">
        <w:rPr>
          <w:sz w:val="24"/>
          <w:szCs w:val="24"/>
        </w:rPr>
        <w:t>Так, к слову гриб подбирается слово «гребцы», садовник - «сад-ник», роса - «рос» и т.д.</w:t>
      </w:r>
      <w:proofErr w:type="gramEnd"/>
    </w:p>
    <w:p w:rsidR="00C93801" w:rsidRPr="00C93801" w:rsidRDefault="00C93801" w:rsidP="00C93801">
      <w:pPr>
        <w:pStyle w:val="a3"/>
        <w:ind w:left="20" w:right="20" w:firstLine="440"/>
        <w:rPr>
          <w:sz w:val="24"/>
          <w:szCs w:val="24"/>
        </w:rPr>
      </w:pPr>
      <w:r w:rsidRPr="00C93801">
        <w:rPr>
          <w:sz w:val="24"/>
          <w:szCs w:val="24"/>
        </w:rPr>
        <w:t>Понимание обиходной речи на этой ступени значительно полнее и точнее, чем на втором уровне. Изредка возникают ошибки в понимании речи, связанные с недостаточным различением форм числа, рода и падежа существительных и прилагательных, временных форм глагола.</w:t>
      </w:r>
    </w:p>
    <w:p w:rsidR="00C93801" w:rsidRPr="00C93801" w:rsidRDefault="00C93801" w:rsidP="00C93801">
      <w:pPr>
        <w:pStyle w:val="a3"/>
        <w:ind w:left="20" w:right="20" w:firstLine="440"/>
        <w:rPr>
          <w:sz w:val="24"/>
          <w:szCs w:val="24"/>
        </w:rPr>
      </w:pPr>
      <w:r w:rsidRPr="00C93801">
        <w:rPr>
          <w:sz w:val="24"/>
          <w:szCs w:val="24"/>
        </w:rPr>
        <w:t xml:space="preserve">Чаще на </w:t>
      </w:r>
      <w:proofErr w:type="gramStart"/>
      <w:r w:rsidRPr="00C93801">
        <w:rPr>
          <w:sz w:val="24"/>
          <w:szCs w:val="24"/>
        </w:rPr>
        <w:t>этом</w:t>
      </w:r>
      <w:proofErr w:type="gramEnd"/>
      <w:r w:rsidRPr="00C93801">
        <w:rPr>
          <w:sz w:val="24"/>
          <w:szCs w:val="24"/>
        </w:rPr>
        <w:t xml:space="preserve"> уровне страдает понимание оттенков значений однокоренных слов, а также тех выражений, которые отражают причинно-следственные, временные, пространственные и другие связи и отношения.</w:t>
      </w:r>
    </w:p>
    <w:p w:rsidR="00C93801" w:rsidRPr="00C93801" w:rsidRDefault="00C93801" w:rsidP="00C93801">
      <w:pPr>
        <w:pStyle w:val="a3"/>
        <w:ind w:left="20" w:right="20" w:firstLine="440"/>
        <w:rPr>
          <w:sz w:val="24"/>
          <w:szCs w:val="24"/>
        </w:rPr>
      </w:pPr>
      <w:r w:rsidRPr="00C93801">
        <w:rPr>
          <w:sz w:val="24"/>
          <w:szCs w:val="24"/>
        </w:rPr>
        <w:t xml:space="preserve">Звуковая сторона речи на описываемом уровне значительно более сформирована; дефекты произношения звуков позволяют обнаруживать закономерные затруднения; в различении фонем, принадлежащих лишь к родственным группам. </w:t>
      </w:r>
      <w:proofErr w:type="spellStart"/>
      <w:r w:rsidRPr="00C93801">
        <w:rPr>
          <w:sz w:val="24"/>
          <w:szCs w:val="24"/>
        </w:rPr>
        <w:t>Прежняядиффузность</w:t>
      </w:r>
      <w:proofErr w:type="spellEnd"/>
      <w:r w:rsidRPr="00C93801">
        <w:rPr>
          <w:sz w:val="24"/>
          <w:szCs w:val="24"/>
        </w:rPr>
        <w:t xml:space="preserve"> смешений, случайный их характер исчезают. Поэтому на данном </w:t>
      </w:r>
      <w:proofErr w:type="gramStart"/>
      <w:r w:rsidRPr="00C93801">
        <w:rPr>
          <w:sz w:val="24"/>
          <w:szCs w:val="24"/>
        </w:rPr>
        <w:t>уровне</w:t>
      </w:r>
      <w:proofErr w:type="gramEnd"/>
      <w:r w:rsidRPr="00C93801">
        <w:rPr>
          <w:sz w:val="24"/>
          <w:szCs w:val="24"/>
        </w:rPr>
        <w:t xml:space="preserve"> становится возможным не только подготовительное, но и непосредственное обучение чтению и письму. Однако чтение и письмо детей с этим уровнем развития речи оказываются неполноценными.</w:t>
      </w:r>
    </w:p>
    <w:p w:rsidR="00C93801" w:rsidRPr="00C93801" w:rsidRDefault="00C93801" w:rsidP="00C93801">
      <w:pPr>
        <w:pStyle w:val="a3"/>
        <w:ind w:left="20" w:right="20" w:firstLine="440"/>
        <w:rPr>
          <w:sz w:val="24"/>
          <w:szCs w:val="24"/>
        </w:rPr>
      </w:pPr>
      <w:r w:rsidRPr="00C93801">
        <w:rPr>
          <w:sz w:val="24"/>
          <w:szCs w:val="24"/>
        </w:rPr>
        <w:t>На данном уровне дети пользуются полной слоговой структурой слов. Лишь в качестве остаточного явления отмечаются перестановки звуков, слогов и слов (колбас</w:t>
      </w:r>
      <w:proofErr w:type="gramStart"/>
      <w:r w:rsidRPr="00C93801">
        <w:rPr>
          <w:sz w:val="24"/>
          <w:szCs w:val="24"/>
        </w:rPr>
        <w:t>а-</w:t>
      </w:r>
      <w:proofErr w:type="gramEnd"/>
      <w:r w:rsidRPr="00C93801">
        <w:rPr>
          <w:sz w:val="24"/>
          <w:szCs w:val="24"/>
        </w:rPr>
        <w:t>«</w:t>
      </w:r>
      <w:proofErr w:type="spellStart"/>
      <w:r w:rsidRPr="00C93801">
        <w:rPr>
          <w:sz w:val="24"/>
          <w:szCs w:val="24"/>
        </w:rPr>
        <w:t>кобалса</w:t>
      </w:r>
      <w:proofErr w:type="spellEnd"/>
      <w:r w:rsidRPr="00C93801">
        <w:rPr>
          <w:sz w:val="24"/>
          <w:szCs w:val="24"/>
        </w:rPr>
        <w:t>», сковорода - «</w:t>
      </w:r>
      <w:proofErr w:type="spellStart"/>
      <w:r w:rsidRPr="00C93801">
        <w:rPr>
          <w:sz w:val="24"/>
          <w:szCs w:val="24"/>
        </w:rPr>
        <w:t>соквоешка</w:t>
      </w:r>
      <w:proofErr w:type="spellEnd"/>
      <w:r w:rsidRPr="00C93801">
        <w:rPr>
          <w:sz w:val="24"/>
          <w:szCs w:val="24"/>
        </w:rPr>
        <w:t>»). По сравнению с предыдущим уровнем речевого развития, здесь нарушения слоговой структуры слова проявляются значительно реже, главным образом при воспроизведении незнакомых слов.</w:t>
      </w:r>
    </w:p>
    <w:p w:rsidR="00C93801" w:rsidRPr="00C93801" w:rsidRDefault="00C93801" w:rsidP="00C93801">
      <w:pPr>
        <w:pStyle w:val="a3"/>
        <w:ind w:left="20" w:right="20" w:firstLine="440"/>
        <w:rPr>
          <w:sz w:val="24"/>
          <w:szCs w:val="24"/>
        </w:rPr>
      </w:pPr>
      <w:r w:rsidRPr="00C93801">
        <w:rPr>
          <w:sz w:val="24"/>
          <w:szCs w:val="24"/>
        </w:rPr>
        <w:t xml:space="preserve">Итак, </w:t>
      </w:r>
      <w:r w:rsidRPr="00C93801">
        <w:rPr>
          <w:i/>
          <w:sz w:val="24"/>
          <w:szCs w:val="24"/>
        </w:rPr>
        <w:t>третий уровень общего недоразвития речи</w:t>
      </w:r>
      <w:r w:rsidRPr="00C93801">
        <w:rPr>
          <w:sz w:val="24"/>
          <w:szCs w:val="24"/>
        </w:rPr>
        <w:t xml:space="preserve"> у детей характеризуется следующими недостатками:</w:t>
      </w:r>
    </w:p>
    <w:p w:rsidR="00C93801" w:rsidRPr="00C93801" w:rsidRDefault="00C93801" w:rsidP="00C93801">
      <w:pPr>
        <w:pStyle w:val="a3"/>
        <w:ind w:left="20" w:right="20" w:firstLine="440"/>
        <w:rPr>
          <w:sz w:val="24"/>
          <w:szCs w:val="24"/>
        </w:rPr>
      </w:pPr>
      <w:r w:rsidRPr="00C93801">
        <w:rPr>
          <w:sz w:val="24"/>
          <w:szCs w:val="24"/>
        </w:rPr>
        <w:t>1.</w:t>
      </w:r>
      <w:r w:rsidRPr="00C93801">
        <w:rPr>
          <w:sz w:val="24"/>
          <w:szCs w:val="24"/>
        </w:rPr>
        <w:tab/>
        <w:t>На фоне сравнительно развернутой речи наблюдается неточное знание и неточное употребление многих обиходных слов. В активном словаре детей преобладают существительные и глаголы. Мало слов, характеризующих качества, признаки, состояния предметов и действий, а также способы действий. Большое количество ошибок наблюдается в использовании простых предлогов и почти не используются в речи более сложные предлоги.</w:t>
      </w:r>
    </w:p>
    <w:p w:rsidR="00EE36A7" w:rsidRPr="00AB6366" w:rsidRDefault="00EE36A7" w:rsidP="00C93801">
      <w:pPr>
        <w:pStyle w:val="a3"/>
        <w:ind w:left="20" w:right="20" w:firstLine="440"/>
        <w:rPr>
          <w:sz w:val="24"/>
          <w:szCs w:val="24"/>
        </w:rPr>
      </w:pPr>
    </w:p>
    <w:p w:rsidR="00C93801" w:rsidRPr="00C93801" w:rsidRDefault="00C93801" w:rsidP="00C93801">
      <w:pPr>
        <w:pStyle w:val="a3"/>
        <w:ind w:left="20" w:right="20" w:firstLine="440"/>
        <w:rPr>
          <w:sz w:val="24"/>
          <w:szCs w:val="24"/>
        </w:rPr>
      </w:pPr>
      <w:r w:rsidRPr="00C93801">
        <w:rPr>
          <w:sz w:val="24"/>
          <w:szCs w:val="24"/>
        </w:rPr>
        <w:t>2.</w:t>
      </w:r>
      <w:r w:rsidRPr="00C93801">
        <w:rPr>
          <w:sz w:val="24"/>
          <w:szCs w:val="24"/>
        </w:rPr>
        <w:tab/>
        <w:t xml:space="preserve">Наблюдается </w:t>
      </w:r>
      <w:proofErr w:type="spellStart"/>
      <w:r w:rsidRPr="00C93801">
        <w:rPr>
          <w:sz w:val="24"/>
          <w:szCs w:val="24"/>
        </w:rPr>
        <w:t>недостаточнаясформированность</w:t>
      </w:r>
      <w:proofErr w:type="spellEnd"/>
      <w:r w:rsidRPr="00C93801">
        <w:rPr>
          <w:sz w:val="24"/>
          <w:szCs w:val="24"/>
        </w:rPr>
        <w:t xml:space="preserve"> грамматических форм языка - ошибки в падежных окончаниях, смешение временных и видовых форм глаголов, ошибки в согласовании и управлении. Способами словообразования дети почти не пользуются.</w:t>
      </w:r>
    </w:p>
    <w:p w:rsidR="00C93801" w:rsidRPr="00C93801" w:rsidRDefault="00C93801" w:rsidP="00C93801">
      <w:pPr>
        <w:pStyle w:val="a3"/>
        <w:ind w:left="20" w:right="20" w:firstLine="440"/>
        <w:rPr>
          <w:sz w:val="24"/>
          <w:szCs w:val="24"/>
        </w:rPr>
      </w:pPr>
      <w:r w:rsidRPr="00C93801">
        <w:rPr>
          <w:sz w:val="24"/>
          <w:szCs w:val="24"/>
        </w:rPr>
        <w:t>3.</w:t>
      </w:r>
      <w:r w:rsidRPr="00C93801">
        <w:rPr>
          <w:sz w:val="24"/>
          <w:szCs w:val="24"/>
        </w:rPr>
        <w:tab/>
        <w:t>В активной речи используются преимущественно простые предложения. Отмечаются большие затруднения, а часто и полное неумение распространять предложения и строить сложные предложения (сочиненные и подчиненные)</w:t>
      </w:r>
      <w:proofErr w:type="gramStart"/>
      <w:r w:rsidRPr="00C93801">
        <w:rPr>
          <w:sz w:val="24"/>
          <w:szCs w:val="24"/>
        </w:rPr>
        <w:t xml:space="preserve"> .</w:t>
      </w:r>
      <w:proofErr w:type="gramEnd"/>
    </w:p>
    <w:p w:rsidR="00C93801" w:rsidRPr="00C93801" w:rsidRDefault="00C93801" w:rsidP="00C93801">
      <w:pPr>
        <w:pStyle w:val="a3"/>
        <w:ind w:left="20" w:right="20" w:firstLine="440"/>
        <w:rPr>
          <w:sz w:val="24"/>
          <w:szCs w:val="24"/>
        </w:rPr>
      </w:pPr>
      <w:r w:rsidRPr="00C93801">
        <w:rPr>
          <w:sz w:val="24"/>
          <w:szCs w:val="24"/>
        </w:rPr>
        <w:t>4.</w:t>
      </w:r>
      <w:r w:rsidRPr="00C93801">
        <w:rPr>
          <w:sz w:val="24"/>
          <w:szCs w:val="24"/>
        </w:rPr>
        <w:tab/>
        <w:t>У большинства детей на этой стадии еще сохраняются недостатки произношения звуков и нарушения структуры слова, что создает большие трудности в овладении звуковым анализом и синтезом.</w:t>
      </w:r>
    </w:p>
    <w:p w:rsidR="00C93801" w:rsidRPr="00C93801" w:rsidRDefault="00C93801" w:rsidP="00C93801">
      <w:pPr>
        <w:pStyle w:val="a3"/>
        <w:ind w:left="20" w:right="20" w:firstLine="440"/>
        <w:rPr>
          <w:sz w:val="24"/>
          <w:szCs w:val="24"/>
        </w:rPr>
      </w:pPr>
      <w:r w:rsidRPr="00C93801">
        <w:rPr>
          <w:sz w:val="24"/>
          <w:szCs w:val="24"/>
        </w:rPr>
        <w:t>5.</w:t>
      </w:r>
      <w:r w:rsidRPr="00C93801">
        <w:rPr>
          <w:sz w:val="24"/>
          <w:szCs w:val="24"/>
        </w:rPr>
        <w:tab/>
        <w:t xml:space="preserve">Понимание обиходной речи в основном хорошее, но иногда обнаруживается незнание отдельных слов и выражений, смешение смысловых значений слов, близких по звучанию, нетвердое овладение многими грамматическими формами. Это особенно проявляется при чтении учебных и художественных текстов. В письме и чтении возникает много ошибок специфического </w:t>
      </w:r>
      <w:proofErr w:type="spellStart"/>
      <w:r w:rsidRPr="00C93801">
        <w:rPr>
          <w:sz w:val="24"/>
          <w:szCs w:val="24"/>
        </w:rPr>
        <w:t>характера</w:t>
      </w:r>
      <w:proofErr w:type="gramStart"/>
      <w:r w:rsidRPr="00C93801">
        <w:rPr>
          <w:sz w:val="24"/>
          <w:szCs w:val="24"/>
        </w:rPr>
        <w:t>.с</w:t>
      </w:r>
      <w:proofErr w:type="gramEnd"/>
      <w:r w:rsidRPr="00C93801">
        <w:rPr>
          <w:sz w:val="24"/>
          <w:szCs w:val="24"/>
        </w:rPr>
        <w:t>тоящих</w:t>
      </w:r>
      <w:proofErr w:type="spellEnd"/>
      <w:r w:rsidRPr="00C93801">
        <w:rPr>
          <w:sz w:val="24"/>
          <w:szCs w:val="24"/>
        </w:rPr>
        <w:t xml:space="preserve"> в прямой зависимости от уровня развития речи.</w:t>
      </w:r>
    </w:p>
    <w:p w:rsidR="00C93801" w:rsidRDefault="00C93801" w:rsidP="00C93801">
      <w:pPr>
        <w:pStyle w:val="a3"/>
        <w:ind w:left="20" w:right="20" w:firstLine="440"/>
        <w:rPr>
          <w:sz w:val="24"/>
          <w:szCs w:val="24"/>
        </w:rPr>
      </w:pPr>
      <w:r w:rsidRPr="00C93801">
        <w:rPr>
          <w:sz w:val="24"/>
          <w:szCs w:val="24"/>
        </w:rPr>
        <w:t xml:space="preserve">Следует учитывать, что отдельные пробелы в развитии фонетики, лексики и грамматического строя могут на первый взгляд казаться несущественными, однако совокупность их ставит ребенка в очень затруднительное положение при обучении в школе. </w:t>
      </w:r>
      <w:proofErr w:type="gramStart"/>
      <w:r w:rsidRPr="00C93801">
        <w:rPr>
          <w:sz w:val="24"/>
          <w:szCs w:val="24"/>
        </w:rPr>
        <w:t xml:space="preserve">Учебный материал воспринимается слабо, степень его усвоения, несмотря на внешнюю </w:t>
      </w:r>
      <w:proofErr w:type="spellStart"/>
      <w:r w:rsidRPr="00C93801">
        <w:rPr>
          <w:sz w:val="24"/>
          <w:szCs w:val="24"/>
        </w:rPr>
        <w:t>сформированность</w:t>
      </w:r>
      <w:proofErr w:type="spellEnd"/>
      <w:r w:rsidRPr="00C93801">
        <w:rPr>
          <w:sz w:val="24"/>
          <w:szCs w:val="24"/>
        </w:rPr>
        <w:t xml:space="preserve"> речи, очень низкая.</w:t>
      </w:r>
      <w:proofErr w:type="gramEnd"/>
    </w:p>
    <w:p w:rsidR="00C93801" w:rsidRPr="00C93801" w:rsidRDefault="00C93801" w:rsidP="00C93801">
      <w:pPr>
        <w:pStyle w:val="a3"/>
        <w:ind w:left="20" w:right="20" w:firstLine="440"/>
        <w:rPr>
          <w:sz w:val="24"/>
          <w:szCs w:val="24"/>
        </w:rPr>
      </w:pPr>
    </w:p>
    <w:p w:rsidR="00C93801" w:rsidRPr="00C93801" w:rsidRDefault="00C93801" w:rsidP="00C93801">
      <w:pPr>
        <w:pStyle w:val="a3"/>
        <w:ind w:left="20" w:right="20" w:firstLine="440"/>
        <w:jc w:val="center"/>
        <w:rPr>
          <w:b/>
          <w:sz w:val="24"/>
          <w:szCs w:val="24"/>
        </w:rPr>
      </w:pPr>
      <w:r w:rsidRPr="00C93801">
        <w:rPr>
          <w:b/>
          <w:sz w:val="24"/>
          <w:szCs w:val="24"/>
        </w:rPr>
        <w:t>Характеристика речевого развития детей 6 - 7 (8) лет с фонетико-</w:t>
      </w:r>
      <w:proofErr w:type="spellStart"/>
      <w:r w:rsidRPr="00C93801">
        <w:rPr>
          <w:b/>
          <w:sz w:val="24"/>
          <w:szCs w:val="24"/>
        </w:rPr>
        <w:t>фонематическимнедоразвитием</w:t>
      </w:r>
      <w:proofErr w:type="spellEnd"/>
      <w:r w:rsidRPr="00C93801">
        <w:rPr>
          <w:b/>
          <w:sz w:val="24"/>
          <w:szCs w:val="24"/>
        </w:rPr>
        <w:t xml:space="preserve"> речи</w:t>
      </w:r>
    </w:p>
    <w:p w:rsidR="00C93801" w:rsidRPr="00C93801" w:rsidRDefault="00C93801" w:rsidP="00C93801">
      <w:pPr>
        <w:pStyle w:val="a3"/>
        <w:ind w:left="20" w:right="20" w:firstLine="440"/>
        <w:rPr>
          <w:sz w:val="24"/>
          <w:szCs w:val="24"/>
        </w:rPr>
      </w:pPr>
      <w:r w:rsidRPr="00C93801">
        <w:rPr>
          <w:sz w:val="24"/>
          <w:szCs w:val="24"/>
        </w:rPr>
        <w:t>Фонетико-фонематическое недоразвитие речи (ФФНР) — это нарушение процесса формирования произносительной системы родного языка у детей с различными речевыми расстройствами вследствие дефектов восприятия и произношения фонем.</w:t>
      </w:r>
    </w:p>
    <w:p w:rsidR="00C93801" w:rsidRPr="00C93801" w:rsidRDefault="00C93801" w:rsidP="00C93801">
      <w:pPr>
        <w:pStyle w:val="a3"/>
        <w:ind w:left="20" w:right="20" w:firstLine="440"/>
        <w:rPr>
          <w:sz w:val="24"/>
          <w:szCs w:val="24"/>
        </w:rPr>
      </w:pPr>
      <w:r w:rsidRPr="00C93801">
        <w:rPr>
          <w:sz w:val="24"/>
          <w:szCs w:val="24"/>
        </w:rPr>
        <w:t xml:space="preserve">В картине недоразвития речи на первый план выступает </w:t>
      </w:r>
      <w:proofErr w:type="spellStart"/>
      <w:r w:rsidRPr="00C93801">
        <w:rPr>
          <w:sz w:val="24"/>
          <w:szCs w:val="24"/>
        </w:rPr>
        <w:t>несформированность</w:t>
      </w:r>
      <w:proofErr w:type="spellEnd"/>
      <w:r w:rsidRPr="00C93801">
        <w:rPr>
          <w:sz w:val="24"/>
          <w:szCs w:val="24"/>
        </w:rPr>
        <w:t xml:space="preserve"> звуковой её стороны. Характерным для этих детей является незаконченность процесса формирования фонематического восприятия. Недостатки речи при этом не ограничиваются неправильным произношением звуков, но выражены недостаточным их различением и затруднением в звуковом анализе речи. Лексико-грамматическое развитие при этом нередко задерживается. Кроме всех перечисленных особенностей произношения и различения звуков, при фонематическом недоразвитии у детей нередко нарушаются просодические компоненты речи: темп, тембр, мелодика.</w:t>
      </w:r>
    </w:p>
    <w:p w:rsidR="00C93801" w:rsidRPr="00C93801" w:rsidRDefault="00C93801" w:rsidP="00C93801">
      <w:pPr>
        <w:pStyle w:val="a3"/>
        <w:ind w:left="20" w:right="20" w:firstLine="440"/>
        <w:rPr>
          <w:sz w:val="24"/>
          <w:szCs w:val="24"/>
        </w:rPr>
      </w:pPr>
      <w:proofErr w:type="spellStart"/>
      <w:r w:rsidRPr="00C93801">
        <w:rPr>
          <w:sz w:val="24"/>
          <w:szCs w:val="24"/>
        </w:rPr>
        <w:t>Несформированность</w:t>
      </w:r>
      <w:proofErr w:type="spellEnd"/>
      <w:r w:rsidRPr="00C93801">
        <w:rPr>
          <w:sz w:val="24"/>
          <w:szCs w:val="24"/>
        </w:rPr>
        <w:t xml:space="preserve"> звуковой стороны речи выражается в следующем:</w:t>
      </w:r>
    </w:p>
    <w:p w:rsidR="00C93801" w:rsidRDefault="00C93801" w:rsidP="00C93801">
      <w:pPr>
        <w:pStyle w:val="a3"/>
        <w:shd w:val="clear" w:color="auto" w:fill="auto"/>
        <w:spacing w:line="276" w:lineRule="auto"/>
        <w:ind w:left="20" w:right="20" w:firstLine="440"/>
        <w:rPr>
          <w:sz w:val="24"/>
          <w:szCs w:val="24"/>
        </w:rPr>
      </w:pPr>
      <w:r w:rsidRPr="00C93801">
        <w:rPr>
          <w:sz w:val="24"/>
          <w:szCs w:val="24"/>
        </w:rPr>
        <w:t>• недифференцированное произнесение пар или групп звуков. В этих случаях один и тот же звук может служить для ребенка заменителем 2-х или 3-х других звуков;</w:t>
      </w:r>
    </w:p>
    <w:p w:rsidR="00C93801" w:rsidRPr="00C93801" w:rsidRDefault="00C93801" w:rsidP="00C93801">
      <w:pPr>
        <w:pStyle w:val="a3"/>
        <w:ind w:left="20" w:right="20" w:firstLine="440"/>
        <w:rPr>
          <w:sz w:val="24"/>
          <w:szCs w:val="24"/>
        </w:rPr>
      </w:pPr>
      <w:r w:rsidRPr="00C93801">
        <w:rPr>
          <w:sz w:val="24"/>
          <w:szCs w:val="24"/>
        </w:rPr>
        <w:t>•</w:t>
      </w:r>
      <w:r w:rsidRPr="00C93801">
        <w:rPr>
          <w:sz w:val="24"/>
          <w:szCs w:val="24"/>
        </w:rPr>
        <w:tab/>
        <w:t>замена одних звуков другими, более простыми по артикуляции и представляющими, поэтому меньшую произносительную трудность для ребенка;</w:t>
      </w:r>
    </w:p>
    <w:p w:rsidR="00C93801" w:rsidRPr="00C93801" w:rsidRDefault="00C93801" w:rsidP="00C93801">
      <w:pPr>
        <w:pStyle w:val="a3"/>
        <w:ind w:left="20" w:right="20" w:firstLine="440"/>
        <w:rPr>
          <w:sz w:val="24"/>
          <w:szCs w:val="24"/>
        </w:rPr>
      </w:pPr>
      <w:r w:rsidRPr="00C93801">
        <w:rPr>
          <w:sz w:val="24"/>
          <w:szCs w:val="24"/>
        </w:rPr>
        <w:t>•</w:t>
      </w:r>
      <w:r w:rsidRPr="00C93801">
        <w:rPr>
          <w:sz w:val="24"/>
          <w:szCs w:val="24"/>
        </w:rPr>
        <w:tab/>
        <w:t>смешение звуков. Это явление характеризуется неустойчивым употреблением целого ряда звуков в различных словах. В одних случаях ребенок употребляет звук верно, в других - этот же самый звук заменяет другими, близкими акустически или артикуляционно. Причем неустойчивость произношения усиливается в самостоятельной речи детей, свидетельствуя о том. Что подобные отклонения в формировании произношения связаны в значительной степени с недостаточностью фонематического восприятия.</w:t>
      </w:r>
    </w:p>
    <w:p w:rsidR="00EE36A7" w:rsidRPr="00AB6366" w:rsidRDefault="00C93801" w:rsidP="00C93801">
      <w:pPr>
        <w:pStyle w:val="a3"/>
        <w:ind w:left="20" w:right="20" w:firstLine="440"/>
        <w:rPr>
          <w:sz w:val="24"/>
          <w:szCs w:val="24"/>
        </w:rPr>
      </w:pPr>
      <w:r w:rsidRPr="00C93801">
        <w:rPr>
          <w:sz w:val="24"/>
          <w:szCs w:val="24"/>
        </w:rPr>
        <w:t xml:space="preserve">На недостаточность слухового восприятия указывают и затруднения детей при анализе звукового состава речи. Допускаются ошибки при выделении звуков из слогов и слов, при определении наличия звука в слове, отборе картинок и придумывании слов с определенным звуком. Испытывают дети затруднения при выполнении элементарных заданий, связанных </w:t>
      </w:r>
      <w:proofErr w:type="gramStart"/>
      <w:r w:rsidRPr="00C93801">
        <w:rPr>
          <w:sz w:val="24"/>
          <w:szCs w:val="24"/>
        </w:rPr>
        <w:t>с</w:t>
      </w:r>
      <w:proofErr w:type="gramEnd"/>
    </w:p>
    <w:p w:rsidR="00EE36A7" w:rsidRPr="00AB6366" w:rsidRDefault="00EE36A7" w:rsidP="00C93801">
      <w:pPr>
        <w:pStyle w:val="a3"/>
        <w:ind w:left="20" w:right="20" w:firstLine="440"/>
        <w:rPr>
          <w:sz w:val="24"/>
          <w:szCs w:val="24"/>
        </w:rPr>
      </w:pPr>
    </w:p>
    <w:p w:rsidR="00C93801" w:rsidRPr="00C93801" w:rsidRDefault="00C93801" w:rsidP="00C93801">
      <w:pPr>
        <w:pStyle w:val="a3"/>
        <w:ind w:left="20" w:right="20" w:firstLine="440"/>
        <w:rPr>
          <w:sz w:val="24"/>
          <w:szCs w:val="24"/>
        </w:rPr>
      </w:pPr>
      <w:r w:rsidRPr="00C93801">
        <w:rPr>
          <w:sz w:val="24"/>
          <w:szCs w:val="24"/>
        </w:rPr>
        <w:t>выделением ударного звука в слове. Узнавание первого, последнего согласного звука в слове, слогообразующего гласного в односложных словах практически им недоступно.</w:t>
      </w:r>
    </w:p>
    <w:p w:rsidR="00C93801" w:rsidRPr="00C93801" w:rsidRDefault="00C93801" w:rsidP="00C93801">
      <w:pPr>
        <w:pStyle w:val="a3"/>
        <w:ind w:left="20" w:right="20" w:firstLine="440"/>
        <w:rPr>
          <w:sz w:val="24"/>
          <w:szCs w:val="24"/>
        </w:rPr>
      </w:pPr>
      <w:r w:rsidRPr="00C93801">
        <w:rPr>
          <w:sz w:val="24"/>
          <w:szCs w:val="24"/>
        </w:rPr>
        <w:t xml:space="preserve">Кроме всех перечисленных особенностей произношения и различения звуков, при ФФН нередко наблюдается </w:t>
      </w:r>
      <w:proofErr w:type="spellStart"/>
      <w:r w:rsidRPr="00C93801">
        <w:rPr>
          <w:sz w:val="24"/>
          <w:szCs w:val="24"/>
        </w:rPr>
        <w:t>смазанность</w:t>
      </w:r>
      <w:proofErr w:type="spellEnd"/>
      <w:r w:rsidRPr="00C93801">
        <w:rPr>
          <w:sz w:val="24"/>
          <w:szCs w:val="24"/>
        </w:rPr>
        <w:t xml:space="preserve"> речи, сжатая артикуляция, а также бедность словаря и некоторая задержка в формировании грамматического строя речи. При углубленном обследовании речи детей могут быть отмечены отдельные ошибки в падежных окончаниях, в употреблении сложных предлогов, в согласовании прилагательных и порядковых числительных с существительными и т. п.</w:t>
      </w:r>
    </w:p>
    <w:p w:rsidR="00C93801" w:rsidRDefault="00C93801" w:rsidP="00C93801">
      <w:pPr>
        <w:pStyle w:val="a3"/>
        <w:shd w:val="clear" w:color="auto" w:fill="auto"/>
        <w:spacing w:line="276" w:lineRule="auto"/>
        <w:ind w:left="20" w:right="20" w:firstLine="440"/>
        <w:rPr>
          <w:sz w:val="24"/>
          <w:szCs w:val="24"/>
        </w:rPr>
      </w:pPr>
      <w:r w:rsidRPr="00C93801">
        <w:rPr>
          <w:sz w:val="24"/>
          <w:szCs w:val="24"/>
        </w:rPr>
        <w:t xml:space="preserve">Проведение направленного обучения позволяет не только своевременно исправить дефект, но и полностью подготовить их к обучению в школе. Ведущим дефектом при ФФНР является </w:t>
      </w:r>
      <w:proofErr w:type="spellStart"/>
      <w:r w:rsidRPr="00C93801">
        <w:rPr>
          <w:sz w:val="24"/>
          <w:szCs w:val="24"/>
        </w:rPr>
        <w:t>несформированность</w:t>
      </w:r>
      <w:proofErr w:type="spellEnd"/>
      <w:r w:rsidRPr="00C93801">
        <w:rPr>
          <w:sz w:val="24"/>
          <w:szCs w:val="24"/>
        </w:rPr>
        <w:t xml:space="preserve"> процессов восприятия звуков речи, что влечёт за собой затруднения детей при практическом осознании основных элементов языка и речи.</w:t>
      </w:r>
    </w:p>
    <w:p w:rsidR="00D87660" w:rsidRDefault="00D87660" w:rsidP="00C93801">
      <w:pPr>
        <w:pStyle w:val="a3"/>
        <w:shd w:val="clear" w:color="auto" w:fill="auto"/>
        <w:spacing w:line="276" w:lineRule="auto"/>
        <w:ind w:left="20" w:right="20" w:firstLine="440"/>
        <w:rPr>
          <w:sz w:val="24"/>
          <w:szCs w:val="24"/>
        </w:rPr>
      </w:pPr>
    </w:p>
    <w:p w:rsidR="00C93801" w:rsidRPr="00D87660" w:rsidRDefault="00C93801" w:rsidP="00D87660">
      <w:pPr>
        <w:pStyle w:val="a3"/>
        <w:ind w:left="20" w:right="20" w:firstLine="440"/>
        <w:rPr>
          <w:i/>
          <w:sz w:val="24"/>
          <w:szCs w:val="24"/>
        </w:rPr>
      </w:pPr>
      <w:r w:rsidRPr="00D87660">
        <w:rPr>
          <w:i/>
          <w:sz w:val="24"/>
          <w:szCs w:val="24"/>
        </w:rPr>
        <w:t xml:space="preserve">Характеристика речевого развития детей 6-7 (8) лет с </w:t>
      </w:r>
      <w:proofErr w:type="spellStart"/>
      <w:r w:rsidRPr="00D87660">
        <w:rPr>
          <w:i/>
          <w:sz w:val="24"/>
          <w:szCs w:val="24"/>
        </w:rPr>
        <w:t>фонетическимнедоразвитием</w:t>
      </w:r>
      <w:proofErr w:type="spellEnd"/>
      <w:r w:rsidRPr="00D87660">
        <w:rPr>
          <w:i/>
          <w:sz w:val="24"/>
          <w:szCs w:val="24"/>
        </w:rPr>
        <w:t xml:space="preserve"> речи</w:t>
      </w:r>
    </w:p>
    <w:p w:rsidR="00C93801" w:rsidRPr="00C93801" w:rsidRDefault="00C93801" w:rsidP="00C93801">
      <w:pPr>
        <w:pStyle w:val="a3"/>
        <w:ind w:left="20" w:right="20" w:firstLine="440"/>
        <w:rPr>
          <w:sz w:val="24"/>
          <w:szCs w:val="24"/>
        </w:rPr>
      </w:pPr>
      <w:r w:rsidRPr="00C93801">
        <w:rPr>
          <w:sz w:val="24"/>
          <w:szCs w:val="24"/>
        </w:rPr>
        <w:t xml:space="preserve">Фонетическое недоразвитие речи (ФНР) - это нарушение звукопроизношения при нормальном физическом и фонематическом слухе и нормальном строении речевого аппарата. Может наблюдаться расстройство отдельного звука или нескольких </w:t>
      </w:r>
      <w:proofErr w:type="spellStart"/>
      <w:r w:rsidRPr="00C93801">
        <w:rPr>
          <w:sz w:val="24"/>
          <w:szCs w:val="24"/>
        </w:rPr>
        <w:t>звуководновременно</w:t>
      </w:r>
      <w:proofErr w:type="spellEnd"/>
      <w:r w:rsidRPr="00C93801">
        <w:rPr>
          <w:sz w:val="24"/>
          <w:szCs w:val="24"/>
        </w:rPr>
        <w:t>.</w:t>
      </w:r>
    </w:p>
    <w:p w:rsidR="00C93801" w:rsidRPr="00C93801" w:rsidRDefault="00C93801" w:rsidP="00C93801">
      <w:pPr>
        <w:pStyle w:val="a3"/>
        <w:ind w:left="20" w:right="20" w:firstLine="440"/>
        <w:rPr>
          <w:sz w:val="24"/>
          <w:szCs w:val="24"/>
        </w:rPr>
      </w:pPr>
      <w:r w:rsidRPr="00C93801">
        <w:rPr>
          <w:sz w:val="24"/>
          <w:szCs w:val="24"/>
        </w:rPr>
        <w:t>Такие расстройства могут проявляться</w:t>
      </w:r>
    </w:p>
    <w:p w:rsidR="00C93801" w:rsidRPr="00C93801" w:rsidRDefault="00C93801" w:rsidP="00C93801">
      <w:pPr>
        <w:pStyle w:val="a3"/>
        <w:ind w:left="20" w:right="20" w:firstLine="440"/>
        <w:rPr>
          <w:sz w:val="24"/>
          <w:szCs w:val="24"/>
        </w:rPr>
      </w:pPr>
      <w:r w:rsidRPr="00C93801">
        <w:rPr>
          <w:sz w:val="24"/>
          <w:szCs w:val="24"/>
        </w:rPr>
        <w:t>•</w:t>
      </w:r>
      <w:r w:rsidRPr="00C93801">
        <w:rPr>
          <w:sz w:val="24"/>
          <w:szCs w:val="24"/>
        </w:rPr>
        <w:tab/>
        <w:t>в отсутствии (пропуске) звука - «</w:t>
      </w:r>
      <w:proofErr w:type="spellStart"/>
      <w:r w:rsidRPr="00C93801">
        <w:rPr>
          <w:sz w:val="24"/>
          <w:szCs w:val="24"/>
        </w:rPr>
        <w:t>акета</w:t>
      </w:r>
      <w:proofErr w:type="spellEnd"/>
      <w:r w:rsidRPr="00C93801">
        <w:rPr>
          <w:sz w:val="24"/>
          <w:szCs w:val="24"/>
        </w:rPr>
        <w:t xml:space="preserve">» </w:t>
      </w:r>
      <w:proofErr w:type="gramStart"/>
      <w:r w:rsidRPr="00C93801">
        <w:rPr>
          <w:sz w:val="24"/>
          <w:szCs w:val="24"/>
        </w:rPr>
        <w:t>вместо</w:t>
      </w:r>
      <w:proofErr w:type="gramEnd"/>
      <w:r w:rsidRPr="00C93801">
        <w:rPr>
          <w:sz w:val="24"/>
          <w:szCs w:val="24"/>
        </w:rPr>
        <w:t xml:space="preserve"> ракета</w:t>
      </w:r>
    </w:p>
    <w:p w:rsidR="00C93801" w:rsidRPr="00C93801" w:rsidRDefault="00C93801" w:rsidP="00C93801">
      <w:pPr>
        <w:pStyle w:val="a3"/>
        <w:ind w:left="20" w:right="20" w:firstLine="440"/>
        <w:rPr>
          <w:sz w:val="24"/>
          <w:szCs w:val="24"/>
        </w:rPr>
      </w:pPr>
      <w:r w:rsidRPr="00C93801">
        <w:rPr>
          <w:sz w:val="24"/>
          <w:szCs w:val="24"/>
        </w:rPr>
        <w:t>•</w:t>
      </w:r>
      <w:r w:rsidRPr="00C93801">
        <w:rPr>
          <w:sz w:val="24"/>
          <w:szCs w:val="24"/>
        </w:rPr>
        <w:tab/>
        <w:t xml:space="preserve">в искажениях - горловое произнесение звука </w:t>
      </w:r>
      <w:proofErr w:type="gramStart"/>
      <w:r w:rsidRPr="00C93801">
        <w:rPr>
          <w:sz w:val="24"/>
          <w:szCs w:val="24"/>
        </w:rPr>
        <w:t>р</w:t>
      </w:r>
      <w:proofErr w:type="gramEnd"/>
      <w:r w:rsidRPr="00C93801">
        <w:rPr>
          <w:sz w:val="24"/>
          <w:szCs w:val="24"/>
        </w:rPr>
        <w:t>, щечное — ш и т.д.</w:t>
      </w:r>
    </w:p>
    <w:p w:rsidR="00C93801" w:rsidRPr="00C93801" w:rsidRDefault="00C93801" w:rsidP="00C93801">
      <w:pPr>
        <w:pStyle w:val="a3"/>
        <w:ind w:left="20" w:right="20" w:firstLine="440"/>
        <w:rPr>
          <w:sz w:val="24"/>
          <w:szCs w:val="24"/>
        </w:rPr>
      </w:pPr>
      <w:r w:rsidRPr="00C93801">
        <w:rPr>
          <w:sz w:val="24"/>
          <w:szCs w:val="24"/>
        </w:rPr>
        <w:t xml:space="preserve">Неправильное произношение может наблюдаться в отношении любого согласного звука, но реже нарушаются те звуки, которые просты по способу артикуляции и не требуют дополнительных движений языка (м, н, </w:t>
      </w:r>
      <w:proofErr w:type="gramStart"/>
      <w:r w:rsidRPr="00C93801">
        <w:rPr>
          <w:sz w:val="24"/>
          <w:szCs w:val="24"/>
        </w:rPr>
        <w:t>п</w:t>
      </w:r>
      <w:proofErr w:type="gramEnd"/>
      <w:r w:rsidRPr="00C93801">
        <w:rPr>
          <w:sz w:val="24"/>
          <w:szCs w:val="24"/>
        </w:rPr>
        <w:t>, т).</w:t>
      </w:r>
    </w:p>
    <w:p w:rsidR="00C93801" w:rsidRPr="00C93801" w:rsidRDefault="00C93801" w:rsidP="00C93801">
      <w:pPr>
        <w:pStyle w:val="a3"/>
        <w:ind w:left="20" w:right="20" w:firstLine="440"/>
        <w:rPr>
          <w:sz w:val="24"/>
          <w:szCs w:val="24"/>
        </w:rPr>
      </w:pPr>
      <w:r w:rsidRPr="00C93801">
        <w:rPr>
          <w:sz w:val="24"/>
          <w:szCs w:val="24"/>
        </w:rPr>
        <w:t>Чаще всего нарушаются:</w:t>
      </w:r>
    </w:p>
    <w:p w:rsidR="00C93801" w:rsidRPr="00C93801" w:rsidRDefault="00C93801" w:rsidP="00C93801">
      <w:pPr>
        <w:pStyle w:val="a3"/>
        <w:ind w:left="20" w:right="20" w:firstLine="440"/>
        <w:rPr>
          <w:sz w:val="24"/>
          <w:szCs w:val="24"/>
        </w:rPr>
      </w:pPr>
      <w:r w:rsidRPr="00C93801">
        <w:rPr>
          <w:sz w:val="24"/>
          <w:szCs w:val="24"/>
        </w:rPr>
        <w:t>1.</w:t>
      </w:r>
      <w:r w:rsidRPr="00C93801">
        <w:rPr>
          <w:sz w:val="24"/>
          <w:szCs w:val="24"/>
        </w:rPr>
        <w:tab/>
        <w:t xml:space="preserve">свистящие звуки - С, </w:t>
      </w:r>
      <w:proofErr w:type="gramStart"/>
      <w:r w:rsidRPr="00C93801">
        <w:rPr>
          <w:sz w:val="24"/>
          <w:szCs w:val="24"/>
        </w:rPr>
        <w:t>З</w:t>
      </w:r>
      <w:proofErr w:type="gramEnd"/>
      <w:r w:rsidRPr="00C93801">
        <w:rPr>
          <w:sz w:val="24"/>
          <w:szCs w:val="24"/>
        </w:rPr>
        <w:t xml:space="preserve"> (и их мягкие пары), Ц</w:t>
      </w:r>
    </w:p>
    <w:p w:rsidR="00C93801" w:rsidRPr="00C93801" w:rsidRDefault="00C93801" w:rsidP="00C93801">
      <w:pPr>
        <w:pStyle w:val="a3"/>
        <w:ind w:left="20" w:right="20" w:firstLine="440"/>
        <w:rPr>
          <w:sz w:val="24"/>
          <w:szCs w:val="24"/>
        </w:rPr>
      </w:pPr>
      <w:r w:rsidRPr="00C93801">
        <w:rPr>
          <w:sz w:val="24"/>
          <w:szCs w:val="24"/>
        </w:rPr>
        <w:t>2.</w:t>
      </w:r>
      <w:r w:rsidRPr="00C93801">
        <w:rPr>
          <w:sz w:val="24"/>
          <w:szCs w:val="24"/>
        </w:rPr>
        <w:tab/>
        <w:t xml:space="preserve">шипящие звуки - </w:t>
      </w:r>
      <w:proofErr w:type="gramStart"/>
      <w:r w:rsidRPr="00C93801">
        <w:rPr>
          <w:sz w:val="24"/>
          <w:szCs w:val="24"/>
        </w:rPr>
        <w:t>Ш</w:t>
      </w:r>
      <w:proofErr w:type="gramEnd"/>
      <w:r w:rsidRPr="00C93801">
        <w:rPr>
          <w:sz w:val="24"/>
          <w:szCs w:val="24"/>
        </w:rPr>
        <w:t>, Ж, Ч, Щ</w:t>
      </w:r>
    </w:p>
    <w:p w:rsidR="00C93801" w:rsidRPr="00C93801" w:rsidRDefault="00C93801" w:rsidP="00C93801">
      <w:pPr>
        <w:pStyle w:val="a3"/>
        <w:ind w:left="20" w:right="20" w:firstLine="440"/>
        <w:rPr>
          <w:sz w:val="24"/>
          <w:szCs w:val="24"/>
        </w:rPr>
      </w:pPr>
      <w:r w:rsidRPr="00C93801">
        <w:rPr>
          <w:sz w:val="24"/>
          <w:szCs w:val="24"/>
        </w:rPr>
        <w:t>3.</w:t>
      </w:r>
      <w:r w:rsidRPr="00C93801">
        <w:rPr>
          <w:sz w:val="24"/>
          <w:szCs w:val="24"/>
        </w:rPr>
        <w:tab/>
        <w:t xml:space="preserve">сонорные (язычные) - Л, </w:t>
      </w:r>
      <w:proofErr w:type="gramStart"/>
      <w:r w:rsidRPr="00C93801">
        <w:rPr>
          <w:sz w:val="24"/>
          <w:szCs w:val="24"/>
        </w:rPr>
        <w:t>Р</w:t>
      </w:r>
      <w:proofErr w:type="gramEnd"/>
      <w:r w:rsidRPr="00C93801">
        <w:rPr>
          <w:sz w:val="24"/>
          <w:szCs w:val="24"/>
        </w:rPr>
        <w:t xml:space="preserve"> (и их мягкие пары)</w:t>
      </w:r>
    </w:p>
    <w:p w:rsidR="00C93801" w:rsidRDefault="00C93801" w:rsidP="00C93801">
      <w:pPr>
        <w:pStyle w:val="a3"/>
        <w:ind w:left="20" w:right="20" w:firstLine="440"/>
        <w:rPr>
          <w:sz w:val="24"/>
          <w:szCs w:val="24"/>
        </w:rPr>
      </w:pPr>
      <w:r w:rsidRPr="00C93801">
        <w:rPr>
          <w:sz w:val="24"/>
          <w:szCs w:val="24"/>
        </w:rPr>
        <w:t>4.</w:t>
      </w:r>
      <w:r w:rsidRPr="00C93801">
        <w:rPr>
          <w:sz w:val="24"/>
          <w:szCs w:val="24"/>
        </w:rPr>
        <w:tab/>
        <w:t>заднеязычные - К, Г, Х (и их мягкие пары)</w:t>
      </w:r>
    </w:p>
    <w:p w:rsidR="00C93801" w:rsidRPr="00C93801" w:rsidRDefault="00C93801" w:rsidP="00C93801">
      <w:pPr>
        <w:pStyle w:val="a3"/>
        <w:ind w:left="20" w:right="20" w:firstLine="440"/>
        <w:rPr>
          <w:sz w:val="24"/>
          <w:szCs w:val="24"/>
        </w:rPr>
      </w:pPr>
    </w:p>
    <w:p w:rsidR="00C93801" w:rsidRPr="00C93801" w:rsidRDefault="00C93801" w:rsidP="00C93801">
      <w:pPr>
        <w:pStyle w:val="a3"/>
        <w:ind w:left="20" w:right="20" w:firstLine="440"/>
        <w:rPr>
          <w:b/>
          <w:sz w:val="24"/>
          <w:szCs w:val="24"/>
        </w:rPr>
      </w:pPr>
      <w:r w:rsidRPr="00C93801">
        <w:rPr>
          <w:b/>
          <w:sz w:val="24"/>
          <w:szCs w:val="24"/>
        </w:rPr>
        <w:t>1.2 Планируемые результаты освоения программы</w:t>
      </w:r>
    </w:p>
    <w:p w:rsidR="00C93801" w:rsidRPr="00C93801" w:rsidRDefault="00C93801" w:rsidP="00C93801">
      <w:pPr>
        <w:pStyle w:val="a3"/>
        <w:ind w:left="20" w:right="20" w:firstLine="440"/>
        <w:rPr>
          <w:sz w:val="24"/>
          <w:szCs w:val="24"/>
        </w:rPr>
      </w:pPr>
      <w:r w:rsidRPr="00C93801">
        <w:rPr>
          <w:sz w:val="24"/>
          <w:szCs w:val="24"/>
        </w:rPr>
        <w:t>Оценка степени продвижения дошкольника по образовательной программе осуществляется путем наблюдений, бесед, экспериментальных оценок, тестирования, диагностики речи, а также с помощью средств мониторинга образовательного процесса.</w:t>
      </w:r>
    </w:p>
    <w:p w:rsidR="00C93801" w:rsidRDefault="00C93801" w:rsidP="00C93801">
      <w:pPr>
        <w:pStyle w:val="a3"/>
        <w:shd w:val="clear" w:color="auto" w:fill="auto"/>
        <w:spacing w:line="276" w:lineRule="auto"/>
        <w:ind w:left="20" w:right="20" w:firstLine="440"/>
        <w:rPr>
          <w:sz w:val="24"/>
          <w:szCs w:val="24"/>
        </w:rPr>
      </w:pPr>
      <w:r w:rsidRPr="00C93801">
        <w:rPr>
          <w:sz w:val="24"/>
          <w:szCs w:val="24"/>
        </w:rPr>
        <w:t>К концу обучения в подготовительной к школе группе ребенок должен приобрести следующие знания и умения в образовательной области «Речевое развитие»:</w:t>
      </w:r>
    </w:p>
    <w:p w:rsidR="00C93801" w:rsidRPr="00C93801" w:rsidRDefault="00C93801" w:rsidP="00C93801">
      <w:pPr>
        <w:pStyle w:val="a3"/>
        <w:ind w:left="20" w:right="20" w:firstLine="440"/>
        <w:rPr>
          <w:i/>
          <w:sz w:val="24"/>
          <w:szCs w:val="24"/>
        </w:rPr>
      </w:pPr>
      <w:r w:rsidRPr="00C93801">
        <w:rPr>
          <w:i/>
          <w:sz w:val="24"/>
          <w:szCs w:val="24"/>
        </w:rPr>
        <w:t xml:space="preserve">Развитие свободного общения </w:t>
      </w:r>
      <w:proofErr w:type="gramStart"/>
      <w:r w:rsidRPr="00C93801">
        <w:rPr>
          <w:i/>
          <w:sz w:val="24"/>
          <w:szCs w:val="24"/>
        </w:rPr>
        <w:t>со</w:t>
      </w:r>
      <w:proofErr w:type="gramEnd"/>
      <w:r w:rsidRPr="00C93801">
        <w:rPr>
          <w:i/>
          <w:sz w:val="24"/>
          <w:szCs w:val="24"/>
        </w:rPr>
        <w:t xml:space="preserve"> взрослыми и детьми:</w:t>
      </w:r>
    </w:p>
    <w:p w:rsidR="00C93801" w:rsidRPr="00C93801" w:rsidRDefault="00C93801" w:rsidP="00C93801">
      <w:pPr>
        <w:pStyle w:val="a3"/>
        <w:ind w:left="20" w:right="20" w:firstLine="440"/>
        <w:rPr>
          <w:sz w:val="24"/>
          <w:szCs w:val="24"/>
        </w:rPr>
      </w:pPr>
      <w:r w:rsidRPr="00C93801">
        <w:rPr>
          <w:sz w:val="24"/>
          <w:szCs w:val="24"/>
        </w:rPr>
        <w:t>-</w:t>
      </w:r>
      <w:r w:rsidRPr="00C93801">
        <w:rPr>
          <w:sz w:val="24"/>
          <w:szCs w:val="24"/>
        </w:rPr>
        <w:tab/>
        <w:t>свободно пользуется речью для выражения своих знаний, эмоций, чувств;</w:t>
      </w:r>
    </w:p>
    <w:p w:rsidR="00C93801" w:rsidRPr="00C93801" w:rsidRDefault="00C93801" w:rsidP="00C93801">
      <w:pPr>
        <w:pStyle w:val="a3"/>
        <w:ind w:left="20" w:right="20" w:firstLine="440"/>
        <w:rPr>
          <w:sz w:val="24"/>
          <w:szCs w:val="24"/>
        </w:rPr>
      </w:pPr>
      <w:r w:rsidRPr="00C93801">
        <w:rPr>
          <w:sz w:val="24"/>
          <w:szCs w:val="24"/>
        </w:rPr>
        <w:t>-</w:t>
      </w:r>
      <w:r w:rsidRPr="00C93801">
        <w:rPr>
          <w:sz w:val="24"/>
          <w:szCs w:val="24"/>
        </w:rPr>
        <w:tab/>
        <w:t>в игровом взаимодействии использует разнообразные ролевые высказывания.</w:t>
      </w:r>
    </w:p>
    <w:p w:rsidR="00C93801" w:rsidRPr="00C93801" w:rsidRDefault="00C93801" w:rsidP="00C93801">
      <w:pPr>
        <w:pStyle w:val="a3"/>
        <w:ind w:left="20" w:right="20" w:firstLine="440"/>
        <w:rPr>
          <w:i/>
          <w:sz w:val="24"/>
          <w:szCs w:val="24"/>
        </w:rPr>
      </w:pPr>
      <w:r w:rsidRPr="00C93801">
        <w:rPr>
          <w:i/>
          <w:sz w:val="24"/>
          <w:szCs w:val="24"/>
        </w:rPr>
        <w:t>Развитие всех компонентов устной речи детей (лексической стороны, грамматического строя речи, произносительной стороны речи; связной речи - диалогической и монологической форм) в различных формах и видах детской деятельности:</w:t>
      </w:r>
    </w:p>
    <w:p w:rsidR="00C93801" w:rsidRPr="00C93801" w:rsidRDefault="00C93801" w:rsidP="00C93801">
      <w:pPr>
        <w:pStyle w:val="a3"/>
        <w:ind w:left="20" w:right="20" w:firstLine="440"/>
        <w:rPr>
          <w:sz w:val="24"/>
          <w:szCs w:val="24"/>
        </w:rPr>
      </w:pPr>
      <w:r w:rsidRPr="00C93801">
        <w:rPr>
          <w:sz w:val="24"/>
          <w:szCs w:val="24"/>
        </w:rPr>
        <w:t>-</w:t>
      </w:r>
      <w:r w:rsidRPr="00C93801">
        <w:rPr>
          <w:sz w:val="24"/>
          <w:szCs w:val="24"/>
        </w:rPr>
        <w:tab/>
        <w:t>использует разнообразную лексику в точном соответствии со смыслом;</w:t>
      </w:r>
    </w:p>
    <w:p w:rsidR="00C93801" w:rsidRPr="00C93801" w:rsidRDefault="00C93801" w:rsidP="00C93801">
      <w:pPr>
        <w:pStyle w:val="a3"/>
        <w:ind w:left="20" w:right="20" w:firstLine="440"/>
        <w:rPr>
          <w:sz w:val="24"/>
          <w:szCs w:val="24"/>
        </w:rPr>
      </w:pPr>
      <w:r w:rsidRPr="00C93801">
        <w:rPr>
          <w:sz w:val="24"/>
          <w:szCs w:val="24"/>
        </w:rPr>
        <w:t>-</w:t>
      </w:r>
      <w:r w:rsidRPr="00C93801">
        <w:rPr>
          <w:sz w:val="24"/>
          <w:szCs w:val="24"/>
        </w:rPr>
        <w:tab/>
        <w:t>использует сложные предложения разных видов, разнообразные способы словообразования;</w:t>
      </w:r>
    </w:p>
    <w:p w:rsidR="00C93801" w:rsidRPr="00C93801" w:rsidRDefault="00C93801" w:rsidP="00C93801">
      <w:pPr>
        <w:pStyle w:val="a3"/>
        <w:ind w:left="20" w:right="20" w:firstLine="440"/>
        <w:rPr>
          <w:sz w:val="24"/>
          <w:szCs w:val="24"/>
        </w:rPr>
      </w:pPr>
      <w:r w:rsidRPr="00C93801">
        <w:rPr>
          <w:sz w:val="24"/>
          <w:szCs w:val="24"/>
        </w:rPr>
        <w:t>-</w:t>
      </w:r>
      <w:r w:rsidRPr="00C93801">
        <w:rPr>
          <w:sz w:val="24"/>
          <w:szCs w:val="24"/>
        </w:rPr>
        <w:tab/>
      </w:r>
      <w:proofErr w:type="gramStart"/>
      <w:r w:rsidRPr="00C93801">
        <w:rPr>
          <w:sz w:val="24"/>
          <w:szCs w:val="24"/>
        </w:rPr>
        <w:t>способен</w:t>
      </w:r>
      <w:proofErr w:type="gramEnd"/>
      <w:r w:rsidRPr="00C93801">
        <w:rPr>
          <w:sz w:val="24"/>
          <w:szCs w:val="24"/>
        </w:rPr>
        <w:t xml:space="preserve"> правильно произносить все звуки, определять место звука в слове;</w:t>
      </w:r>
    </w:p>
    <w:p w:rsidR="00C93801" w:rsidRPr="00C93801" w:rsidRDefault="00C93801" w:rsidP="00C93801">
      <w:pPr>
        <w:pStyle w:val="a3"/>
        <w:ind w:left="20" w:right="20" w:firstLine="440"/>
        <w:rPr>
          <w:sz w:val="24"/>
          <w:szCs w:val="24"/>
        </w:rPr>
      </w:pPr>
      <w:r w:rsidRPr="00C93801">
        <w:rPr>
          <w:sz w:val="24"/>
          <w:szCs w:val="24"/>
        </w:rPr>
        <w:t>-</w:t>
      </w:r>
      <w:r w:rsidRPr="00C93801">
        <w:rPr>
          <w:sz w:val="24"/>
          <w:szCs w:val="24"/>
        </w:rPr>
        <w:tab/>
        <w:t>составляет по образцу рассказы по сюжетной картине, по набору картинок; из личного опыта, последовательно, без существенных пропусков пересказывает небольшие литературные произведения.</w:t>
      </w:r>
    </w:p>
    <w:p w:rsidR="00C93801" w:rsidRPr="00C93801" w:rsidRDefault="00C93801" w:rsidP="00C93801">
      <w:pPr>
        <w:pStyle w:val="a3"/>
        <w:ind w:left="20" w:right="20" w:firstLine="440"/>
        <w:rPr>
          <w:i/>
          <w:sz w:val="24"/>
          <w:szCs w:val="24"/>
        </w:rPr>
      </w:pPr>
      <w:r w:rsidRPr="00C93801">
        <w:rPr>
          <w:i/>
          <w:sz w:val="24"/>
          <w:szCs w:val="24"/>
        </w:rPr>
        <w:lastRenderedPageBreak/>
        <w:t>Практическое овладение воспитанниками нормами речи:</w:t>
      </w:r>
    </w:p>
    <w:p w:rsidR="00C93801" w:rsidRPr="00C93801" w:rsidRDefault="00C93801" w:rsidP="00C93801">
      <w:pPr>
        <w:pStyle w:val="a3"/>
        <w:ind w:left="20" w:right="20" w:firstLine="440"/>
        <w:rPr>
          <w:sz w:val="24"/>
          <w:szCs w:val="24"/>
        </w:rPr>
      </w:pPr>
      <w:r w:rsidRPr="00C93801">
        <w:rPr>
          <w:sz w:val="24"/>
          <w:szCs w:val="24"/>
        </w:rPr>
        <w:t>-</w:t>
      </w:r>
      <w:r w:rsidRPr="00C93801">
        <w:rPr>
          <w:sz w:val="24"/>
          <w:szCs w:val="24"/>
        </w:rPr>
        <w:tab/>
        <w:t>дифференцированно использует разнообразные формулы речевого этикета;</w:t>
      </w:r>
    </w:p>
    <w:p w:rsidR="00C93801" w:rsidRPr="00C93801" w:rsidRDefault="00C93801" w:rsidP="00C93801">
      <w:pPr>
        <w:pStyle w:val="a3"/>
        <w:ind w:left="20" w:right="20" w:firstLine="440"/>
        <w:rPr>
          <w:sz w:val="24"/>
          <w:szCs w:val="24"/>
        </w:rPr>
      </w:pPr>
      <w:r w:rsidRPr="00C93801">
        <w:rPr>
          <w:sz w:val="24"/>
          <w:szCs w:val="24"/>
        </w:rPr>
        <w:t>-</w:t>
      </w:r>
      <w:r w:rsidRPr="00C93801">
        <w:rPr>
          <w:sz w:val="24"/>
          <w:szCs w:val="24"/>
        </w:rPr>
        <w:tab/>
        <w:t xml:space="preserve">умеет аргументировано и доброжелательно </w:t>
      </w:r>
      <w:proofErr w:type="gramStart"/>
      <w:r w:rsidRPr="00C93801">
        <w:rPr>
          <w:sz w:val="24"/>
          <w:szCs w:val="24"/>
        </w:rPr>
        <w:t>оценивать</w:t>
      </w:r>
      <w:proofErr w:type="gramEnd"/>
      <w:r w:rsidRPr="00C93801">
        <w:rPr>
          <w:sz w:val="24"/>
          <w:szCs w:val="24"/>
        </w:rPr>
        <w:t xml:space="preserve"> высказывание сверстника.</w:t>
      </w:r>
    </w:p>
    <w:p w:rsidR="00C93801" w:rsidRPr="00C93801" w:rsidRDefault="00C93801" w:rsidP="00C93801">
      <w:pPr>
        <w:pStyle w:val="a3"/>
        <w:ind w:left="20" w:right="20" w:firstLine="440"/>
        <w:rPr>
          <w:i/>
          <w:sz w:val="24"/>
          <w:szCs w:val="24"/>
        </w:rPr>
      </w:pPr>
      <w:r w:rsidRPr="00C93801">
        <w:rPr>
          <w:i/>
          <w:sz w:val="24"/>
          <w:szCs w:val="24"/>
        </w:rPr>
        <w:t>Развитие литературной речи:</w:t>
      </w:r>
    </w:p>
    <w:p w:rsidR="00C93801" w:rsidRPr="00C93801" w:rsidRDefault="00C93801" w:rsidP="00C93801">
      <w:pPr>
        <w:pStyle w:val="a3"/>
        <w:ind w:left="20" w:right="20" w:firstLine="440"/>
        <w:rPr>
          <w:sz w:val="24"/>
          <w:szCs w:val="24"/>
        </w:rPr>
      </w:pPr>
      <w:r w:rsidRPr="00C93801">
        <w:rPr>
          <w:sz w:val="24"/>
          <w:szCs w:val="24"/>
        </w:rPr>
        <w:t>-</w:t>
      </w:r>
      <w:r w:rsidRPr="00C93801">
        <w:rPr>
          <w:sz w:val="24"/>
          <w:szCs w:val="24"/>
        </w:rPr>
        <w:tab/>
      </w:r>
      <w:proofErr w:type="gramStart"/>
      <w:r w:rsidRPr="00C93801">
        <w:rPr>
          <w:sz w:val="24"/>
          <w:szCs w:val="24"/>
        </w:rPr>
        <w:t>способен</w:t>
      </w:r>
      <w:proofErr w:type="gramEnd"/>
      <w:r w:rsidRPr="00C93801">
        <w:rPr>
          <w:sz w:val="24"/>
          <w:szCs w:val="24"/>
        </w:rPr>
        <w:t xml:space="preserve"> эмоционально воспроизводить поэтические произведения, читать стихи по ролям;</w:t>
      </w:r>
    </w:p>
    <w:p w:rsidR="00C93801" w:rsidRPr="00C93801" w:rsidRDefault="00C93801" w:rsidP="00C93801">
      <w:pPr>
        <w:pStyle w:val="a3"/>
        <w:ind w:left="20" w:right="20" w:firstLine="440"/>
        <w:rPr>
          <w:sz w:val="24"/>
          <w:szCs w:val="24"/>
        </w:rPr>
      </w:pPr>
      <w:r w:rsidRPr="00C93801">
        <w:rPr>
          <w:sz w:val="24"/>
          <w:szCs w:val="24"/>
        </w:rPr>
        <w:t>-</w:t>
      </w:r>
      <w:r w:rsidRPr="00C93801">
        <w:rPr>
          <w:sz w:val="24"/>
          <w:szCs w:val="24"/>
        </w:rPr>
        <w:tab/>
      </w:r>
      <w:proofErr w:type="gramStart"/>
      <w:r w:rsidRPr="00C93801">
        <w:rPr>
          <w:sz w:val="24"/>
          <w:szCs w:val="24"/>
        </w:rPr>
        <w:t>способен</w:t>
      </w:r>
      <w:proofErr w:type="gramEnd"/>
      <w:r w:rsidRPr="00C93801">
        <w:rPr>
          <w:sz w:val="24"/>
          <w:szCs w:val="24"/>
        </w:rPr>
        <w:t xml:space="preserve"> под контролем взрослого пересказывать знакомые произведения, участвовать в их драматизации.</w:t>
      </w:r>
    </w:p>
    <w:p w:rsidR="00C93801" w:rsidRPr="00C93801" w:rsidRDefault="00C93801" w:rsidP="00C93801">
      <w:pPr>
        <w:pStyle w:val="a3"/>
        <w:ind w:left="20" w:right="20" w:firstLine="440"/>
        <w:rPr>
          <w:i/>
          <w:sz w:val="24"/>
          <w:szCs w:val="24"/>
        </w:rPr>
      </w:pPr>
      <w:r w:rsidRPr="00C93801">
        <w:rPr>
          <w:i/>
          <w:sz w:val="24"/>
          <w:szCs w:val="24"/>
        </w:rPr>
        <w:t>Формирование звуковой аналитико-синтетической активности:</w:t>
      </w:r>
    </w:p>
    <w:p w:rsidR="00C93801" w:rsidRPr="00C93801" w:rsidRDefault="00C93801" w:rsidP="00C93801">
      <w:pPr>
        <w:pStyle w:val="a3"/>
        <w:ind w:left="20" w:right="20" w:firstLine="440"/>
        <w:rPr>
          <w:sz w:val="24"/>
          <w:szCs w:val="24"/>
        </w:rPr>
      </w:pPr>
      <w:r w:rsidRPr="00C93801">
        <w:rPr>
          <w:sz w:val="24"/>
          <w:szCs w:val="24"/>
        </w:rPr>
        <w:t>-</w:t>
      </w:r>
      <w:r w:rsidRPr="00C93801">
        <w:rPr>
          <w:sz w:val="24"/>
          <w:szCs w:val="24"/>
        </w:rPr>
        <w:tab/>
        <w:t>способен проводит звуковой анализ слов различной звуковой структуры;</w:t>
      </w:r>
    </w:p>
    <w:p w:rsidR="00C93801" w:rsidRPr="00C93801" w:rsidRDefault="00C93801" w:rsidP="00C93801">
      <w:pPr>
        <w:pStyle w:val="a3"/>
        <w:ind w:left="20" w:right="20" w:firstLine="440"/>
        <w:rPr>
          <w:sz w:val="24"/>
          <w:szCs w:val="24"/>
        </w:rPr>
      </w:pPr>
      <w:r w:rsidRPr="00C93801">
        <w:rPr>
          <w:sz w:val="24"/>
          <w:szCs w:val="24"/>
        </w:rPr>
        <w:t>-</w:t>
      </w:r>
      <w:r w:rsidRPr="00C93801">
        <w:rPr>
          <w:sz w:val="24"/>
          <w:szCs w:val="24"/>
        </w:rPr>
        <w:tab/>
        <w:t>способен качественно характеризовать выделяемые звуки (гласные, твердый согласный, мягкий согласный, ударный гласный, безударный гласный звук);</w:t>
      </w:r>
    </w:p>
    <w:p w:rsidR="00C93801" w:rsidRPr="00AB6366" w:rsidRDefault="00C93801" w:rsidP="00C93801">
      <w:pPr>
        <w:pStyle w:val="a3"/>
        <w:ind w:left="20" w:right="20" w:firstLine="440"/>
        <w:rPr>
          <w:sz w:val="24"/>
          <w:szCs w:val="24"/>
        </w:rPr>
      </w:pPr>
      <w:r w:rsidRPr="00C93801">
        <w:rPr>
          <w:sz w:val="24"/>
          <w:szCs w:val="24"/>
        </w:rPr>
        <w:t>-правильно употребляет соответствующие термины</w:t>
      </w:r>
    </w:p>
    <w:p w:rsidR="00EE36A7" w:rsidRPr="00AB6366" w:rsidRDefault="00EE36A7" w:rsidP="00C93801">
      <w:pPr>
        <w:pStyle w:val="a3"/>
        <w:ind w:left="20" w:right="20" w:firstLine="440"/>
        <w:rPr>
          <w:sz w:val="24"/>
          <w:szCs w:val="24"/>
        </w:rPr>
      </w:pPr>
    </w:p>
    <w:p w:rsidR="00C93801" w:rsidRPr="00C93801" w:rsidRDefault="00C93801" w:rsidP="00C93801">
      <w:pPr>
        <w:pStyle w:val="a3"/>
        <w:ind w:left="20" w:right="20" w:firstLine="440"/>
        <w:rPr>
          <w:b/>
          <w:sz w:val="24"/>
          <w:szCs w:val="24"/>
        </w:rPr>
      </w:pPr>
      <w:r w:rsidRPr="00C93801">
        <w:rPr>
          <w:b/>
          <w:sz w:val="24"/>
          <w:szCs w:val="24"/>
        </w:rPr>
        <w:t>1.3. Целевые ориентиры</w:t>
      </w:r>
    </w:p>
    <w:p w:rsidR="00C93801" w:rsidRPr="00C93801" w:rsidRDefault="00C93801" w:rsidP="00C93801">
      <w:pPr>
        <w:pStyle w:val="a3"/>
        <w:ind w:left="20" w:right="20" w:firstLine="440"/>
        <w:rPr>
          <w:sz w:val="24"/>
          <w:szCs w:val="24"/>
        </w:rPr>
      </w:pPr>
      <w:r w:rsidRPr="00C93801">
        <w:rPr>
          <w:sz w:val="24"/>
          <w:szCs w:val="24"/>
        </w:rPr>
        <w:t>(часть программы, формируемая участниками образовательных отношений)</w:t>
      </w:r>
    </w:p>
    <w:p w:rsidR="00C93801" w:rsidRPr="00C93801" w:rsidRDefault="00C93801" w:rsidP="00C93801">
      <w:pPr>
        <w:pStyle w:val="a3"/>
        <w:ind w:left="20" w:right="20" w:firstLine="440"/>
        <w:rPr>
          <w:sz w:val="24"/>
          <w:szCs w:val="24"/>
        </w:rPr>
      </w:pPr>
      <w:r w:rsidRPr="00C93801">
        <w:rPr>
          <w:sz w:val="24"/>
          <w:szCs w:val="24"/>
        </w:rPr>
        <w:t>Цель: формирование целостного представления о родном крае; воспитание любви к малой родине.</w:t>
      </w:r>
    </w:p>
    <w:p w:rsidR="00C93801" w:rsidRPr="00C93801" w:rsidRDefault="00C93801" w:rsidP="00C93801">
      <w:pPr>
        <w:pStyle w:val="a3"/>
        <w:ind w:left="20" w:right="20" w:firstLine="440"/>
        <w:rPr>
          <w:sz w:val="24"/>
          <w:szCs w:val="24"/>
        </w:rPr>
      </w:pPr>
      <w:r w:rsidRPr="00C93801">
        <w:rPr>
          <w:sz w:val="24"/>
          <w:szCs w:val="24"/>
        </w:rPr>
        <w:t>Задачи:</w:t>
      </w:r>
    </w:p>
    <w:p w:rsidR="00C93801" w:rsidRPr="00C93801" w:rsidRDefault="00C93801" w:rsidP="00C93801">
      <w:pPr>
        <w:pStyle w:val="a3"/>
        <w:ind w:left="20" w:right="20" w:firstLine="440"/>
        <w:rPr>
          <w:sz w:val="24"/>
          <w:szCs w:val="24"/>
        </w:rPr>
      </w:pPr>
      <w:r w:rsidRPr="00C93801">
        <w:rPr>
          <w:sz w:val="24"/>
          <w:szCs w:val="24"/>
        </w:rPr>
        <w:t>-</w:t>
      </w:r>
      <w:r w:rsidRPr="00C93801">
        <w:rPr>
          <w:sz w:val="24"/>
          <w:szCs w:val="24"/>
        </w:rPr>
        <w:tab/>
        <w:t>развивать познавательный интерес к истории родного города и края, к природе Смоленской области;</w:t>
      </w:r>
    </w:p>
    <w:p w:rsidR="00C93801" w:rsidRPr="00C93801" w:rsidRDefault="00C93801" w:rsidP="00C93801">
      <w:pPr>
        <w:pStyle w:val="a3"/>
        <w:ind w:left="20" w:right="20" w:firstLine="440"/>
        <w:rPr>
          <w:sz w:val="24"/>
          <w:szCs w:val="24"/>
        </w:rPr>
      </w:pPr>
      <w:r w:rsidRPr="00C93801">
        <w:rPr>
          <w:sz w:val="24"/>
          <w:szCs w:val="24"/>
        </w:rPr>
        <w:t>-</w:t>
      </w:r>
      <w:r w:rsidRPr="00C93801">
        <w:rPr>
          <w:sz w:val="24"/>
          <w:szCs w:val="24"/>
        </w:rPr>
        <w:tab/>
        <w:t>формировать интерес к народному творчеству и традициям своего края;</w:t>
      </w:r>
    </w:p>
    <w:p w:rsidR="00C93801" w:rsidRPr="00C93801" w:rsidRDefault="00C93801" w:rsidP="00C93801">
      <w:pPr>
        <w:pStyle w:val="a3"/>
        <w:ind w:left="20" w:right="20" w:firstLine="440"/>
        <w:rPr>
          <w:sz w:val="24"/>
          <w:szCs w:val="24"/>
        </w:rPr>
      </w:pPr>
      <w:r w:rsidRPr="00C93801">
        <w:rPr>
          <w:sz w:val="24"/>
          <w:szCs w:val="24"/>
        </w:rPr>
        <w:t>-</w:t>
      </w:r>
      <w:r w:rsidRPr="00C93801">
        <w:rPr>
          <w:sz w:val="24"/>
          <w:szCs w:val="24"/>
        </w:rPr>
        <w:tab/>
        <w:t>воспитывать любовь к родному дому, семье, уважение к родителям и их труду.</w:t>
      </w:r>
    </w:p>
    <w:p w:rsidR="00C93801" w:rsidRDefault="00C93801" w:rsidP="00C93801">
      <w:pPr>
        <w:pStyle w:val="a3"/>
        <w:shd w:val="clear" w:color="auto" w:fill="auto"/>
        <w:spacing w:line="276" w:lineRule="auto"/>
        <w:ind w:left="20" w:right="20" w:firstLine="440"/>
        <w:rPr>
          <w:sz w:val="24"/>
          <w:szCs w:val="24"/>
        </w:rPr>
      </w:pPr>
    </w:p>
    <w:p w:rsidR="00C93801" w:rsidRDefault="00C93801" w:rsidP="00C93801">
      <w:pPr>
        <w:pStyle w:val="a3"/>
        <w:ind w:left="20" w:right="20" w:firstLine="440"/>
        <w:rPr>
          <w:b/>
          <w:sz w:val="24"/>
          <w:szCs w:val="24"/>
        </w:rPr>
      </w:pPr>
    </w:p>
    <w:p w:rsidR="00C93801" w:rsidRPr="00C93801" w:rsidRDefault="00C93801" w:rsidP="00D87660">
      <w:pPr>
        <w:pStyle w:val="a3"/>
        <w:ind w:left="20" w:right="20" w:firstLine="440"/>
        <w:jc w:val="center"/>
        <w:rPr>
          <w:b/>
          <w:sz w:val="24"/>
          <w:szCs w:val="24"/>
        </w:rPr>
      </w:pPr>
      <w:r w:rsidRPr="00C93801">
        <w:rPr>
          <w:b/>
          <w:sz w:val="24"/>
          <w:szCs w:val="24"/>
        </w:rPr>
        <w:t>II.  СОДЕРЖАТЕЛЬНЫЙ РАЗДЕЛ</w:t>
      </w:r>
    </w:p>
    <w:p w:rsidR="00C93801" w:rsidRPr="00C93801" w:rsidRDefault="00C93801" w:rsidP="00C93801">
      <w:pPr>
        <w:pStyle w:val="a3"/>
        <w:ind w:left="20" w:right="20" w:firstLine="440"/>
        <w:rPr>
          <w:b/>
          <w:sz w:val="24"/>
          <w:szCs w:val="24"/>
        </w:rPr>
      </w:pPr>
      <w:r w:rsidRPr="00C93801">
        <w:rPr>
          <w:b/>
          <w:sz w:val="24"/>
          <w:szCs w:val="24"/>
        </w:rPr>
        <w:t>2.1. Содержание коррекционно-развивающей работы (КРР) с детьми, имеющими речевые нарушения</w:t>
      </w:r>
    </w:p>
    <w:p w:rsidR="00C93801" w:rsidRPr="00C93801" w:rsidRDefault="00C93801" w:rsidP="00C93801">
      <w:pPr>
        <w:pStyle w:val="a3"/>
        <w:ind w:left="20" w:right="20" w:firstLine="440"/>
        <w:rPr>
          <w:sz w:val="24"/>
          <w:szCs w:val="24"/>
        </w:rPr>
      </w:pPr>
      <w:r w:rsidRPr="00C93801">
        <w:rPr>
          <w:sz w:val="24"/>
          <w:szCs w:val="24"/>
        </w:rPr>
        <w:t>Диагностическая работа включает:</w:t>
      </w:r>
    </w:p>
    <w:p w:rsidR="00C93801" w:rsidRPr="00C93801" w:rsidRDefault="00C93801" w:rsidP="00C93801">
      <w:pPr>
        <w:pStyle w:val="a3"/>
        <w:ind w:left="20" w:right="20" w:firstLine="440"/>
        <w:rPr>
          <w:sz w:val="24"/>
          <w:szCs w:val="24"/>
        </w:rPr>
      </w:pPr>
      <w:r w:rsidRPr="00C93801">
        <w:rPr>
          <w:sz w:val="24"/>
          <w:szCs w:val="24"/>
        </w:rPr>
        <w:t>-</w:t>
      </w:r>
      <w:r w:rsidRPr="00C93801">
        <w:rPr>
          <w:sz w:val="24"/>
          <w:szCs w:val="24"/>
        </w:rPr>
        <w:tab/>
        <w:t>своевременное выявление детей, нуждающихся в психолого-педагогическом сопровождении;</w:t>
      </w:r>
    </w:p>
    <w:p w:rsidR="00C93801" w:rsidRPr="00C93801" w:rsidRDefault="00C93801" w:rsidP="00C93801">
      <w:pPr>
        <w:pStyle w:val="a3"/>
        <w:ind w:left="20" w:right="20" w:firstLine="440"/>
        <w:rPr>
          <w:sz w:val="24"/>
          <w:szCs w:val="24"/>
        </w:rPr>
      </w:pPr>
      <w:r w:rsidRPr="00C93801">
        <w:rPr>
          <w:sz w:val="24"/>
          <w:szCs w:val="24"/>
        </w:rPr>
        <w:t>-</w:t>
      </w:r>
      <w:r w:rsidRPr="00C93801">
        <w:rPr>
          <w:sz w:val="24"/>
          <w:szCs w:val="24"/>
        </w:rPr>
        <w:tab/>
        <w:t>раннюю (с первых дней пребывания обучающегося в ДОО) диагностику отклонений в развитии и анализ причин трудностей социальной адаптации;</w:t>
      </w:r>
    </w:p>
    <w:p w:rsidR="00C93801" w:rsidRPr="00C93801" w:rsidRDefault="00C93801" w:rsidP="00C93801">
      <w:pPr>
        <w:pStyle w:val="a3"/>
        <w:ind w:left="20" w:right="20" w:firstLine="440"/>
        <w:rPr>
          <w:sz w:val="24"/>
          <w:szCs w:val="24"/>
        </w:rPr>
      </w:pPr>
      <w:r w:rsidRPr="00C93801">
        <w:rPr>
          <w:sz w:val="24"/>
          <w:szCs w:val="24"/>
        </w:rPr>
        <w:t>-</w:t>
      </w:r>
      <w:r w:rsidRPr="00C93801">
        <w:rPr>
          <w:sz w:val="24"/>
          <w:szCs w:val="24"/>
        </w:rPr>
        <w:tab/>
        <w:t>комплексный сбор сведений об обучающемся на основании диагностической информации от специалистов разного профиля;</w:t>
      </w:r>
    </w:p>
    <w:p w:rsidR="00C93801" w:rsidRPr="00C93801" w:rsidRDefault="00C93801" w:rsidP="00C93801">
      <w:pPr>
        <w:pStyle w:val="a3"/>
        <w:ind w:left="20" w:right="20" w:firstLine="440"/>
        <w:rPr>
          <w:sz w:val="24"/>
          <w:szCs w:val="24"/>
        </w:rPr>
      </w:pPr>
      <w:r w:rsidRPr="00C93801">
        <w:rPr>
          <w:sz w:val="24"/>
          <w:szCs w:val="24"/>
        </w:rPr>
        <w:t>-</w:t>
      </w:r>
      <w:r w:rsidRPr="00C93801">
        <w:rPr>
          <w:sz w:val="24"/>
          <w:szCs w:val="24"/>
        </w:rPr>
        <w:tab/>
        <w:t>определение уровня актуального и зоны ближайшего развития обучающегося с нарушениями речи, с трудностями в обучении и социализации, выявление его резервных возможностей;</w:t>
      </w:r>
    </w:p>
    <w:p w:rsidR="00C93801" w:rsidRPr="00C93801" w:rsidRDefault="00C93801" w:rsidP="00C93801">
      <w:pPr>
        <w:pStyle w:val="a3"/>
        <w:ind w:left="20" w:right="20" w:firstLine="440"/>
        <w:rPr>
          <w:sz w:val="24"/>
          <w:szCs w:val="24"/>
        </w:rPr>
      </w:pPr>
      <w:r w:rsidRPr="00C93801">
        <w:rPr>
          <w:sz w:val="24"/>
          <w:szCs w:val="24"/>
        </w:rPr>
        <w:t>-</w:t>
      </w:r>
      <w:r w:rsidRPr="00C93801">
        <w:rPr>
          <w:sz w:val="24"/>
          <w:szCs w:val="24"/>
        </w:rPr>
        <w:tab/>
        <w:t>изучение уровня общего развития обучающихся (с учетом особенностей нозологической группы), возможностей вербальной и невербальной коммуникации со сверстниками и взрослыми;</w:t>
      </w:r>
    </w:p>
    <w:p w:rsidR="00C93801" w:rsidRPr="00C93801" w:rsidRDefault="00C93801" w:rsidP="00C93801">
      <w:pPr>
        <w:pStyle w:val="a3"/>
        <w:ind w:left="20" w:right="20" w:firstLine="440"/>
        <w:rPr>
          <w:sz w:val="24"/>
          <w:szCs w:val="24"/>
        </w:rPr>
      </w:pPr>
      <w:r w:rsidRPr="00C93801">
        <w:rPr>
          <w:sz w:val="24"/>
          <w:szCs w:val="24"/>
        </w:rPr>
        <w:t>-</w:t>
      </w:r>
      <w:r w:rsidRPr="00C93801">
        <w:rPr>
          <w:sz w:val="24"/>
          <w:szCs w:val="24"/>
        </w:rPr>
        <w:tab/>
        <w:t>изучение развития эмоционально-волевой сферы и личностных особенностей обучающихся;</w:t>
      </w:r>
    </w:p>
    <w:p w:rsidR="00C93801" w:rsidRPr="00C93801" w:rsidRDefault="00C93801" w:rsidP="00C93801">
      <w:pPr>
        <w:pStyle w:val="a3"/>
        <w:ind w:left="20" w:right="20" w:firstLine="440"/>
        <w:rPr>
          <w:sz w:val="24"/>
          <w:szCs w:val="24"/>
        </w:rPr>
      </w:pPr>
      <w:r w:rsidRPr="00C93801">
        <w:rPr>
          <w:sz w:val="24"/>
          <w:szCs w:val="24"/>
        </w:rPr>
        <w:t>-</w:t>
      </w:r>
      <w:r w:rsidRPr="00C93801">
        <w:rPr>
          <w:sz w:val="24"/>
          <w:szCs w:val="24"/>
        </w:rPr>
        <w:tab/>
        <w:t>изучение индивидуальных образовательных и социально-коммуникативных потребностей обучающихся;</w:t>
      </w:r>
    </w:p>
    <w:p w:rsidR="00C93801" w:rsidRPr="00C93801" w:rsidRDefault="00C93801" w:rsidP="00C93801">
      <w:pPr>
        <w:pStyle w:val="a3"/>
        <w:ind w:left="20" w:right="20" w:firstLine="440"/>
        <w:rPr>
          <w:sz w:val="24"/>
          <w:szCs w:val="24"/>
        </w:rPr>
      </w:pPr>
      <w:r w:rsidRPr="00C93801">
        <w:rPr>
          <w:sz w:val="24"/>
          <w:szCs w:val="24"/>
        </w:rPr>
        <w:t>-</w:t>
      </w:r>
      <w:r w:rsidRPr="00C93801">
        <w:rPr>
          <w:sz w:val="24"/>
          <w:szCs w:val="24"/>
        </w:rPr>
        <w:tab/>
        <w:t>изучение социальной ситуации развития и условий семейного воспитания ребенка;</w:t>
      </w:r>
    </w:p>
    <w:p w:rsidR="00C93801" w:rsidRPr="00C93801" w:rsidRDefault="00C93801" w:rsidP="00C93801">
      <w:pPr>
        <w:pStyle w:val="a3"/>
        <w:ind w:left="20" w:right="20" w:firstLine="440"/>
        <w:rPr>
          <w:sz w:val="24"/>
          <w:szCs w:val="24"/>
        </w:rPr>
      </w:pPr>
      <w:r w:rsidRPr="00C93801">
        <w:rPr>
          <w:sz w:val="24"/>
          <w:szCs w:val="24"/>
        </w:rPr>
        <w:t>-</w:t>
      </w:r>
      <w:r w:rsidRPr="00C93801">
        <w:rPr>
          <w:sz w:val="24"/>
          <w:szCs w:val="24"/>
        </w:rPr>
        <w:tab/>
        <w:t>изучение уровня адаптации и адаптивных возможностей обучающегося;</w:t>
      </w:r>
    </w:p>
    <w:p w:rsidR="00C93801" w:rsidRPr="00C93801" w:rsidRDefault="00C93801" w:rsidP="00C93801">
      <w:pPr>
        <w:pStyle w:val="a3"/>
        <w:ind w:left="20" w:right="20" w:firstLine="440"/>
        <w:rPr>
          <w:sz w:val="24"/>
          <w:szCs w:val="24"/>
        </w:rPr>
      </w:pPr>
      <w:r w:rsidRPr="00C93801">
        <w:rPr>
          <w:sz w:val="24"/>
          <w:szCs w:val="24"/>
        </w:rPr>
        <w:t>-</w:t>
      </w:r>
      <w:r w:rsidRPr="00C93801">
        <w:rPr>
          <w:sz w:val="24"/>
          <w:szCs w:val="24"/>
        </w:rPr>
        <w:tab/>
        <w:t>мониторинг развития детей и предупреждение возникновения психолог</w:t>
      </w:r>
      <w:proofErr w:type="gramStart"/>
      <w:r w:rsidRPr="00C93801">
        <w:rPr>
          <w:sz w:val="24"/>
          <w:szCs w:val="24"/>
        </w:rPr>
        <w:t>о-</w:t>
      </w:r>
      <w:proofErr w:type="gramEnd"/>
      <w:r w:rsidRPr="00C93801">
        <w:rPr>
          <w:sz w:val="24"/>
          <w:szCs w:val="24"/>
        </w:rPr>
        <w:t xml:space="preserve"> педагогических проблем в их развитии;</w:t>
      </w:r>
    </w:p>
    <w:p w:rsidR="00C93801" w:rsidRPr="00C93801" w:rsidRDefault="00C93801" w:rsidP="00C93801">
      <w:pPr>
        <w:pStyle w:val="a3"/>
        <w:ind w:left="20" w:right="20" w:firstLine="440"/>
        <w:rPr>
          <w:sz w:val="24"/>
          <w:szCs w:val="24"/>
        </w:rPr>
      </w:pPr>
      <w:r w:rsidRPr="00C93801">
        <w:rPr>
          <w:sz w:val="24"/>
          <w:szCs w:val="24"/>
        </w:rPr>
        <w:t>-</w:t>
      </w:r>
      <w:r w:rsidRPr="00C93801">
        <w:rPr>
          <w:sz w:val="24"/>
          <w:szCs w:val="24"/>
        </w:rPr>
        <w:tab/>
        <w:t>всестороннее психолого-педагогическое изучение личности ребенка;</w:t>
      </w:r>
    </w:p>
    <w:p w:rsidR="00EE36A7" w:rsidRPr="00AB6366" w:rsidRDefault="00EE36A7" w:rsidP="00C93801">
      <w:pPr>
        <w:pStyle w:val="a3"/>
        <w:ind w:left="20" w:right="20" w:firstLine="440"/>
        <w:rPr>
          <w:sz w:val="24"/>
          <w:szCs w:val="24"/>
        </w:rPr>
      </w:pPr>
    </w:p>
    <w:p w:rsidR="00EE36A7" w:rsidRPr="00AB6366" w:rsidRDefault="00EE36A7" w:rsidP="00C93801">
      <w:pPr>
        <w:pStyle w:val="a3"/>
        <w:ind w:left="20" w:right="20" w:firstLine="440"/>
        <w:rPr>
          <w:sz w:val="24"/>
          <w:szCs w:val="24"/>
        </w:rPr>
      </w:pPr>
    </w:p>
    <w:p w:rsidR="00C93801" w:rsidRPr="00C93801" w:rsidRDefault="00C93801" w:rsidP="00C93801">
      <w:pPr>
        <w:pStyle w:val="a3"/>
        <w:ind w:left="20" w:right="20" w:firstLine="440"/>
        <w:rPr>
          <w:sz w:val="24"/>
          <w:szCs w:val="24"/>
        </w:rPr>
      </w:pPr>
      <w:r w:rsidRPr="00C93801">
        <w:rPr>
          <w:sz w:val="24"/>
          <w:szCs w:val="24"/>
        </w:rPr>
        <w:t>-</w:t>
      </w:r>
      <w:r w:rsidRPr="00C93801">
        <w:rPr>
          <w:sz w:val="24"/>
          <w:szCs w:val="24"/>
        </w:rPr>
        <w:tab/>
        <w:t>выявление и изучение неблагоприятных факторов социальной среды и рисков образовательной среды;</w:t>
      </w:r>
    </w:p>
    <w:p w:rsidR="00C93801" w:rsidRDefault="00C93801" w:rsidP="00C93801">
      <w:pPr>
        <w:pStyle w:val="a3"/>
        <w:shd w:val="clear" w:color="auto" w:fill="auto"/>
        <w:spacing w:line="276" w:lineRule="auto"/>
        <w:ind w:left="20" w:right="20" w:firstLine="440"/>
        <w:rPr>
          <w:sz w:val="24"/>
          <w:szCs w:val="24"/>
        </w:rPr>
      </w:pPr>
      <w:r w:rsidRPr="00C93801">
        <w:rPr>
          <w:sz w:val="24"/>
          <w:szCs w:val="24"/>
        </w:rPr>
        <w:t>-</w:t>
      </w:r>
      <w:r w:rsidRPr="00C93801">
        <w:rPr>
          <w:sz w:val="24"/>
          <w:szCs w:val="24"/>
        </w:rPr>
        <w:tab/>
        <w:t>системный разносторонний контроль специалистов за уровнем и динамикой развития обучающегося, а также за созданием необходимых условий, соответствующих особым (индивидуальным) образовательным потребностям обучающегося.</w:t>
      </w:r>
    </w:p>
    <w:p w:rsidR="00C93801" w:rsidRPr="00C93801" w:rsidRDefault="00C93801" w:rsidP="00C93801">
      <w:pPr>
        <w:pStyle w:val="a3"/>
        <w:ind w:left="20" w:right="20" w:firstLine="440"/>
        <w:rPr>
          <w:b/>
          <w:sz w:val="24"/>
          <w:szCs w:val="24"/>
        </w:rPr>
      </w:pPr>
      <w:r w:rsidRPr="00C93801">
        <w:rPr>
          <w:b/>
          <w:sz w:val="24"/>
          <w:szCs w:val="24"/>
        </w:rPr>
        <w:t>КРР включает:</w:t>
      </w:r>
    </w:p>
    <w:p w:rsidR="00C93801" w:rsidRPr="00C93801" w:rsidRDefault="00C93801" w:rsidP="00C93801">
      <w:pPr>
        <w:pStyle w:val="a3"/>
        <w:ind w:left="20" w:right="20" w:firstLine="440"/>
        <w:rPr>
          <w:sz w:val="24"/>
          <w:szCs w:val="24"/>
        </w:rPr>
      </w:pPr>
      <w:r w:rsidRPr="00C93801">
        <w:rPr>
          <w:sz w:val="24"/>
          <w:szCs w:val="24"/>
        </w:rPr>
        <w:t>-</w:t>
      </w:r>
      <w:r w:rsidRPr="00C93801">
        <w:rPr>
          <w:sz w:val="24"/>
          <w:szCs w:val="24"/>
        </w:rPr>
        <w:tab/>
        <w:t>выбор оптимальных для развития обучающегося коррекционно-развивающих программ (методик) психолого-педагогического сопровождения в соответствии с его особыми (индивидуальными) образовательными потребностями;</w:t>
      </w:r>
    </w:p>
    <w:p w:rsidR="00C93801" w:rsidRPr="00C93801" w:rsidRDefault="00C93801" w:rsidP="00C93801">
      <w:pPr>
        <w:pStyle w:val="a3"/>
        <w:ind w:left="20" w:right="20" w:firstLine="440"/>
        <w:rPr>
          <w:sz w:val="24"/>
          <w:szCs w:val="24"/>
        </w:rPr>
      </w:pPr>
      <w:r w:rsidRPr="00C93801">
        <w:rPr>
          <w:sz w:val="24"/>
          <w:szCs w:val="24"/>
        </w:rPr>
        <w:t>-</w:t>
      </w:r>
      <w:r w:rsidRPr="00C93801">
        <w:rPr>
          <w:sz w:val="24"/>
          <w:szCs w:val="24"/>
        </w:rPr>
        <w:tab/>
        <w:t>организацию, разработку и проведение специалистами индивидуальных и групповых коррекционно-развивающих занятий, необходимых для преодоления нарушений речи и развития, трудностей в освоении образовательной программы и социализации;</w:t>
      </w:r>
    </w:p>
    <w:p w:rsidR="00C93801" w:rsidRPr="00C93801" w:rsidRDefault="00C93801" w:rsidP="00C93801">
      <w:pPr>
        <w:pStyle w:val="a3"/>
        <w:ind w:left="20" w:right="20" w:firstLine="440"/>
        <w:rPr>
          <w:sz w:val="24"/>
          <w:szCs w:val="24"/>
        </w:rPr>
      </w:pPr>
      <w:r w:rsidRPr="00C93801">
        <w:rPr>
          <w:sz w:val="24"/>
          <w:szCs w:val="24"/>
        </w:rPr>
        <w:t>-</w:t>
      </w:r>
      <w:r w:rsidRPr="00C93801">
        <w:rPr>
          <w:sz w:val="24"/>
          <w:szCs w:val="24"/>
        </w:rPr>
        <w:tab/>
        <w:t>коррекцию и развитие высших психических функций;</w:t>
      </w:r>
    </w:p>
    <w:p w:rsidR="00C93801" w:rsidRPr="00C93801" w:rsidRDefault="00C93801" w:rsidP="00C93801">
      <w:pPr>
        <w:pStyle w:val="a3"/>
        <w:ind w:left="20" w:right="20" w:firstLine="440"/>
        <w:rPr>
          <w:sz w:val="24"/>
          <w:szCs w:val="24"/>
        </w:rPr>
      </w:pPr>
      <w:r w:rsidRPr="00C93801">
        <w:rPr>
          <w:sz w:val="24"/>
          <w:szCs w:val="24"/>
        </w:rPr>
        <w:t>-</w:t>
      </w:r>
      <w:r w:rsidRPr="00C93801">
        <w:rPr>
          <w:sz w:val="24"/>
          <w:szCs w:val="24"/>
        </w:rPr>
        <w:tab/>
        <w:t>развитие эмоционально-волевой и личностной сферы обучающегося и психологическую коррекцию его поведения;</w:t>
      </w:r>
    </w:p>
    <w:p w:rsidR="00C93801" w:rsidRPr="00C93801" w:rsidRDefault="00C93801" w:rsidP="00C93801">
      <w:pPr>
        <w:pStyle w:val="a3"/>
        <w:ind w:left="20" w:right="20" w:firstLine="440"/>
        <w:rPr>
          <w:sz w:val="24"/>
          <w:szCs w:val="24"/>
        </w:rPr>
      </w:pPr>
      <w:r w:rsidRPr="00C93801">
        <w:rPr>
          <w:sz w:val="24"/>
          <w:szCs w:val="24"/>
        </w:rPr>
        <w:t>-</w:t>
      </w:r>
      <w:r w:rsidRPr="00C93801">
        <w:rPr>
          <w:sz w:val="24"/>
          <w:szCs w:val="24"/>
        </w:rPr>
        <w:tab/>
        <w:t>развитие коммуникативных способностей, социального и эмоционального интеллекта обучающихся, формирование их коммуникативной компетентности;</w:t>
      </w:r>
    </w:p>
    <w:p w:rsidR="00C93801" w:rsidRPr="00C93801" w:rsidRDefault="00C93801" w:rsidP="00C93801">
      <w:pPr>
        <w:pStyle w:val="a3"/>
        <w:ind w:left="20" w:right="20" w:firstLine="440"/>
        <w:rPr>
          <w:sz w:val="24"/>
          <w:szCs w:val="24"/>
        </w:rPr>
      </w:pPr>
      <w:r w:rsidRPr="00C93801">
        <w:rPr>
          <w:sz w:val="24"/>
          <w:szCs w:val="24"/>
        </w:rPr>
        <w:t>-</w:t>
      </w:r>
      <w:r w:rsidRPr="00C93801">
        <w:rPr>
          <w:sz w:val="24"/>
          <w:szCs w:val="24"/>
        </w:rPr>
        <w:tab/>
        <w:t>коррекцию и развитие психомоторной сферы, координации и регуляции движений</w:t>
      </w:r>
    </w:p>
    <w:p w:rsidR="00C93801" w:rsidRPr="00C93801" w:rsidRDefault="00C93801" w:rsidP="00C93801">
      <w:pPr>
        <w:pStyle w:val="a3"/>
        <w:ind w:left="20" w:right="20" w:firstLine="440"/>
        <w:rPr>
          <w:sz w:val="24"/>
          <w:szCs w:val="24"/>
        </w:rPr>
      </w:pPr>
      <w:r w:rsidRPr="00C93801">
        <w:rPr>
          <w:sz w:val="24"/>
          <w:szCs w:val="24"/>
        </w:rPr>
        <w:t>-</w:t>
      </w:r>
      <w:r w:rsidRPr="00C93801">
        <w:rPr>
          <w:sz w:val="24"/>
          <w:szCs w:val="24"/>
        </w:rPr>
        <w:tab/>
        <w:t>создание насыщенной РППС для разных видов деятельности; формирование инклюзивной образовательной среды;</w:t>
      </w:r>
    </w:p>
    <w:p w:rsidR="00C93801" w:rsidRPr="00C93801" w:rsidRDefault="00C93801" w:rsidP="00C93801">
      <w:pPr>
        <w:pStyle w:val="a3"/>
        <w:ind w:left="20" w:right="20" w:firstLine="440"/>
        <w:rPr>
          <w:sz w:val="24"/>
          <w:szCs w:val="24"/>
        </w:rPr>
      </w:pPr>
      <w:r w:rsidRPr="00C93801">
        <w:rPr>
          <w:sz w:val="24"/>
          <w:szCs w:val="24"/>
        </w:rPr>
        <w:t>-</w:t>
      </w:r>
      <w:r w:rsidRPr="00C93801">
        <w:rPr>
          <w:sz w:val="24"/>
          <w:szCs w:val="24"/>
        </w:rPr>
        <w:tab/>
        <w:t>оказание поддержки ребенку в случаях неблагоприятных условий жизни, психотравмирующих обстоятельствах при условии информирования соответствующих структур социальной защиты;</w:t>
      </w:r>
    </w:p>
    <w:p w:rsidR="00C93801" w:rsidRPr="00C93801" w:rsidRDefault="00C93801" w:rsidP="00C93801">
      <w:pPr>
        <w:pStyle w:val="a3"/>
        <w:ind w:left="20" w:right="20" w:firstLine="440"/>
        <w:rPr>
          <w:sz w:val="24"/>
          <w:szCs w:val="24"/>
        </w:rPr>
      </w:pPr>
      <w:r w:rsidRPr="00C93801">
        <w:rPr>
          <w:sz w:val="24"/>
          <w:szCs w:val="24"/>
        </w:rPr>
        <w:t>-</w:t>
      </w:r>
      <w:r w:rsidRPr="00C93801">
        <w:rPr>
          <w:sz w:val="24"/>
          <w:szCs w:val="24"/>
        </w:rPr>
        <w:tab/>
        <w:t xml:space="preserve">преодоление педагогической запущенности в работе с </w:t>
      </w:r>
      <w:proofErr w:type="gramStart"/>
      <w:r w:rsidRPr="00C93801">
        <w:rPr>
          <w:sz w:val="24"/>
          <w:szCs w:val="24"/>
        </w:rPr>
        <w:t>обучающимся</w:t>
      </w:r>
      <w:proofErr w:type="gramEnd"/>
      <w:r w:rsidRPr="00C93801">
        <w:rPr>
          <w:sz w:val="24"/>
          <w:szCs w:val="24"/>
        </w:rPr>
        <w:t>, стремление устранить неадекватные методы воспитания в семье во взаимодействии родителей (законных представителей) с детьми;</w:t>
      </w:r>
    </w:p>
    <w:p w:rsidR="00C93801" w:rsidRPr="00C93801" w:rsidRDefault="00C93801" w:rsidP="00C93801">
      <w:pPr>
        <w:pStyle w:val="a3"/>
        <w:ind w:left="20" w:right="20" w:firstLine="440"/>
        <w:rPr>
          <w:sz w:val="24"/>
          <w:szCs w:val="24"/>
        </w:rPr>
      </w:pPr>
      <w:r w:rsidRPr="00C93801">
        <w:rPr>
          <w:sz w:val="24"/>
          <w:szCs w:val="24"/>
        </w:rPr>
        <w:t>-</w:t>
      </w:r>
      <w:r w:rsidRPr="00C93801">
        <w:rPr>
          <w:sz w:val="24"/>
          <w:szCs w:val="24"/>
        </w:rPr>
        <w:tab/>
        <w:t>помощь в устранении психотравмирующих ситуаций в жизни ребенка.</w:t>
      </w:r>
    </w:p>
    <w:p w:rsidR="00C93801" w:rsidRPr="00C93801" w:rsidRDefault="00C93801" w:rsidP="00C93801">
      <w:pPr>
        <w:pStyle w:val="a3"/>
        <w:ind w:left="20" w:right="20" w:firstLine="440"/>
        <w:rPr>
          <w:b/>
          <w:sz w:val="24"/>
          <w:szCs w:val="24"/>
        </w:rPr>
      </w:pPr>
      <w:r w:rsidRPr="00C93801">
        <w:rPr>
          <w:b/>
          <w:sz w:val="24"/>
          <w:szCs w:val="24"/>
        </w:rPr>
        <w:t>Консультативная работа включает:</w:t>
      </w:r>
    </w:p>
    <w:p w:rsidR="00C93801" w:rsidRPr="00C93801" w:rsidRDefault="00C93801" w:rsidP="00C93801">
      <w:pPr>
        <w:pStyle w:val="a3"/>
        <w:ind w:left="20" w:right="20" w:firstLine="440"/>
        <w:rPr>
          <w:sz w:val="24"/>
          <w:szCs w:val="24"/>
        </w:rPr>
      </w:pPr>
      <w:proofErr w:type="gramStart"/>
      <w:r w:rsidRPr="00C93801">
        <w:rPr>
          <w:sz w:val="24"/>
          <w:szCs w:val="24"/>
        </w:rPr>
        <w:t>-</w:t>
      </w:r>
      <w:r w:rsidRPr="00C93801">
        <w:rPr>
          <w:sz w:val="24"/>
          <w:szCs w:val="24"/>
        </w:rPr>
        <w:tab/>
        <w:t>разработку рекомендаций по основным направлениям работы с обучающимся с трудностями в обучении и социализации, единых для всех участников образовательных отношений;</w:t>
      </w:r>
      <w:proofErr w:type="gramEnd"/>
    </w:p>
    <w:p w:rsidR="00C93801" w:rsidRPr="00C93801" w:rsidRDefault="00C93801" w:rsidP="00C93801">
      <w:pPr>
        <w:pStyle w:val="a3"/>
        <w:ind w:left="20" w:right="20" w:firstLine="440"/>
        <w:rPr>
          <w:sz w:val="24"/>
          <w:szCs w:val="24"/>
        </w:rPr>
      </w:pPr>
      <w:r w:rsidRPr="00C93801">
        <w:rPr>
          <w:sz w:val="24"/>
          <w:szCs w:val="24"/>
        </w:rPr>
        <w:t>-</w:t>
      </w:r>
      <w:r w:rsidRPr="00C93801">
        <w:rPr>
          <w:sz w:val="24"/>
          <w:szCs w:val="24"/>
        </w:rPr>
        <w:tab/>
        <w:t xml:space="preserve">консультирование специалистами педагогов по выбору индивидуально ориентированных методов и приемов работы с </w:t>
      </w:r>
      <w:proofErr w:type="gramStart"/>
      <w:r w:rsidRPr="00C93801">
        <w:rPr>
          <w:sz w:val="24"/>
          <w:szCs w:val="24"/>
        </w:rPr>
        <w:t>обучающимся</w:t>
      </w:r>
      <w:proofErr w:type="gramEnd"/>
      <w:r w:rsidRPr="00C93801">
        <w:rPr>
          <w:sz w:val="24"/>
          <w:szCs w:val="24"/>
        </w:rPr>
        <w:t>;</w:t>
      </w:r>
    </w:p>
    <w:p w:rsidR="00C93801" w:rsidRPr="00C93801" w:rsidRDefault="00C93801" w:rsidP="00C93801">
      <w:pPr>
        <w:pStyle w:val="a3"/>
        <w:ind w:left="20" w:right="20" w:firstLine="440"/>
        <w:rPr>
          <w:sz w:val="24"/>
          <w:szCs w:val="24"/>
        </w:rPr>
      </w:pPr>
      <w:r w:rsidRPr="00C93801">
        <w:rPr>
          <w:sz w:val="24"/>
          <w:szCs w:val="24"/>
        </w:rPr>
        <w:t>-</w:t>
      </w:r>
      <w:r w:rsidRPr="00C93801">
        <w:rPr>
          <w:sz w:val="24"/>
          <w:szCs w:val="24"/>
        </w:rPr>
        <w:tab/>
        <w:t>консультативную помощь семье в вопросах выбора оптимальной стратегии воспитания и приемов КРР с ребенком.</w:t>
      </w:r>
    </w:p>
    <w:p w:rsidR="00C93801" w:rsidRPr="00C93801" w:rsidRDefault="00C93801" w:rsidP="00C93801">
      <w:pPr>
        <w:pStyle w:val="a3"/>
        <w:ind w:left="20" w:right="20" w:firstLine="440"/>
        <w:rPr>
          <w:b/>
          <w:sz w:val="24"/>
          <w:szCs w:val="24"/>
        </w:rPr>
      </w:pPr>
      <w:r w:rsidRPr="00C93801">
        <w:rPr>
          <w:b/>
          <w:sz w:val="24"/>
          <w:szCs w:val="24"/>
        </w:rPr>
        <w:t>Информационно-просветительская работа предусматривает:</w:t>
      </w:r>
    </w:p>
    <w:p w:rsidR="00C93801" w:rsidRPr="00C93801" w:rsidRDefault="00C93801" w:rsidP="00C93801">
      <w:pPr>
        <w:pStyle w:val="a3"/>
        <w:ind w:left="20" w:right="20" w:firstLine="440"/>
        <w:rPr>
          <w:sz w:val="24"/>
          <w:szCs w:val="24"/>
        </w:rPr>
      </w:pPr>
      <w:proofErr w:type="gramStart"/>
      <w:r w:rsidRPr="00C93801">
        <w:rPr>
          <w:sz w:val="24"/>
          <w:szCs w:val="24"/>
        </w:rPr>
        <w:t>-</w:t>
      </w:r>
      <w:r w:rsidRPr="00C93801">
        <w:rPr>
          <w:sz w:val="24"/>
          <w:szCs w:val="24"/>
        </w:rPr>
        <w:tab/>
        <w:t>различные формы просветительской деятельности (лекции, беседы, информационные стенды, печатные материалы, электронные ресурсы), направленные на разъяснение участникам образовательных отношений - обучающимся (в доступной для дошкольного возраста форме), их родителям (законным представителям), педагогам - вопросов, связанных с особенностями образовательного процесса и психолого-педагогического сопровождения обучающихся, в том числе с ОВЗ, трудностями в обучении и социализации;</w:t>
      </w:r>
      <w:proofErr w:type="gramEnd"/>
    </w:p>
    <w:p w:rsidR="00C93801" w:rsidRDefault="00C93801" w:rsidP="00C93801">
      <w:pPr>
        <w:pStyle w:val="a3"/>
        <w:ind w:left="20" w:right="20" w:firstLine="440"/>
        <w:rPr>
          <w:sz w:val="24"/>
          <w:szCs w:val="24"/>
        </w:rPr>
      </w:pPr>
      <w:r w:rsidRPr="00C93801">
        <w:rPr>
          <w:sz w:val="24"/>
          <w:szCs w:val="24"/>
        </w:rPr>
        <w:t>-</w:t>
      </w:r>
      <w:r w:rsidRPr="00C93801">
        <w:rPr>
          <w:sz w:val="24"/>
          <w:szCs w:val="24"/>
        </w:rPr>
        <w:tab/>
        <w:t>проведение тематических выступлений, онлайн-консультаций для педагогов и родителей (законных представителей) по разъяснению индивидуальн</w:t>
      </w:r>
      <w:proofErr w:type="gramStart"/>
      <w:r w:rsidRPr="00C93801">
        <w:rPr>
          <w:sz w:val="24"/>
          <w:szCs w:val="24"/>
        </w:rPr>
        <w:t>о-</w:t>
      </w:r>
      <w:proofErr w:type="gramEnd"/>
      <w:r w:rsidRPr="00C93801">
        <w:rPr>
          <w:sz w:val="24"/>
          <w:szCs w:val="24"/>
        </w:rPr>
        <w:t xml:space="preserve"> типологических особенностей различных категорий обучающихся, в том числе с ОВЗ, трудностями в обучении и социализации.</w:t>
      </w:r>
    </w:p>
    <w:p w:rsidR="00C93801" w:rsidRPr="00C93801" w:rsidRDefault="00C93801" w:rsidP="00C93801">
      <w:pPr>
        <w:pStyle w:val="a3"/>
        <w:ind w:left="20" w:right="20" w:firstLine="440"/>
        <w:rPr>
          <w:sz w:val="24"/>
          <w:szCs w:val="24"/>
        </w:rPr>
      </w:pPr>
    </w:p>
    <w:p w:rsidR="00EE36A7" w:rsidRPr="00AB6366" w:rsidRDefault="00EE36A7" w:rsidP="00C93801">
      <w:pPr>
        <w:pStyle w:val="a3"/>
        <w:ind w:left="20" w:right="20" w:firstLine="440"/>
        <w:rPr>
          <w:i/>
          <w:sz w:val="24"/>
          <w:szCs w:val="24"/>
        </w:rPr>
      </w:pPr>
    </w:p>
    <w:p w:rsidR="00EE36A7" w:rsidRPr="00AB6366" w:rsidRDefault="00EE36A7" w:rsidP="00C93801">
      <w:pPr>
        <w:pStyle w:val="a3"/>
        <w:ind w:left="20" w:right="20" w:firstLine="440"/>
        <w:rPr>
          <w:i/>
          <w:sz w:val="24"/>
          <w:szCs w:val="24"/>
        </w:rPr>
      </w:pPr>
    </w:p>
    <w:p w:rsidR="00EE36A7" w:rsidRPr="00AB6366" w:rsidRDefault="00EE36A7" w:rsidP="00C93801">
      <w:pPr>
        <w:pStyle w:val="a3"/>
        <w:ind w:left="20" w:right="20" w:firstLine="440"/>
        <w:rPr>
          <w:i/>
          <w:sz w:val="24"/>
          <w:szCs w:val="24"/>
        </w:rPr>
      </w:pPr>
    </w:p>
    <w:p w:rsidR="00C93801" w:rsidRPr="00C93801" w:rsidRDefault="00C93801" w:rsidP="00C93801">
      <w:pPr>
        <w:pStyle w:val="a3"/>
        <w:ind w:left="20" w:right="20" w:firstLine="440"/>
        <w:rPr>
          <w:i/>
          <w:sz w:val="24"/>
          <w:szCs w:val="24"/>
        </w:rPr>
      </w:pPr>
      <w:r w:rsidRPr="00C93801">
        <w:rPr>
          <w:i/>
          <w:sz w:val="24"/>
          <w:szCs w:val="24"/>
        </w:rPr>
        <w:t xml:space="preserve">Основными направлениями работы учителя-логопеда ДОУ по коррекции и развитию речи детей с нарушениями речи в соответствии с образовательной областью «Речевое развитие» ФГОС </w:t>
      </w:r>
      <w:proofErr w:type="gramStart"/>
      <w:r w:rsidRPr="00C93801">
        <w:rPr>
          <w:i/>
          <w:sz w:val="24"/>
          <w:szCs w:val="24"/>
        </w:rPr>
        <w:t>ДО</w:t>
      </w:r>
      <w:proofErr w:type="gramEnd"/>
      <w:r w:rsidRPr="00C93801">
        <w:rPr>
          <w:i/>
          <w:sz w:val="24"/>
          <w:szCs w:val="24"/>
        </w:rPr>
        <w:t xml:space="preserve"> являются:</w:t>
      </w:r>
    </w:p>
    <w:p w:rsidR="00C93801" w:rsidRPr="00C93801" w:rsidRDefault="00C93801" w:rsidP="00C93801">
      <w:pPr>
        <w:pStyle w:val="a3"/>
        <w:ind w:left="20" w:right="20" w:firstLine="440"/>
        <w:rPr>
          <w:sz w:val="24"/>
          <w:szCs w:val="24"/>
        </w:rPr>
      </w:pPr>
      <w:r w:rsidRPr="00C93801">
        <w:rPr>
          <w:sz w:val="24"/>
          <w:szCs w:val="24"/>
        </w:rPr>
        <w:t>1.</w:t>
      </w:r>
      <w:r w:rsidRPr="00C93801">
        <w:rPr>
          <w:sz w:val="24"/>
          <w:szCs w:val="24"/>
        </w:rPr>
        <w:tab/>
        <w:t>Воспитание звуковой культуры речи (нормализация звукопроизношения) - развитие восприятия звуков родной речи и произношения;</w:t>
      </w:r>
    </w:p>
    <w:p w:rsidR="00C93801" w:rsidRPr="00C93801" w:rsidRDefault="00C93801" w:rsidP="00C93801">
      <w:pPr>
        <w:pStyle w:val="a3"/>
        <w:ind w:left="20" w:right="20" w:firstLine="440"/>
        <w:rPr>
          <w:sz w:val="24"/>
          <w:szCs w:val="24"/>
        </w:rPr>
      </w:pPr>
      <w:r w:rsidRPr="00C93801">
        <w:rPr>
          <w:sz w:val="24"/>
          <w:szCs w:val="24"/>
        </w:rPr>
        <w:t>2.</w:t>
      </w:r>
      <w:r w:rsidRPr="00C93801">
        <w:rPr>
          <w:sz w:val="24"/>
          <w:szCs w:val="24"/>
        </w:rPr>
        <w:tab/>
        <w:t>Формирование элементарного осознания явлений языка и речи (развитие фонематического восприятия и слуха) - различение звука и слова, нахождение места звука в слове;</w:t>
      </w:r>
    </w:p>
    <w:p w:rsidR="00C93801" w:rsidRPr="00C93801" w:rsidRDefault="00C93801" w:rsidP="00C93801">
      <w:pPr>
        <w:pStyle w:val="a3"/>
        <w:ind w:left="20" w:right="20" w:firstLine="440"/>
        <w:rPr>
          <w:sz w:val="24"/>
          <w:szCs w:val="24"/>
        </w:rPr>
      </w:pPr>
      <w:r w:rsidRPr="00C93801">
        <w:rPr>
          <w:sz w:val="24"/>
          <w:szCs w:val="24"/>
        </w:rPr>
        <w:t>3. Развитие активного словаря - освоение значений слов и их уместное употребление в соответствии с контекстом высказывания, ситуацией, в которой происходит общение;</w:t>
      </w:r>
    </w:p>
    <w:p w:rsidR="00C93801" w:rsidRPr="00C93801" w:rsidRDefault="00C93801" w:rsidP="00C93801">
      <w:pPr>
        <w:pStyle w:val="a3"/>
        <w:ind w:left="20" w:right="20" w:firstLine="440"/>
        <w:rPr>
          <w:sz w:val="24"/>
          <w:szCs w:val="24"/>
        </w:rPr>
      </w:pPr>
      <w:r w:rsidRPr="00C93801">
        <w:rPr>
          <w:sz w:val="24"/>
          <w:szCs w:val="24"/>
        </w:rPr>
        <w:t>4.</w:t>
      </w:r>
      <w:r w:rsidRPr="00C93801">
        <w:rPr>
          <w:sz w:val="24"/>
          <w:szCs w:val="24"/>
        </w:rPr>
        <w:tab/>
        <w:t>Формирование грамматического строя речи:</w:t>
      </w:r>
    </w:p>
    <w:p w:rsidR="00C93801" w:rsidRPr="00C93801" w:rsidRDefault="00C93801" w:rsidP="00C93801">
      <w:pPr>
        <w:pStyle w:val="a3"/>
        <w:ind w:left="20" w:right="20" w:firstLine="440"/>
        <w:rPr>
          <w:sz w:val="24"/>
          <w:szCs w:val="24"/>
        </w:rPr>
      </w:pPr>
      <w:r>
        <w:rPr>
          <w:sz w:val="24"/>
          <w:szCs w:val="24"/>
        </w:rPr>
        <w:t xml:space="preserve">A) </w:t>
      </w:r>
      <w:r w:rsidRPr="00C93801">
        <w:rPr>
          <w:sz w:val="24"/>
          <w:szCs w:val="24"/>
        </w:rPr>
        <w:t>морфология (изменение слов по родам, числам, падежам),</w:t>
      </w:r>
    </w:p>
    <w:p w:rsidR="00C93801" w:rsidRPr="00C93801" w:rsidRDefault="00C93801" w:rsidP="00C93801">
      <w:pPr>
        <w:pStyle w:val="a3"/>
        <w:ind w:left="20" w:right="20" w:firstLine="440"/>
        <w:rPr>
          <w:sz w:val="24"/>
          <w:szCs w:val="24"/>
        </w:rPr>
      </w:pPr>
      <w:r w:rsidRPr="00C93801">
        <w:rPr>
          <w:sz w:val="24"/>
          <w:szCs w:val="24"/>
        </w:rPr>
        <w:t>Б) синтаксис (освоение различных типов словосочетаний и предложений),</w:t>
      </w:r>
    </w:p>
    <w:p w:rsidR="00C93801" w:rsidRPr="00C93801" w:rsidRDefault="00C93801" w:rsidP="00C93801">
      <w:pPr>
        <w:pStyle w:val="a3"/>
        <w:ind w:left="20" w:right="20" w:firstLine="440"/>
        <w:rPr>
          <w:sz w:val="24"/>
          <w:szCs w:val="24"/>
        </w:rPr>
      </w:pPr>
      <w:r w:rsidRPr="00C93801">
        <w:rPr>
          <w:sz w:val="24"/>
          <w:szCs w:val="24"/>
        </w:rPr>
        <w:t>B)</w:t>
      </w:r>
      <w:r w:rsidRPr="00C93801">
        <w:rPr>
          <w:sz w:val="24"/>
          <w:szCs w:val="24"/>
        </w:rPr>
        <w:tab/>
        <w:t>словообразование;</w:t>
      </w:r>
    </w:p>
    <w:p w:rsidR="00C93801" w:rsidRPr="00C93801" w:rsidRDefault="00C93801" w:rsidP="00C93801">
      <w:pPr>
        <w:pStyle w:val="a3"/>
        <w:ind w:left="20" w:right="20" w:firstLine="440"/>
        <w:rPr>
          <w:sz w:val="24"/>
          <w:szCs w:val="24"/>
        </w:rPr>
      </w:pPr>
      <w:r w:rsidRPr="00C93801">
        <w:rPr>
          <w:sz w:val="24"/>
          <w:szCs w:val="24"/>
        </w:rPr>
        <w:t>5.</w:t>
      </w:r>
      <w:r w:rsidRPr="00C93801">
        <w:rPr>
          <w:sz w:val="24"/>
          <w:szCs w:val="24"/>
        </w:rPr>
        <w:tab/>
        <w:t>Развитие связной речи - монологической (рассказывание) и диалогическо</w:t>
      </w:r>
      <w:proofErr w:type="gramStart"/>
      <w:r w:rsidRPr="00C93801">
        <w:rPr>
          <w:sz w:val="24"/>
          <w:szCs w:val="24"/>
        </w:rPr>
        <w:t>й(</w:t>
      </w:r>
      <w:proofErr w:type="gramEnd"/>
      <w:r w:rsidRPr="00C93801">
        <w:rPr>
          <w:sz w:val="24"/>
          <w:szCs w:val="24"/>
        </w:rPr>
        <w:t>разговорной);</w:t>
      </w:r>
    </w:p>
    <w:p w:rsidR="00C93801" w:rsidRPr="00C93801" w:rsidRDefault="00C93801" w:rsidP="00C93801">
      <w:pPr>
        <w:pStyle w:val="a3"/>
        <w:ind w:left="20" w:right="20" w:firstLine="440"/>
        <w:rPr>
          <w:sz w:val="24"/>
          <w:szCs w:val="24"/>
        </w:rPr>
      </w:pPr>
      <w:r w:rsidRPr="00C93801">
        <w:rPr>
          <w:sz w:val="24"/>
          <w:szCs w:val="24"/>
        </w:rPr>
        <w:t>6.</w:t>
      </w:r>
      <w:r w:rsidRPr="00C93801">
        <w:rPr>
          <w:sz w:val="24"/>
          <w:szCs w:val="24"/>
        </w:rPr>
        <w:tab/>
        <w:t xml:space="preserve">Обучение грамоте - </w:t>
      </w:r>
      <w:proofErr w:type="spellStart"/>
      <w:r w:rsidRPr="00C93801">
        <w:rPr>
          <w:sz w:val="24"/>
          <w:szCs w:val="24"/>
        </w:rPr>
        <w:t>послоговому</w:t>
      </w:r>
      <w:proofErr w:type="spellEnd"/>
      <w:r w:rsidRPr="00C93801">
        <w:rPr>
          <w:sz w:val="24"/>
          <w:szCs w:val="24"/>
        </w:rPr>
        <w:t xml:space="preserve"> чтению и письму;</w:t>
      </w:r>
    </w:p>
    <w:p w:rsidR="00C93801" w:rsidRPr="00C93801" w:rsidRDefault="00C93801" w:rsidP="00C93801">
      <w:pPr>
        <w:pStyle w:val="a3"/>
        <w:ind w:left="20" w:right="20" w:firstLine="440"/>
        <w:rPr>
          <w:sz w:val="24"/>
          <w:szCs w:val="24"/>
        </w:rPr>
      </w:pPr>
      <w:r w:rsidRPr="00C93801">
        <w:rPr>
          <w:sz w:val="24"/>
          <w:szCs w:val="24"/>
        </w:rPr>
        <w:t>7.</w:t>
      </w:r>
      <w:r w:rsidRPr="00C93801">
        <w:rPr>
          <w:sz w:val="24"/>
          <w:szCs w:val="24"/>
        </w:rPr>
        <w:tab/>
        <w:t>Воспитание любви и интереса к художественному слову.</w:t>
      </w:r>
    </w:p>
    <w:p w:rsidR="00C93801" w:rsidRPr="00C93801" w:rsidRDefault="00C93801" w:rsidP="00C93801">
      <w:pPr>
        <w:pStyle w:val="a3"/>
        <w:ind w:left="20" w:right="20" w:firstLine="440"/>
        <w:rPr>
          <w:sz w:val="24"/>
          <w:szCs w:val="24"/>
        </w:rPr>
      </w:pPr>
      <w:r w:rsidRPr="00C93801">
        <w:rPr>
          <w:sz w:val="24"/>
          <w:szCs w:val="24"/>
        </w:rPr>
        <w:t>Содержание Программы определяется в соответствии с видом речевого нарушения ребенка, соответствует основным положениям возрастной психологии и дошкольной педагогики и обеспечивает единство воспитательных, развивающих и обучающих целей и задач.</w:t>
      </w:r>
    </w:p>
    <w:p w:rsidR="00C93801" w:rsidRPr="00C93801" w:rsidRDefault="00C93801" w:rsidP="00C93801">
      <w:pPr>
        <w:pStyle w:val="a3"/>
        <w:ind w:left="20" w:right="20" w:firstLine="440"/>
        <w:rPr>
          <w:sz w:val="24"/>
          <w:szCs w:val="24"/>
        </w:rPr>
      </w:pPr>
      <w:r w:rsidRPr="00C93801">
        <w:rPr>
          <w:sz w:val="24"/>
          <w:szCs w:val="24"/>
        </w:rPr>
        <w:t xml:space="preserve">Воспитание и обучение осуществляется на </w:t>
      </w:r>
      <w:proofErr w:type="gramStart"/>
      <w:r w:rsidRPr="00C93801">
        <w:rPr>
          <w:sz w:val="24"/>
          <w:szCs w:val="24"/>
        </w:rPr>
        <w:t>русском</w:t>
      </w:r>
      <w:proofErr w:type="gramEnd"/>
      <w:r w:rsidRPr="00C93801">
        <w:rPr>
          <w:sz w:val="24"/>
          <w:szCs w:val="24"/>
        </w:rPr>
        <w:t xml:space="preserve"> языке - государственном языке России.</w:t>
      </w:r>
    </w:p>
    <w:p w:rsidR="00C93801" w:rsidRPr="00C93801" w:rsidRDefault="00C93801" w:rsidP="00C93801">
      <w:pPr>
        <w:pStyle w:val="a3"/>
        <w:ind w:left="20" w:right="20" w:firstLine="440"/>
        <w:rPr>
          <w:sz w:val="24"/>
          <w:szCs w:val="24"/>
        </w:rPr>
      </w:pPr>
      <w:r w:rsidRPr="00C93801">
        <w:rPr>
          <w:sz w:val="24"/>
          <w:szCs w:val="24"/>
        </w:rPr>
        <w:t>Содержание Программы обеспечивает развитие личности, мотивации и способностей детей в различных видах деятельности и охватывает следующие структурные единицы, представляющие определенные направления развития и образования детей (далее - образовательные области):</w:t>
      </w:r>
    </w:p>
    <w:p w:rsidR="00C93801" w:rsidRPr="00C93801" w:rsidRDefault="00C93801" w:rsidP="00C93801">
      <w:pPr>
        <w:pStyle w:val="a3"/>
        <w:ind w:left="20" w:right="20" w:firstLine="440"/>
        <w:rPr>
          <w:sz w:val="24"/>
          <w:szCs w:val="24"/>
        </w:rPr>
      </w:pPr>
      <w:r w:rsidRPr="00C93801">
        <w:rPr>
          <w:sz w:val="24"/>
          <w:szCs w:val="24"/>
        </w:rPr>
        <w:t>•</w:t>
      </w:r>
      <w:r w:rsidRPr="00C93801">
        <w:rPr>
          <w:sz w:val="24"/>
          <w:szCs w:val="24"/>
        </w:rPr>
        <w:tab/>
        <w:t>социально-коммуникативное развитие;</w:t>
      </w:r>
    </w:p>
    <w:p w:rsidR="00C93801" w:rsidRPr="00C93801" w:rsidRDefault="00C93801" w:rsidP="00C93801">
      <w:pPr>
        <w:pStyle w:val="a3"/>
        <w:ind w:left="20" w:right="20" w:firstLine="440"/>
        <w:rPr>
          <w:sz w:val="24"/>
          <w:szCs w:val="24"/>
        </w:rPr>
      </w:pPr>
      <w:r w:rsidRPr="00C93801">
        <w:rPr>
          <w:sz w:val="24"/>
          <w:szCs w:val="24"/>
        </w:rPr>
        <w:t>•</w:t>
      </w:r>
      <w:r w:rsidRPr="00C93801">
        <w:rPr>
          <w:sz w:val="24"/>
          <w:szCs w:val="24"/>
        </w:rPr>
        <w:tab/>
        <w:t>познавательное развитие;</w:t>
      </w:r>
    </w:p>
    <w:p w:rsidR="00C93801" w:rsidRPr="00C93801" w:rsidRDefault="00C93801" w:rsidP="00C93801">
      <w:pPr>
        <w:pStyle w:val="a3"/>
        <w:ind w:left="20" w:right="20" w:firstLine="440"/>
        <w:rPr>
          <w:sz w:val="24"/>
          <w:szCs w:val="24"/>
        </w:rPr>
      </w:pPr>
      <w:r w:rsidRPr="00C93801">
        <w:rPr>
          <w:sz w:val="24"/>
          <w:szCs w:val="24"/>
        </w:rPr>
        <w:t>•</w:t>
      </w:r>
      <w:r w:rsidRPr="00C93801">
        <w:rPr>
          <w:sz w:val="24"/>
          <w:szCs w:val="24"/>
        </w:rPr>
        <w:tab/>
        <w:t>речевое развитие;</w:t>
      </w:r>
    </w:p>
    <w:p w:rsidR="00C93801" w:rsidRPr="00C93801" w:rsidRDefault="00C93801" w:rsidP="00C93801">
      <w:pPr>
        <w:pStyle w:val="a3"/>
        <w:ind w:left="20" w:right="20" w:firstLine="440"/>
        <w:rPr>
          <w:sz w:val="24"/>
          <w:szCs w:val="24"/>
        </w:rPr>
      </w:pPr>
      <w:r w:rsidRPr="00C93801">
        <w:rPr>
          <w:sz w:val="24"/>
          <w:szCs w:val="24"/>
        </w:rPr>
        <w:t>•</w:t>
      </w:r>
      <w:r w:rsidRPr="00C93801">
        <w:rPr>
          <w:sz w:val="24"/>
          <w:szCs w:val="24"/>
        </w:rPr>
        <w:tab/>
        <w:t>художественно-эстетическое развитие;</w:t>
      </w:r>
    </w:p>
    <w:p w:rsidR="00C93801" w:rsidRPr="00C93801" w:rsidRDefault="00C93801" w:rsidP="00C93801">
      <w:pPr>
        <w:pStyle w:val="a3"/>
        <w:ind w:left="20" w:right="20" w:firstLine="440"/>
        <w:rPr>
          <w:sz w:val="24"/>
          <w:szCs w:val="24"/>
        </w:rPr>
      </w:pPr>
      <w:r w:rsidRPr="00C93801">
        <w:rPr>
          <w:sz w:val="24"/>
          <w:szCs w:val="24"/>
        </w:rPr>
        <w:t>• физическое развитие.</w:t>
      </w:r>
    </w:p>
    <w:p w:rsidR="00C93801" w:rsidRPr="00C93801" w:rsidRDefault="00C93801" w:rsidP="00C93801">
      <w:pPr>
        <w:pStyle w:val="a3"/>
        <w:ind w:left="20" w:right="20" w:firstLine="440"/>
        <w:rPr>
          <w:b/>
          <w:sz w:val="24"/>
          <w:szCs w:val="24"/>
        </w:rPr>
      </w:pPr>
      <w:r w:rsidRPr="00C93801">
        <w:rPr>
          <w:b/>
          <w:sz w:val="24"/>
          <w:szCs w:val="24"/>
        </w:rPr>
        <w:t>2.2. Содержание образовательной области «Физическое развитие»</w:t>
      </w:r>
    </w:p>
    <w:p w:rsidR="00C93801" w:rsidRPr="00A31E77" w:rsidRDefault="00C93801" w:rsidP="00C93801">
      <w:pPr>
        <w:pStyle w:val="a3"/>
        <w:ind w:left="20" w:right="20" w:firstLine="440"/>
        <w:rPr>
          <w:i/>
          <w:sz w:val="24"/>
          <w:szCs w:val="24"/>
        </w:rPr>
      </w:pPr>
      <w:r w:rsidRPr="00A31E77">
        <w:rPr>
          <w:i/>
          <w:sz w:val="24"/>
          <w:szCs w:val="24"/>
        </w:rPr>
        <w:t>Основные задачи образовательной деятельности в области физического развития:</w:t>
      </w:r>
    </w:p>
    <w:p w:rsidR="00C93801" w:rsidRPr="00C93801" w:rsidRDefault="00C93801" w:rsidP="00C93801">
      <w:pPr>
        <w:pStyle w:val="a3"/>
        <w:ind w:left="20" w:right="20" w:firstLine="440"/>
        <w:rPr>
          <w:sz w:val="24"/>
          <w:szCs w:val="24"/>
        </w:rPr>
      </w:pPr>
      <w:r w:rsidRPr="00C93801">
        <w:rPr>
          <w:sz w:val="24"/>
          <w:szCs w:val="24"/>
        </w:rPr>
        <w:t>-</w:t>
      </w:r>
      <w:r w:rsidRPr="00C93801">
        <w:rPr>
          <w:sz w:val="24"/>
          <w:szCs w:val="24"/>
        </w:rPr>
        <w:tab/>
        <w:t>обогащать двигательный опыт детей с помощью упражнений основной гимнастики, развивать умения технично, точно, осознанно, рационально и выразительно выполнять физические упражнения, осваивать туристские навыки;</w:t>
      </w:r>
    </w:p>
    <w:p w:rsidR="00C93801" w:rsidRPr="00C93801" w:rsidRDefault="00C93801" w:rsidP="00C93801">
      <w:pPr>
        <w:pStyle w:val="a3"/>
        <w:ind w:left="20" w:right="20" w:firstLine="440"/>
        <w:rPr>
          <w:sz w:val="24"/>
          <w:szCs w:val="24"/>
        </w:rPr>
      </w:pPr>
      <w:proofErr w:type="gramStart"/>
      <w:r w:rsidRPr="00C93801">
        <w:rPr>
          <w:sz w:val="24"/>
          <w:szCs w:val="24"/>
        </w:rPr>
        <w:t>-</w:t>
      </w:r>
      <w:r w:rsidRPr="00C93801">
        <w:rPr>
          <w:sz w:val="24"/>
          <w:szCs w:val="24"/>
        </w:rPr>
        <w:tab/>
        <w:t>развивать психофизические качества, точность, меткость, глазомер, мелкую моторику, ориентировку в пространстве; самоконтроль, самостоятельность, творчество;</w:t>
      </w:r>
      <w:proofErr w:type="gramEnd"/>
    </w:p>
    <w:p w:rsidR="00C93801" w:rsidRPr="00C93801" w:rsidRDefault="00C93801" w:rsidP="00C93801">
      <w:pPr>
        <w:pStyle w:val="a3"/>
        <w:ind w:left="20" w:right="20" w:firstLine="440"/>
        <w:rPr>
          <w:sz w:val="24"/>
          <w:szCs w:val="24"/>
        </w:rPr>
      </w:pPr>
      <w:r w:rsidRPr="00C93801">
        <w:rPr>
          <w:sz w:val="24"/>
          <w:szCs w:val="24"/>
        </w:rPr>
        <w:t>-</w:t>
      </w:r>
      <w:r w:rsidRPr="00C93801">
        <w:rPr>
          <w:sz w:val="24"/>
          <w:szCs w:val="24"/>
        </w:rPr>
        <w:tab/>
        <w:t>поощрять соблюдение правил в подвижной игре, проявление инициативы и самостоятельности при ее организации, партнерское взаимодействие в команде;</w:t>
      </w:r>
    </w:p>
    <w:p w:rsidR="00C93801" w:rsidRPr="00C93801" w:rsidRDefault="00C93801" w:rsidP="00C93801">
      <w:pPr>
        <w:pStyle w:val="a3"/>
        <w:ind w:left="20" w:right="20" w:firstLine="440"/>
        <w:rPr>
          <w:sz w:val="24"/>
          <w:szCs w:val="24"/>
        </w:rPr>
      </w:pPr>
      <w:r w:rsidRPr="00C93801">
        <w:rPr>
          <w:sz w:val="24"/>
          <w:szCs w:val="24"/>
        </w:rPr>
        <w:t>-</w:t>
      </w:r>
      <w:r w:rsidRPr="00C93801">
        <w:rPr>
          <w:sz w:val="24"/>
          <w:szCs w:val="24"/>
        </w:rPr>
        <w:tab/>
        <w:t>воспитывать патриотизм, нравственно-волевые качества и гражданскую идентичность в двигательной деятельности и различных формах активного отдыха;</w:t>
      </w:r>
    </w:p>
    <w:p w:rsidR="00C93801" w:rsidRPr="00C93801" w:rsidRDefault="00C93801" w:rsidP="00C93801">
      <w:pPr>
        <w:pStyle w:val="a3"/>
        <w:ind w:left="20" w:right="20" w:firstLine="440"/>
        <w:rPr>
          <w:sz w:val="24"/>
          <w:szCs w:val="24"/>
        </w:rPr>
      </w:pPr>
      <w:r w:rsidRPr="00C93801">
        <w:rPr>
          <w:sz w:val="24"/>
          <w:szCs w:val="24"/>
        </w:rPr>
        <w:t>-</w:t>
      </w:r>
      <w:r w:rsidRPr="00C93801">
        <w:rPr>
          <w:sz w:val="24"/>
          <w:szCs w:val="24"/>
        </w:rPr>
        <w:tab/>
        <w:t>формировать осознанную потребность в двигательной деятельности, поддерживать интерес к физической культуре и спортивным достижениям России, расширять представления о разных видах спорта;</w:t>
      </w:r>
    </w:p>
    <w:p w:rsidR="00C93801" w:rsidRPr="00C93801" w:rsidRDefault="00C93801" w:rsidP="00C93801">
      <w:pPr>
        <w:pStyle w:val="a3"/>
        <w:ind w:left="20" w:right="20" w:firstLine="440"/>
        <w:rPr>
          <w:sz w:val="24"/>
          <w:szCs w:val="24"/>
        </w:rPr>
      </w:pPr>
      <w:r w:rsidRPr="00C93801">
        <w:rPr>
          <w:sz w:val="24"/>
          <w:szCs w:val="24"/>
        </w:rPr>
        <w:t>-</w:t>
      </w:r>
      <w:r w:rsidRPr="00C93801">
        <w:rPr>
          <w:sz w:val="24"/>
          <w:szCs w:val="24"/>
        </w:rPr>
        <w:tab/>
        <w:t>сохранять и укреплять здоровье детей средствами физического воспитания, расширять и уточнять представления о здоровье, факторах на него влияющих, средствах его укрепления, туризме, как форме активного отдыха, физической культуре и спорте, спортивных событиях и достижениях, правилах безопасного поведения в двигательной деятельности и при проведении туристских прогулок и экскурсий;</w:t>
      </w:r>
    </w:p>
    <w:p w:rsidR="00EE36A7" w:rsidRPr="00ED5EC5" w:rsidRDefault="00EE36A7" w:rsidP="00C93801">
      <w:pPr>
        <w:pStyle w:val="a3"/>
        <w:ind w:left="20" w:right="20" w:firstLine="440"/>
        <w:rPr>
          <w:sz w:val="24"/>
          <w:szCs w:val="24"/>
        </w:rPr>
      </w:pPr>
    </w:p>
    <w:p w:rsidR="00C93801" w:rsidRPr="00C93801" w:rsidRDefault="00C93801" w:rsidP="00C93801">
      <w:pPr>
        <w:pStyle w:val="a3"/>
        <w:ind w:left="20" w:right="20" w:firstLine="440"/>
        <w:rPr>
          <w:sz w:val="24"/>
          <w:szCs w:val="24"/>
        </w:rPr>
      </w:pPr>
      <w:r w:rsidRPr="00C93801">
        <w:rPr>
          <w:sz w:val="24"/>
          <w:szCs w:val="24"/>
        </w:rPr>
        <w:t>-</w:t>
      </w:r>
      <w:r w:rsidRPr="00C93801">
        <w:rPr>
          <w:sz w:val="24"/>
          <w:szCs w:val="24"/>
        </w:rPr>
        <w:tab/>
        <w:t>воспитывать бережное, заботливое отношение к здоровью и человеческой жизни, развивать стремление к сохранению своего здоровья и здоровья окружающих людей, оказывать помощь и поддержку другим людям.</w:t>
      </w:r>
    </w:p>
    <w:p w:rsidR="00C93801" w:rsidRPr="00A31E77" w:rsidRDefault="00C93801" w:rsidP="00C93801">
      <w:pPr>
        <w:pStyle w:val="a3"/>
        <w:ind w:left="20" w:right="20" w:firstLine="440"/>
        <w:rPr>
          <w:i/>
          <w:sz w:val="24"/>
          <w:szCs w:val="24"/>
        </w:rPr>
      </w:pPr>
      <w:r w:rsidRPr="00A31E77">
        <w:rPr>
          <w:i/>
          <w:sz w:val="24"/>
          <w:szCs w:val="24"/>
        </w:rPr>
        <w:t>Содержание образовательной деятельности.</w:t>
      </w:r>
    </w:p>
    <w:p w:rsidR="00C93801" w:rsidRPr="00C93801" w:rsidRDefault="00C93801" w:rsidP="00C93801">
      <w:pPr>
        <w:pStyle w:val="a3"/>
        <w:ind w:left="20" w:right="20" w:firstLine="440"/>
        <w:rPr>
          <w:sz w:val="24"/>
          <w:szCs w:val="24"/>
        </w:rPr>
      </w:pPr>
      <w:r w:rsidRPr="00C93801">
        <w:rPr>
          <w:sz w:val="24"/>
          <w:szCs w:val="24"/>
        </w:rPr>
        <w:t>Педагог создает условия для дальнейшего совершенствования основных движений, развития психофизических качеств и способностей, закрепления общеразвивающих, музыкальн</w:t>
      </w:r>
      <w:proofErr w:type="gramStart"/>
      <w:r w:rsidRPr="00C93801">
        <w:rPr>
          <w:sz w:val="24"/>
          <w:szCs w:val="24"/>
        </w:rPr>
        <w:t>о-</w:t>
      </w:r>
      <w:proofErr w:type="gramEnd"/>
      <w:r w:rsidRPr="00C93801">
        <w:rPr>
          <w:sz w:val="24"/>
          <w:szCs w:val="24"/>
        </w:rPr>
        <w:t xml:space="preserve"> ритмических упражнений и их комбинаций, спортивных упражнений, освоения элементов спортивных игр, игр-эстафет. Поощряет стремление выполнять упражнения технично, рационально, экономно, выразительно, в соответствии с разнообразным характером музыки, ритмом, темпом, амплитудой.</w:t>
      </w:r>
    </w:p>
    <w:p w:rsidR="00C93801" w:rsidRPr="00C93801" w:rsidRDefault="00C93801" w:rsidP="00C93801">
      <w:pPr>
        <w:pStyle w:val="a3"/>
        <w:ind w:left="20" w:right="20" w:firstLine="440"/>
        <w:rPr>
          <w:sz w:val="24"/>
          <w:szCs w:val="24"/>
        </w:rPr>
      </w:pPr>
      <w:r w:rsidRPr="00C93801">
        <w:rPr>
          <w:sz w:val="24"/>
          <w:szCs w:val="24"/>
        </w:rPr>
        <w:t>В процессе организации разных форм физкультурно-оздоровительной работы педагог обучает детей следовать инструкции, слышать и выполнять указания, соблюдать дисциплину, осуществлять самоконтроль и давать оценку качества выполнения упражнений.</w:t>
      </w:r>
    </w:p>
    <w:p w:rsidR="00C93801" w:rsidRPr="00C93801" w:rsidRDefault="00C93801" w:rsidP="00C93801">
      <w:pPr>
        <w:pStyle w:val="a3"/>
        <w:ind w:left="20" w:right="20" w:firstLine="440"/>
        <w:rPr>
          <w:sz w:val="24"/>
          <w:szCs w:val="24"/>
        </w:rPr>
      </w:pPr>
      <w:r w:rsidRPr="00C93801">
        <w:rPr>
          <w:sz w:val="24"/>
          <w:szCs w:val="24"/>
        </w:rPr>
        <w:t>Поддерживает стремление творчески использовать двигательный опыт в самостоятельной деятельности и на занятиях гимнастикой, самостоятельно организовывать и придумывать подвижные игры, общеразвивающие упражнения, комбинировать их элементы, импровизировать.</w:t>
      </w:r>
    </w:p>
    <w:p w:rsidR="00C93801" w:rsidRPr="00C93801" w:rsidRDefault="00C93801" w:rsidP="00C93801">
      <w:pPr>
        <w:pStyle w:val="a3"/>
        <w:ind w:left="20" w:right="20" w:firstLine="440"/>
        <w:rPr>
          <w:sz w:val="24"/>
          <w:szCs w:val="24"/>
        </w:rPr>
      </w:pPr>
      <w:r w:rsidRPr="00C93801">
        <w:rPr>
          <w:sz w:val="24"/>
          <w:szCs w:val="24"/>
        </w:rPr>
        <w:t>Педагог продолжает приобщать детей к здоровому образу жизни: расширяет и уточняет представления о факторах, влияющих на здоровье, способах его сохранения и укрепления, оздоровительных мероприятиях, поддерживает интерес к физической культуре, спорту и туризму, активному отдыху, воспитывает полезные привычки, осознанное, заботливое, бережное отношение к своему здоровью и здоровью окружающих.</w:t>
      </w:r>
    </w:p>
    <w:p w:rsidR="00C93801" w:rsidRPr="00C93801" w:rsidRDefault="00C93801" w:rsidP="00C93801">
      <w:pPr>
        <w:pStyle w:val="a3"/>
        <w:ind w:left="20" w:right="20" w:firstLine="440"/>
        <w:rPr>
          <w:sz w:val="24"/>
          <w:szCs w:val="24"/>
        </w:rPr>
      </w:pPr>
    </w:p>
    <w:p w:rsidR="00C93801" w:rsidRPr="00C93801" w:rsidRDefault="00C93801" w:rsidP="00C93801">
      <w:pPr>
        <w:pStyle w:val="a3"/>
        <w:ind w:left="20" w:right="20" w:firstLine="440"/>
        <w:rPr>
          <w:sz w:val="24"/>
          <w:szCs w:val="24"/>
        </w:rPr>
      </w:pPr>
      <w:r w:rsidRPr="00C93801">
        <w:rPr>
          <w:sz w:val="24"/>
          <w:szCs w:val="24"/>
        </w:rPr>
        <w:t>Педагог способствует совершенствованию двигательных навыков детей, создает условия для поддержания инициативы и развития творчества, выполнения упражнений в различных условиях и комбинациях, использования двигательного опыта в игровой деятельности и повседневной жизни.</w:t>
      </w:r>
    </w:p>
    <w:p w:rsidR="00C93801" w:rsidRPr="00C93801" w:rsidRDefault="00C93801" w:rsidP="00C93801">
      <w:pPr>
        <w:pStyle w:val="a3"/>
        <w:ind w:left="20" w:right="20" w:firstLine="440"/>
        <w:rPr>
          <w:sz w:val="24"/>
          <w:szCs w:val="24"/>
        </w:rPr>
      </w:pPr>
      <w:proofErr w:type="gramStart"/>
      <w:r w:rsidRPr="00C93801">
        <w:rPr>
          <w:sz w:val="24"/>
          <w:szCs w:val="24"/>
        </w:rPr>
        <w:t>Педагог проводит с детьми разнообразные упражнения с акцентом на качестве выполнения движений, в том числе, в парах, с предметами и без них, из разных исходных положений, в разном темпе, с разным мышечным напряжением и амплитудой, с музыкальным сопровождением.</w:t>
      </w:r>
      <w:proofErr w:type="gramEnd"/>
      <w:r w:rsidRPr="00C93801">
        <w:rPr>
          <w:sz w:val="24"/>
          <w:szCs w:val="24"/>
        </w:rPr>
        <w:t xml:space="preserve"> Предлагает упражнения с разноименными движениями рук и ног, на ориентировку в пространстве, с усложнением исходных положений и техники выполнения (вращать обруч одной рукой вокруг вертикальной оси, на предплечье и кистях рук, перед собой и сбоку и другое). Педагог поддерживает и поощряет инициативу, самостоятельность и творчество детей (придумать новое упражнение или комбинацию из знакомых движений). Разученные упражнения включаются в комплексы утренней гимнастики, физкультминутки и другие формы физкультурн</w:t>
      </w:r>
      <w:proofErr w:type="gramStart"/>
      <w:r w:rsidRPr="00C93801">
        <w:rPr>
          <w:sz w:val="24"/>
          <w:szCs w:val="24"/>
        </w:rPr>
        <w:t>о-</w:t>
      </w:r>
      <w:proofErr w:type="gramEnd"/>
      <w:r w:rsidRPr="00C93801">
        <w:rPr>
          <w:sz w:val="24"/>
          <w:szCs w:val="24"/>
        </w:rPr>
        <w:t xml:space="preserve"> оздоровительной работы.</w:t>
      </w:r>
    </w:p>
    <w:p w:rsidR="00C93801" w:rsidRPr="00ED5EC5" w:rsidRDefault="00C93801" w:rsidP="00C93801">
      <w:pPr>
        <w:pStyle w:val="a3"/>
        <w:shd w:val="clear" w:color="auto" w:fill="auto"/>
        <w:spacing w:line="276" w:lineRule="auto"/>
        <w:ind w:left="20" w:right="20" w:firstLine="440"/>
        <w:rPr>
          <w:sz w:val="24"/>
          <w:szCs w:val="24"/>
        </w:rPr>
      </w:pPr>
      <w:r w:rsidRPr="00C93801">
        <w:rPr>
          <w:sz w:val="24"/>
          <w:szCs w:val="24"/>
        </w:rPr>
        <w:t>Педагог поддерживает стремление детей самостоятельно организовывать знакомые подвижные игры со сверстниками, справедливо оценивать свои результаты и результаты товарищей; побуждает проявлять смелость, находчивость, волевые качества, честность, целеустремленность. Поощряет творчество детей, желание детей придумывать варианты игр, комбинировать движения, импровизировать. Продолжает воспитывать сплоченность, взаимопомощь, чувство ответственности за успехи и достижения команды, стремление вносить свой вклад в победу команды, преодолевать трудности. Способствует формированию духовно - нравственных качеств, основ патриотизма и гражданской идентичности</w:t>
      </w:r>
      <w:r>
        <w:rPr>
          <w:sz w:val="24"/>
          <w:szCs w:val="24"/>
        </w:rPr>
        <w:t>.</w:t>
      </w:r>
    </w:p>
    <w:p w:rsidR="00EE36A7" w:rsidRPr="00ED5EC5" w:rsidRDefault="00EE36A7" w:rsidP="00C93801">
      <w:pPr>
        <w:pStyle w:val="a3"/>
        <w:shd w:val="clear" w:color="auto" w:fill="auto"/>
        <w:spacing w:line="276" w:lineRule="auto"/>
        <w:ind w:left="20" w:right="20" w:firstLine="440"/>
        <w:rPr>
          <w:sz w:val="24"/>
          <w:szCs w:val="24"/>
        </w:rPr>
      </w:pPr>
    </w:p>
    <w:p w:rsidR="00EE36A7" w:rsidRPr="00ED5EC5" w:rsidRDefault="00EE36A7" w:rsidP="00C93801">
      <w:pPr>
        <w:pStyle w:val="a3"/>
        <w:shd w:val="clear" w:color="auto" w:fill="auto"/>
        <w:spacing w:line="276" w:lineRule="auto"/>
        <w:ind w:left="20" w:right="20" w:firstLine="440"/>
        <w:rPr>
          <w:sz w:val="24"/>
          <w:szCs w:val="24"/>
        </w:rPr>
      </w:pPr>
    </w:p>
    <w:p w:rsidR="00EE36A7" w:rsidRPr="00ED5EC5" w:rsidRDefault="00EE36A7" w:rsidP="00C93801">
      <w:pPr>
        <w:pStyle w:val="a3"/>
        <w:shd w:val="clear" w:color="auto" w:fill="auto"/>
        <w:spacing w:line="276" w:lineRule="auto"/>
        <w:ind w:left="20" w:right="20" w:firstLine="440"/>
        <w:rPr>
          <w:sz w:val="24"/>
          <w:szCs w:val="24"/>
        </w:rPr>
      </w:pPr>
    </w:p>
    <w:p w:rsidR="00EE36A7" w:rsidRPr="00ED5EC5" w:rsidRDefault="00EE36A7" w:rsidP="00C93801">
      <w:pPr>
        <w:pStyle w:val="a3"/>
        <w:shd w:val="clear" w:color="auto" w:fill="auto"/>
        <w:spacing w:line="276" w:lineRule="auto"/>
        <w:ind w:left="20" w:right="20" w:firstLine="440"/>
        <w:rPr>
          <w:sz w:val="24"/>
          <w:szCs w:val="24"/>
        </w:rPr>
      </w:pPr>
    </w:p>
    <w:p w:rsidR="00EE36A7" w:rsidRPr="00ED5EC5" w:rsidRDefault="00EE36A7" w:rsidP="00C93801">
      <w:pPr>
        <w:pStyle w:val="a3"/>
        <w:shd w:val="clear" w:color="auto" w:fill="auto"/>
        <w:spacing w:line="276" w:lineRule="auto"/>
        <w:ind w:left="20" w:right="20" w:firstLine="440"/>
        <w:rPr>
          <w:sz w:val="24"/>
          <w:szCs w:val="24"/>
        </w:rPr>
      </w:pPr>
    </w:p>
    <w:p w:rsidR="00EE36A7" w:rsidRPr="00ED5EC5" w:rsidRDefault="00EE36A7" w:rsidP="00C93801">
      <w:pPr>
        <w:pStyle w:val="a3"/>
        <w:shd w:val="clear" w:color="auto" w:fill="auto"/>
        <w:spacing w:line="276" w:lineRule="auto"/>
        <w:ind w:left="20" w:right="20" w:firstLine="440"/>
        <w:rPr>
          <w:sz w:val="24"/>
          <w:szCs w:val="24"/>
        </w:rPr>
      </w:pPr>
    </w:p>
    <w:p w:rsidR="00C93801" w:rsidRPr="00A31E77" w:rsidRDefault="00C93801" w:rsidP="00C93801">
      <w:pPr>
        <w:pStyle w:val="a3"/>
        <w:ind w:left="20" w:right="20" w:firstLine="440"/>
        <w:rPr>
          <w:b/>
          <w:sz w:val="24"/>
          <w:szCs w:val="24"/>
        </w:rPr>
      </w:pPr>
      <w:r w:rsidRPr="00A31E77">
        <w:rPr>
          <w:b/>
          <w:sz w:val="24"/>
          <w:szCs w:val="24"/>
        </w:rPr>
        <w:t>2.3. Содержание образовательной области «Социально-коммуникативное</w:t>
      </w:r>
    </w:p>
    <w:p w:rsidR="00C93801" w:rsidRPr="00A31E77" w:rsidRDefault="00C93801" w:rsidP="00C93801">
      <w:pPr>
        <w:pStyle w:val="a3"/>
        <w:ind w:left="20" w:right="20" w:firstLine="440"/>
        <w:rPr>
          <w:b/>
          <w:sz w:val="24"/>
          <w:szCs w:val="24"/>
        </w:rPr>
      </w:pPr>
      <w:r w:rsidRPr="00A31E77">
        <w:rPr>
          <w:b/>
          <w:sz w:val="24"/>
          <w:szCs w:val="24"/>
        </w:rPr>
        <w:t>развитие»</w:t>
      </w:r>
    </w:p>
    <w:p w:rsidR="00C93801" w:rsidRPr="00A31E77" w:rsidRDefault="00C93801" w:rsidP="00C93801">
      <w:pPr>
        <w:pStyle w:val="a3"/>
        <w:ind w:left="20" w:right="20" w:firstLine="440"/>
        <w:rPr>
          <w:i/>
          <w:sz w:val="24"/>
          <w:szCs w:val="24"/>
        </w:rPr>
      </w:pPr>
      <w:r w:rsidRPr="00A31E77">
        <w:rPr>
          <w:i/>
          <w:sz w:val="24"/>
          <w:szCs w:val="24"/>
        </w:rPr>
        <w:t>В области социально-коммуникативного развития ребенка с нарушениями речи, с учётом его психофизических особенностей, в условиях информационной социализации основными задачами образовательной деятельности являются</w:t>
      </w:r>
      <w:proofErr w:type="gramStart"/>
      <w:r w:rsidRPr="00A31E77">
        <w:rPr>
          <w:i/>
          <w:sz w:val="24"/>
          <w:szCs w:val="24"/>
        </w:rPr>
        <w:t xml:space="preserve"> :</w:t>
      </w:r>
      <w:proofErr w:type="gramEnd"/>
    </w:p>
    <w:p w:rsidR="00C93801" w:rsidRPr="00C93801" w:rsidRDefault="00C93801" w:rsidP="00C93801">
      <w:pPr>
        <w:pStyle w:val="a3"/>
        <w:ind w:left="20" w:right="20" w:firstLine="440"/>
        <w:rPr>
          <w:sz w:val="24"/>
          <w:szCs w:val="24"/>
        </w:rPr>
      </w:pPr>
      <w:r w:rsidRPr="00C93801">
        <w:rPr>
          <w:sz w:val="24"/>
          <w:szCs w:val="24"/>
        </w:rPr>
        <w:t>1) в сфере социальных отношений:</w:t>
      </w:r>
    </w:p>
    <w:p w:rsidR="00C93801" w:rsidRPr="00C93801" w:rsidRDefault="00C93801" w:rsidP="00C93801">
      <w:pPr>
        <w:pStyle w:val="a3"/>
        <w:ind w:left="20" w:right="20" w:firstLine="440"/>
        <w:rPr>
          <w:sz w:val="24"/>
          <w:szCs w:val="24"/>
        </w:rPr>
      </w:pPr>
      <w:r w:rsidRPr="00C93801">
        <w:rPr>
          <w:sz w:val="24"/>
          <w:szCs w:val="24"/>
        </w:rPr>
        <w:t>- поддерживать положительную самооценку ребенка, уверенность в себе, осознание роста своих достижений, чувства собственного достоинства, стремления стать школьником;</w:t>
      </w:r>
    </w:p>
    <w:p w:rsidR="00C93801" w:rsidRPr="00C93801" w:rsidRDefault="00C93801" w:rsidP="00C93801">
      <w:pPr>
        <w:pStyle w:val="a3"/>
        <w:ind w:left="20" w:right="20" w:firstLine="440"/>
        <w:rPr>
          <w:sz w:val="24"/>
          <w:szCs w:val="24"/>
        </w:rPr>
      </w:pPr>
      <w:r w:rsidRPr="00C93801">
        <w:rPr>
          <w:sz w:val="24"/>
          <w:szCs w:val="24"/>
        </w:rPr>
        <w:t>-</w:t>
      </w:r>
      <w:r w:rsidRPr="00C93801">
        <w:rPr>
          <w:sz w:val="24"/>
          <w:szCs w:val="24"/>
        </w:rPr>
        <w:tab/>
        <w:t xml:space="preserve">обогащать опыт применения разнообразных способов взаимодействия </w:t>
      </w:r>
      <w:proofErr w:type="gramStart"/>
      <w:r w:rsidRPr="00C93801">
        <w:rPr>
          <w:sz w:val="24"/>
          <w:szCs w:val="24"/>
        </w:rPr>
        <w:t>со</w:t>
      </w:r>
      <w:proofErr w:type="gramEnd"/>
      <w:r w:rsidRPr="00C93801">
        <w:rPr>
          <w:sz w:val="24"/>
          <w:szCs w:val="24"/>
        </w:rPr>
        <w:t xml:space="preserve"> взрослыми и сверстниками; развитие начал социально-значимой активности;</w:t>
      </w:r>
    </w:p>
    <w:p w:rsidR="00C93801" w:rsidRPr="00C93801" w:rsidRDefault="00C93801" w:rsidP="00C93801">
      <w:pPr>
        <w:pStyle w:val="a3"/>
        <w:ind w:left="20" w:right="20" w:firstLine="440"/>
        <w:rPr>
          <w:sz w:val="24"/>
          <w:szCs w:val="24"/>
        </w:rPr>
      </w:pPr>
      <w:r w:rsidRPr="00C93801">
        <w:rPr>
          <w:sz w:val="24"/>
          <w:szCs w:val="24"/>
        </w:rPr>
        <w:t>-</w:t>
      </w:r>
      <w:r w:rsidRPr="00C93801">
        <w:rPr>
          <w:sz w:val="24"/>
          <w:szCs w:val="24"/>
        </w:rPr>
        <w:tab/>
        <w:t>обогащать эмоциональный опыт ребенка, развивать способность ребенка распознавать свои переживания и эмоции окружающих, осуществлять выбор социально одобряемых действий в конкретных ситуациях и обосновывать свои намерения и ценностные ориентации;</w:t>
      </w:r>
    </w:p>
    <w:p w:rsidR="00C93801" w:rsidRPr="00C93801" w:rsidRDefault="00C93801" w:rsidP="00C93801">
      <w:pPr>
        <w:pStyle w:val="a3"/>
        <w:ind w:left="20" w:right="20" w:firstLine="440"/>
        <w:rPr>
          <w:sz w:val="24"/>
          <w:szCs w:val="24"/>
        </w:rPr>
      </w:pPr>
      <w:r w:rsidRPr="00C93801">
        <w:rPr>
          <w:sz w:val="24"/>
          <w:szCs w:val="24"/>
        </w:rPr>
        <w:t>-</w:t>
      </w:r>
      <w:r w:rsidRPr="00C93801">
        <w:rPr>
          <w:sz w:val="24"/>
          <w:szCs w:val="24"/>
        </w:rPr>
        <w:tab/>
        <w:t>развивать способность ребенка понимать и учитывать интересы и чувства других; договариваться и дружить со сверстниками; разрешать возникающие конфликты конструктивными способами;</w:t>
      </w:r>
    </w:p>
    <w:p w:rsidR="00C93801" w:rsidRPr="00C93801" w:rsidRDefault="00C93801" w:rsidP="00C93801">
      <w:pPr>
        <w:pStyle w:val="a3"/>
        <w:ind w:left="20" w:right="20" w:firstLine="440"/>
        <w:rPr>
          <w:sz w:val="24"/>
          <w:szCs w:val="24"/>
        </w:rPr>
      </w:pPr>
      <w:r w:rsidRPr="00C93801">
        <w:rPr>
          <w:sz w:val="24"/>
          <w:szCs w:val="24"/>
        </w:rPr>
        <w:t>-</w:t>
      </w:r>
      <w:r w:rsidRPr="00C93801">
        <w:rPr>
          <w:sz w:val="24"/>
          <w:szCs w:val="24"/>
        </w:rPr>
        <w:tab/>
        <w:t>воспитывать привычки культурного поведения и общения с людьми, основ этикета, правил поведения в общественных местах;</w:t>
      </w:r>
    </w:p>
    <w:p w:rsidR="00C93801" w:rsidRPr="00C93801" w:rsidRDefault="00C93801" w:rsidP="00C93801">
      <w:pPr>
        <w:pStyle w:val="a3"/>
        <w:ind w:left="20" w:right="20" w:firstLine="440"/>
        <w:rPr>
          <w:sz w:val="24"/>
          <w:szCs w:val="24"/>
        </w:rPr>
      </w:pPr>
      <w:r w:rsidRPr="00C93801">
        <w:rPr>
          <w:sz w:val="24"/>
          <w:szCs w:val="24"/>
        </w:rPr>
        <w:t>2) в области формирования основ гражданственности и патриотизма:</w:t>
      </w:r>
    </w:p>
    <w:p w:rsidR="00C93801" w:rsidRPr="00C93801" w:rsidRDefault="00C93801" w:rsidP="00C93801">
      <w:pPr>
        <w:pStyle w:val="a3"/>
        <w:ind w:left="20" w:right="20" w:firstLine="440"/>
        <w:rPr>
          <w:sz w:val="24"/>
          <w:szCs w:val="24"/>
        </w:rPr>
      </w:pPr>
      <w:r w:rsidRPr="00C93801">
        <w:rPr>
          <w:sz w:val="24"/>
          <w:szCs w:val="24"/>
        </w:rPr>
        <w:t>-</w:t>
      </w:r>
      <w:r w:rsidRPr="00C93801">
        <w:rPr>
          <w:sz w:val="24"/>
          <w:szCs w:val="24"/>
        </w:rPr>
        <w:tab/>
        <w:t>воспитывать патриотические и интернациональные чувства, уважительное отношение к Родине, к представителям разных национальностей, интерес к их культуре и обычаям;</w:t>
      </w:r>
    </w:p>
    <w:p w:rsidR="00C93801" w:rsidRPr="00C93801" w:rsidRDefault="00C93801" w:rsidP="00C93801">
      <w:pPr>
        <w:pStyle w:val="a3"/>
        <w:ind w:left="20" w:right="20" w:firstLine="440"/>
        <w:rPr>
          <w:sz w:val="24"/>
          <w:szCs w:val="24"/>
        </w:rPr>
      </w:pPr>
      <w:r w:rsidRPr="00C93801">
        <w:rPr>
          <w:sz w:val="24"/>
          <w:szCs w:val="24"/>
        </w:rPr>
        <w:t>-</w:t>
      </w:r>
      <w:r w:rsidRPr="00C93801">
        <w:rPr>
          <w:sz w:val="24"/>
          <w:szCs w:val="24"/>
        </w:rPr>
        <w:tab/>
        <w:t>расширять представления детей о государственных праздниках и поддерживать интерес детей к событиям, происходящим в стране, развивать чувство гордости за достижения страны в области спорта, науки и искусства, служения и верности интересам страны;</w:t>
      </w:r>
    </w:p>
    <w:p w:rsidR="00C93801" w:rsidRPr="00C93801" w:rsidRDefault="00C93801" w:rsidP="00C93801">
      <w:pPr>
        <w:pStyle w:val="a3"/>
        <w:ind w:left="20" w:right="20" w:firstLine="440"/>
        <w:rPr>
          <w:sz w:val="24"/>
          <w:szCs w:val="24"/>
        </w:rPr>
      </w:pPr>
      <w:r w:rsidRPr="00C93801">
        <w:rPr>
          <w:sz w:val="24"/>
          <w:szCs w:val="24"/>
        </w:rPr>
        <w:t>-</w:t>
      </w:r>
      <w:r w:rsidRPr="00C93801">
        <w:rPr>
          <w:sz w:val="24"/>
          <w:szCs w:val="24"/>
        </w:rPr>
        <w:tab/>
        <w:t>знакомить с целями и доступными практиками волонтерства в России и включать детей при поддержке взрослых в социальные акции, волонтерские мероприятия в ДОО и в населенном пункте;</w:t>
      </w:r>
    </w:p>
    <w:p w:rsidR="00C93801" w:rsidRPr="00C93801" w:rsidRDefault="00C93801" w:rsidP="00C93801">
      <w:pPr>
        <w:pStyle w:val="a3"/>
        <w:ind w:left="20" w:right="20" w:firstLine="440"/>
        <w:rPr>
          <w:sz w:val="24"/>
          <w:szCs w:val="24"/>
        </w:rPr>
      </w:pPr>
      <w:r w:rsidRPr="00C93801">
        <w:rPr>
          <w:sz w:val="24"/>
          <w:szCs w:val="24"/>
        </w:rPr>
        <w:t>-</w:t>
      </w:r>
      <w:r w:rsidRPr="00C93801">
        <w:rPr>
          <w:sz w:val="24"/>
          <w:szCs w:val="24"/>
        </w:rPr>
        <w:tab/>
        <w:t>развивать интерес детей к населенному пункту, в котором живет, переживание чувства удивления, восхищения достопримечательностями, событиями прошлого и настоящего; поощрять активное участие в праздновании событий, связанных с его местом проживания;</w:t>
      </w:r>
    </w:p>
    <w:p w:rsidR="00C93801" w:rsidRPr="00C93801" w:rsidRDefault="00C93801" w:rsidP="00C93801">
      <w:pPr>
        <w:pStyle w:val="a3"/>
        <w:ind w:left="20" w:right="20" w:firstLine="440"/>
        <w:rPr>
          <w:sz w:val="24"/>
          <w:szCs w:val="24"/>
        </w:rPr>
      </w:pPr>
      <w:r w:rsidRPr="00C93801">
        <w:rPr>
          <w:sz w:val="24"/>
          <w:szCs w:val="24"/>
        </w:rPr>
        <w:t>3)</w:t>
      </w:r>
      <w:r w:rsidRPr="00C93801">
        <w:rPr>
          <w:sz w:val="24"/>
          <w:szCs w:val="24"/>
        </w:rPr>
        <w:tab/>
        <w:t>в сфере трудового воспитания:</w:t>
      </w:r>
    </w:p>
    <w:p w:rsidR="00C93801" w:rsidRPr="00C93801" w:rsidRDefault="00C93801" w:rsidP="00C93801">
      <w:pPr>
        <w:pStyle w:val="a3"/>
        <w:ind w:left="20" w:right="20" w:firstLine="440"/>
        <w:rPr>
          <w:sz w:val="24"/>
          <w:szCs w:val="24"/>
        </w:rPr>
      </w:pPr>
      <w:r w:rsidRPr="00C93801">
        <w:rPr>
          <w:sz w:val="24"/>
          <w:szCs w:val="24"/>
        </w:rPr>
        <w:t>-</w:t>
      </w:r>
      <w:r w:rsidRPr="00C93801">
        <w:rPr>
          <w:sz w:val="24"/>
          <w:szCs w:val="24"/>
        </w:rPr>
        <w:tab/>
        <w:t>развивать ценностное отношение к труду взрослых;</w:t>
      </w:r>
    </w:p>
    <w:p w:rsidR="00C93801" w:rsidRPr="00C93801" w:rsidRDefault="00C93801" w:rsidP="00C93801">
      <w:pPr>
        <w:pStyle w:val="a3"/>
        <w:ind w:left="20" w:right="20" w:firstLine="440"/>
        <w:rPr>
          <w:sz w:val="24"/>
          <w:szCs w:val="24"/>
        </w:rPr>
      </w:pPr>
      <w:r w:rsidRPr="00C93801">
        <w:rPr>
          <w:sz w:val="24"/>
          <w:szCs w:val="24"/>
        </w:rPr>
        <w:t>-</w:t>
      </w:r>
      <w:r w:rsidRPr="00C93801">
        <w:rPr>
          <w:sz w:val="24"/>
          <w:szCs w:val="24"/>
        </w:rPr>
        <w:tab/>
        <w:t>формировать представления о труде как ценности общества, о разнообразии и взаимосвязи видов труда и профессий;</w:t>
      </w:r>
    </w:p>
    <w:p w:rsidR="00C93801" w:rsidRPr="00C93801" w:rsidRDefault="00C93801" w:rsidP="00C93801">
      <w:pPr>
        <w:pStyle w:val="a3"/>
        <w:ind w:left="20" w:right="20" w:firstLine="440"/>
        <w:rPr>
          <w:sz w:val="24"/>
          <w:szCs w:val="24"/>
        </w:rPr>
      </w:pPr>
      <w:r w:rsidRPr="00C93801">
        <w:rPr>
          <w:sz w:val="24"/>
          <w:szCs w:val="24"/>
        </w:rPr>
        <w:t>-</w:t>
      </w:r>
      <w:r w:rsidRPr="00C93801">
        <w:rPr>
          <w:sz w:val="24"/>
          <w:szCs w:val="24"/>
        </w:rPr>
        <w:tab/>
        <w:t>формировать элементы финансовой грамотности, осознания материальных возможностей родителей (законных представителей), ограниченности материальных ресурсов;</w:t>
      </w:r>
    </w:p>
    <w:p w:rsidR="00C93801" w:rsidRPr="00C93801" w:rsidRDefault="00C93801" w:rsidP="00C93801">
      <w:pPr>
        <w:pStyle w:val="a3"/>
        <w:ind w:left="20" w:right="20" w:firstLine="440"/>
        <w:rPr>
          <w:sz w:val="24"/>
          <w:szCs w:val="24"/>
        </w:rPr>
      </w:pPr>
      <w:r w:rsidRPr="00C93801">
        <w:rPr>
          <w:sz w:val="24"/>
          <w:szCs w:val="24"/>
        </w:rPr>
        <w:t>-</w:t>
      </w:r>
      <w:r w:rsidRPr="00C93801">
        <w:rPr>
          <w:sz w:val="24"/>
          <w:szCs w:val="24"/>
        </w:rPr>
        <w:tab/>
        <w:t xml:space="preserve">развивать интерес и самостоятельность в разных видах доступного труда, умения включаться в реальные трудовые связи </w:t>
      </w:r>
      <w:proofErr w:type="gramStart"/>
      <w:r w:rsidRPr="00C93801">
        <w:rPr>
          <w:sz w:val="24"/>
          <w:szCs w:val="24"/>
        </w:rPr>
        <w:t>со</w:t>
      </w:r>
      <w:proofErr w:type="gramEnd"/>
      <w:r w:rsidRPr="00C93801">
        <w:rPr>
          <w:sz w:val="24"/>
          <w:szCs w:val="24"/>
        </w:rPr>
        <w:t xml:space="preserve"> взрослыми и сверстниками;</w:t>
      </w:r>
    </w:p>
    <w:p w:rsidR="00C93801" w:rsidRPr="00C93801" w:rsidRDefault="00C93801" w:rsidP="00C93801">
      <w:pPr>
        <w:pStyle w:val="a3"/>
        <w:ind w:left="20" w:right="20" w:firstLine="440"/>
        <w:rPr>
          <w:sz w:val="24"/>
          <w:szCs w:val="24"/>
        </w:rPr>
      </w:pPr>
      <w:r w:rsidRPr="00C93801">
        <w:rPr>
          <w:sz w:val="24"/>
          <w:szCs w:val="24"/>
        </w:rPr>
        <w:t>-</w:t>
      </w:r>
      <w:r w:rsidRPr="00C93801">
        <w:rPr>
          <w:sz w:val="24"/>
          <w:szCs w:val="24"/>
        </w:rPr>
        <w:tab/>
        <w:t>поддерживать освоение умений сотрудничества в совместном труде;</w:t>
      </w:r>
    </w:p>
    <w:p w:rsidR="00C93801" w:rsidRPr="00C93801" w:rsidRDefault="00C93801" w:rsidP="00C93801">
      <w:pPr>
        <w:pStyle w:val="a3"/>
        <w:ind w:left="20" w:right="20" w:firstLine="440"/>
        <w:rPr>
          <w:sz w:val="24"/>
          <w:szCs w:val="24"/>
        </w:rPr>
      </w:pPr>
      <w:r w:rsidRPr="00C93801">
        <w:rPr>
          <w:sz w:val="24"/>
          <w:szCs w:val="24"/>
        </w:rPr>
        <w:t>-</w:t>
      </w:r>
      <w:r w:rsidRPr="00C93801">
        <w:rPr>
          <w:sz w:val="24"/>
          <w:szCs w:val="24"/>
        </w:rPr>
        <w:tab/>
        <w:t>воспитывать ответственность, добросовестность, стремление к участию в труде взрослых, оказанию посильной помощи;</w:t>
      </w:r>
    </w:p>
    <w:p w:rsidR="00C93801" w:rsidRPr="00C93801" w:rsidRDefault="00C93801" w:rsidP="00C93801">
      <w:pPr>
        <w:pStyle w:val="a3"/>
        <w:ind w:left="20" w:right="20" w:firstLine="440"/>
        <w:rPr>
          <w:sz w:val="24"/>
          <w:szCs w:val="24"/>
        </w:rPr>
      </w:pPr>
      <w:r w:rsidRPr="00C93801">
        <w:rPr>
          <w:sz w:val="24"/>
          <w:szCs w:val="24"/>
        </w:rPr>
        <w:t>4)</w:t>
      </w:r>
      <w:r w:rsidRPr="00C93801">
        <w:rPr>
          <w:sz w:val="24"/>
          <w:szCs w:val="24"/>
        </w:rPr>
        <w:tab/>
        <w:t>в области формирования безопасного поведения:</w:t>
      </w:r>
    </w:p>
    <w:p w:rsidR="00C93801" w:rsidRPr="00C93801" w:rsidRDefault="00C93801" w:rsidP="00C93801">
      <w:pPr>
        <w:pStyle w:val="a3"/>
        <w:ind w:left="20" w:right="20" w:firstLine="440"/>
        <w:rPr>
          <w:sz w:val="24"/>
          <w:szCs w:val="24"/>
        </w:rPr>
      </w:pPr>
      <w:r w:rsidRPr="00C93801">
        <w:rPr>
          <w:sz w:val="24"/>
          <w:szCs w:val="24"/>
        </w:rPr>
        <w:t>-</w:t>
      </w:r>
      <w:r w:rsidRPr="00C93801">
        <w:rPr>
          <w:sz w:val="24"/>
          <w:szCs w:val="24"/>
        </w:rPr>
        <w:tab/>
        <w:t>формировать представления об опасных для человека ситуациях в быту, в природе и способах правильного поведения; о правилах безопасности дорожного движения в качестве пешехода и пассажира транспортного средства;</w:t>
      </w:r>
    </w:p>
    <w:p w:rsidR="00EE36A7" w:rsidRPr="00ED5EC5" w:rsidRDefault="00EE36A7" w:rsidP="00C93801">
      <w:pPr>
        <w:pStyle w:val="a3"/>
        <w:ind w:left="20" w:right="20" w:firstLine="440"/>
        <w:rPr>
          <w:sz w:val="24"/>
          <w:szCs w:val="24"/>
        </w:rPr>
      </w:pPr>
    </w:p>
    <w:p w:rsidR="00EE36A7" w:rsidRPr="00ED5EC5" w:rsidRDefault="00EE36A7" w:rsidP="00C93801">
      <w:pPr>
        <w:pStyle w:val="a3"/>
        <w:ind w:left="20" w:right="20" w:firstLine="440"/>
        <w:rPr>
          <w:sz w:val="24"/>
          <w:szCs w:val="24"/>
        </w:rPr>
      </w:pPr>
    </w:p>
    <w:p w:rsidR="00EE36A7" w:rsidRPr="00ED5EC5" w:rsidRDefault="00EE36A7" w:rsidP="00C93801">
      <w:pPr>
        <w:pStyle w:val="a3"/>
        <w:ind w:left="20" w:right="20" w:firstLine="440"/>
        <w:rPr>
          <w:sz w:val="24"/>
          <w:szCs w:val="24"/>
        </w:rPr>
      </w:pPr>
    </w:p>
    <w:p w:rsidR="00C93801" w:rsidRPr="00C93801" w:rsidRDefault="00C93801" w:rsidP="00C93801">
      <w:pPr>
        <w:pStyle w:val="a3"/>
        <w:ind w:left="20" w:right="20" w:firstLine="440"/>
        <w:rPr>
          <w:sz w:val="24"/>
          <w:szCs w:val="24"/>
        </w:rPr>
      </w:pPr>
      <w:r w:rsidRPr="00C93801">
        <w:rPr>
          <w:sz w:val="24"/>
          <w:szCs w:val="24"/>
        </w:rPr>
        <w:t>-</w:t>
      </w:r>
      <w:r w:rsidRPr="00C93801">
        <w:rPr>
          <w:sz w:val="24"/>
          <w:szCs w:val="24"/>
        </w:rPr>
        <w:tab/>
        <w:t>воспитывать осторожное и осмотрительное отношение к потенциально опасным для человека ситуациям в общении, в быту, на улице, в природе, в сети Интернет.</w:t>
      </w:r>
    </w:p>
    <w:p w:rsidR="00C93801" w:rsidRPr="00A31E77" w:rsidRDefault="00C93801" w:rsidP="00C93801">
      <w:pPr>
        <w:pStyle w:val="a3"/>
        <w:ind w:left="20" w:right="20" w:firstLine="440"/>
        <w:rPr>
          <w:b/>
          <w:sz w:val="24"/>
          <w:szCs w:val="24"/>
        </w:rPr>
      </w:pPr>
      <w:r w:rsidRPr="00A31E77">
        <w:rPr>
          <w:b/>
          <w:sz w:val="24"/>
          <w:szCs w:val="24"/>
        </w:rPr>
        <w:t>Содержание образовательной деятельности.</w:t>
      </w:r>
    </w:p>
    <w:p w:rsidR="00C93801" w:rsidRPr="00C93801" w:rsidRDefault="00C93801" w:rsidP="00C93801">
      <w:pPr>
        <w:pStyle w:val="a3"/>
        <w:ind w:left="20" w:right="20" w:firstLine="440"/>
        <w:rPr>
          <w:sz w:val="24"/>
          <w:szCs w:val="24"/>
        </w:rPr>
      </w:pPr>
      <w:r w:rsidRPr="00C93801">
        <w:rPr>
          <w:sz w:val="24"/>
          <w:szCs w:val="24"/>
        </w:rPr>
        <w:t>1) В сфере социальных отношений.</w:t>
      </w:r>
    </w:p>
    <w:p w:rsidR="00C93801" w:rsidRPr="00C93801" w:rsidRDefault="00C93801" w:rsidP="00C93801">
      <w:pPr>
        <w:pStyle w:val="a3"/>
        <w:ind w:left="20" w:right="20" w:firstLine="440"/>
        <w:rPr>
          <w:sz w:val="24"/>
          <w:szCs w:val="24"/>
        </w:rPr>
      </w:pPr>
      <w:r w:rsidRPr="00C93801">
        <w:rPr>
          <w:sz w:val="24"/>
          <w:szCs w:val="24"/>
        </w:rPr>
        <w:t>Педагог обеспечивает детям возможность осознания и признания собственных ошибок, рефлексии качества решения поставленных задач, определения путей развития. Знакомит детей с их правами, возможными вариантами поведения и реакций в случае их нарушения. Воспитывает осознанное отношение к своему будущему и стремление быть полезным обществу.</w:t>
      </w:r>
    </w:p>
    <w:p w:rsidR="00C93801" w:rsidRPr="00C93801" w:rsidRDefault="00C93801" w:rsidP="00C93801">
      <w:pPr>
        <w:pStyle w:val="a3"/>
        <w:ind w:left="20" w:right="20" w:firstLine="440"/>
        <w:rPr>
          <w:sz w:val="24"/>
          <w:szCs w:val="24"/>
        </w:rPr>
      </w:pPr>
      <w:r w:rsidRPr="00C93801">
        <w:rPr>
          <w:sz w:val="24"/>
          <w:szCs w:val="24"/>
        </w:rPr>
        <w:t>Педагог знакомит детей с изменением позиции человека с возрастом (ребенок посещает ДОО, затем учится в общеобразовательной организации, в колледже, вузе, взрослый работает, пожилой человек передает опыт последующим поколениям). Объясняет детям о необходимости укрепления связи между поколениями, взаимной поддержки детей и взрослых.</w:t>
      </w:r>
    </w:p>
    <w:p w:rsidR="00C93801" w:rsidRDefault="00C93801" w:rsidP="00C93801">
      <w:pPr>
        <w:pStyle w:val="a3"/>
        <w:shd w:val="clear" w:color="auto" w:fill="auto"/>
        <w:spacing w:line="276" w:lineRule="auto"/>
        <w:ind w:left="20" w:right="20" w:firstLine="440"/>
        <w:rPr>
          <w:sz w:val="24"/>
          <w:szCs w:val="24"/>
        </w:rPr>
      </w:pPr>
      <w:r w:rsidRPr="00C93801">
        <w:rPr>
          <w:sz w:val="24"/>
          <w:szCs w:val="24"/>
        </w:rPr>
        <w:t>Обогащает представления детей об общеобразовательной организации, школьниках, учителе; поддерживает стремление к школьному обучению, к познанию, освоению чтения, письма.</w:t>
      </w:r>
    </w:p>
    <w:p w:rsidR="00A31E77" w:rsidRPr="00A31E77" w:rsidRDefault="00A31E77" w:rsidP="00A31E77">
      <w:pPr>
        <w:pStyle w:val="a3"/>
        <w:ind w:left="20" w:right="20" w:firstLine="440"/>
        <w:rPr>
          <w:sz w:val="24"/>
          <w:szCs w:val="24"/>
        </w:rPr>
      </w:pPr>
      <w:r w:rsidRPr="00A31E77">
        <w:rPr>
          <w:sz w:val="24"/>
          <w:szCs w:val="24"/>
        </w:rPr>
        <w:t>Расширяет представление о роли общеобразовательной организации в жизни людей.</w:t>
      </w:r>
    </w:p>
    <w:p w:rsidR="00A31E77" w:rsidRPr="00A31E77" w:rsidRDefault="00A31E77" w:rsidP="00A31E77">
      <w:pPr>
        <w:pStyle w:val="a3"/>
        <w:ind w:left="20" w:right="20" w:firstLine="440"/>
        <w:rPr>
          <w:sz w:val="24"/>
          <w:szCs w:val="24"/>
        </w:rPr>
      </w:pPr>
      <w:r w:rsidRPr="00A31E77">
        <w:rPr>
          <w:sz w:val="24"/>
          <w:szCs w:val="24"/>
        </w:rPr>
        <w:t>Педагог развивает умение детей распознавать собственные эмоции и чувства, понимать чувства и переживания окружающих; учит понимать эмоциональное состояние сверстников по невербальным признакам (обращает внимание на мимику, позу, поведение); помогает находить причины и следствия возникновения эмоций, анализировать свои переживания и рассказывать о них; использовать социально приемлемые способы проявления эмоций и доступных возрасту способы произвольной регуляции эмоциональных состояний (сменить вид деятельности и прочее). Демонстрирует детям отражение эмоциональных состояний в природе и произведениях искусства.</w:t>
      </w:r>
    </w:p>
    <w:p w:rsidR="00A31E77" w:rsidRPr="00A31E77" w:rsidRDefault="00A31E77" w:rsidP="00A31E77">
      <w:pPr>
        <w:pStyle w:val="a3"/>
        <w:ind w:left="20" w:right="20" w:firstLine="440"/>
        <w:rPr>
          <w:sz w:val="24"/>
          <w:szCs w:val="24"/>
        </w:rPr>
      </w:pPr>
      <w:r w:rsidRPr="00A31E77">
        <w:rPr>
          <w:sz w:val="24"/>
          <w:szCs w:val="24"/>
        </w:rPr>
        <w:t>Расширяет представления о семье, семейных и родственных отношениях: взаимные чувства, правила общения в семье, значимые и памятные события, досуг семьи, семейный бюджет.</w:t>
      </w:r>
    </w:p>
    <w:p w:rsidR="00A31E77" w:rsidRPr="00A31E77" w:rsidRDefault="00A31E77" w:rsidP="00A31E77">
      <w:pPr>
        <w:pStyle w:val="a3"/>
        <w:ind w:left="20" w:right="20" w:firstLine="440"/>
        <w:rPr>
          <w:sz w:val="24"/>
          <w:szCs w:val="24"/>
        </w:rPr>
      </w:pPr>
      <w:r w:rsidRPr="00A31E77">
        <w:rPr>
          <w:sz w:val="24"/>
          <w:szCs w:val="24"/>
        </w:rPr>
        <w:t>Обогащает представления о нравственных качествах людей, их проявлении в поступках и взаимоотношениях.</w:t>
      </w:r>
    </w:p>
    <w:p w:rsidR="00A31E77" w:rsidRPr="00A31E77" w:rsidRDefault="00A31E77" w:rsidP="00A31E77">
      <w:pPr>
        <w:pStyle w:val="a3"/>
        <w:ind w:left="20" w:right="20" w:firstLine="440"/>
        <w:rPr>
          <w:sz w:val="24"/>
          <w:szCs w:val="24"/>
        </w:rPr>
      </w:pPr>
      <w:proofErr w:type="gramStart"/>
      <w:r w:rsidRPr="00A31E77">
        <w:rPr>
          <w:sz w:val="24"/>
          <w:szCs w:val="24"/>
        </w:rPr>
        <w:t>Педагог развивает умение сотрудничать со сверстниками: побуждает к обсуждению планов, советуется с детьми по поводу дел в группе; поддерживает обращенность и интерес к мнению сверстника, инициирует ситуации взаимопомощи детей в различных видах деятельности; подчеркивает ценность каждого ребенка и его вклада в общее дело; способствует тому, чтобы дети в течение дня в различных видах деятельности выбирали партнеров по интересам;</w:t>
      </w:r>
      <w:proofErr w:type="gramEnd"/>
      <w:r w:rsidRPr="00A31E77">
        <w:rPr>
          <w:sz w:val="24"/>
          <w:szCs w:val="24"/>
        </w:rPr>
        <w:t xml:space="preserve"> помогает устанавливать детям темп совместных действий.</w:t>
      </w:r>
    </w:p>
    <w:p w:rsidR="00A31E77" w:rsidRPr="00A31E77" w:rsidRDefault="00A31E77" w:rsidP="00A31E77">
      <w:pPr>
        <w:pStyle w:val="a3"/>
        <w:ind w:left="20" w:right="20" w:firstLine="440"/>
        <w:rPr>
          <w:sz w:val="24"/>
          <w:szCs w:val="24"/>
        </w:rPr>
      </w:pPr>
      <w:r w:rsidRPr="00A31E77">
        <w:rPr>
          <w:sz w:val="24"/>
          <w:szCs w:val="24"/>
        </w:rPr>
        <w:t>Воспитывает привычку без напоминаний использовать в общении со сверстниками и взрослыми формулы словесной вежливости (приветствие, прощание, просьбы, извинения).</w:t>
      </w:r>
    </w:p>
    <w:p w:rsidR="00A31E77" w:rsidRPr="00A31E77" w:rsidRDefault="00A31E77" w:rsidP="00A31E77">
      <w:pPr>
        <w:pStyle w:val="a3"/>
        <w:ind w:left="20" w:right="20" w:firstLine="440"/>
        <w:rPr>
          <w:sz w:val="24"/>
          <w:szCs w:val="24"/>
        </w:rPr>
      </w:pPr>
      <w:r w:rsidRPr="00A31E77">
        <w:rPr>
          <w:sz w:val="24"/>
          <w:szCs w:val="24"/>
        </w:rPr>
        <w:t>Приучает детей самостоятельно соблюдать установленный порядок поведения в группе, регулировать собственную активность. Обогащает представления о том, что они самые старшие среди детей в ДОО, показывают другим хороший пример, заботятся о малышах, помогают взрослым, готовятся к обучению в общеобразовательной организации.</w:t>
      </w:r>
    </w:p>
    <w:p w:rsidR="00A31E77" w:rsidRPr="00A31E77" w:rsidRDefault="00A31E77" w:rsidP="00A31E77">
      <w:pPr>
        <w:pStyle w:val="a3"/>
        <w:ind w:left="20" w:right="20" w:firstLine="440"/>
        <w:rPr>
          <w:sz w:val="24"/>
          <w:szCs w:val="24"/>
        </w:rPr>
      </w:pPr>
      <w:r w:rsidRPr="00A31E77">
        <w:rPr>
          <w:sz w:val="24"/>
          <w:szCs w:val="24"/>
        </w:rPr>
        <w:t>2) В области формирования основ гражданственности и патриотизма.</w:t>
      </w:r>
    </w:p>
    <w:p w:rsidR="00EE36A7" w:rsidRPr="00ED5EC5" w:rsidRDefault="00A31E77" w:rsidP="00A31E77">
      <w:pPr>
        <w:pStyle w:val="a3"/>
        <w:ind w:left="20" w:right="20" w:firstLine="440"/>
        <w:rPr>
          <w:sz w:val="24"/>
          <w:szCs w:val="24"/>
        </w:rPr>
      </w:pPr>
      <w:r w:rsidRPr="00A31E77">
        <w:rPr>
          <w:sz w:val="24"/>
          <w:szCs w:val="24"/>
        </w:rPr>
        <w:t xml:space="preserve">Педагог воспитывает патриотические и интернациональные чувства, уважительное отношение к нашей Родине - России. Знакомит детей с признаками и характеристиками государства с учетом возрастных особенностей восприятия ими информации (территория государства и его границы, столица и так далее). Рассказывает, что Россия - самая большая страна мира и показывает на </w:t>
      </w:r>
      <w:proofErr w:type="gramStart"/>
      <w:r w:rsidRPr="00A31E77">
        <w:rPr>
          <w:sz w:val="24"/>
          <w:szCs w:val="24"/>
        </w:rPr>
        <w:t>глобусе</w:t>
      </w:r>
      <w:proofErr w:type="gramEnd"/>
      <w:r w:rsidRPr="00A31E77">
        <w:rPr>
          <w:sz w:val="24"/>
          <w:szCs w:val="24"/>
        </w:rPr>
        <w:t xml:space="preserve"> и карте. Расширяет представления о столице России - Москве и об административном центре федерального округа, на территории которого проживают дети. Знакомит с основными </w:t>
      </w:r>
    </w:p>
    <w:p w:rsidR="00EE36A7" w:rsidRPr="00ED5EC5" w:rsidRDefault="00EE36A7" w:rsidP="00A31E77">
      <w:pPr>
        <w:pStyle w:val="a3"/>
        <w:ind w:left="20" w:right="20" w:firstLine="440"/>
        <w:rPr>
          <w:sz w:val="24"/>
          <w:szCs w:val="24"/>
        </w:rPr>
      </w:pPr>
    </w:p>
    <w:p w:rsidR="00EE36A7" w:rsidRPr="00ED5EC5" w:rsidRDefault="00EE36A7" w:rsidP="00A31E77">
      <w:pPr>
        <w:pStyle w:val="a3"/>
        <w:ind w:left="20" w:right="20" w:firstLine="440"/>
        <w:rPr>
          <w:sz w:val="24"/>
          <w:szCs w:val="24"/>
        </w:rPr>
      </w:pPr>
    </w:p>
    <w:p w:rsidR="00A31E77" w:rsidRPr="00A31E77" w:rsidRDefault="00A31E77" w:rsidP="00A31E77">
      <w:pPr>
        <w:pStyle w:val="a3"/>
        <w:ind w:left="20" w:right="20" w:firstLine="440"/>
        <w:rPr>
          <w:sz w:val="24"/>
          <w:szCs w:val="24"/>
        </w:rPr>
      </w:pPr>
      <w:r w:rsidRPr="00A31E77">
        <w:rPr>
          <w:sz w:val="24"/>
          <w:szCs w:val="24"/>
        </w:rPr>
        <w:t>положениями порядка использования государственной символики (бережно хранить, вставать во время исполнения гимна страны).</w:t>
      </w:r>
    </w:p>
    <w:p w:rsidR="00A31E77" w:rsidRPr="00A31E77" w:rsidRDefault="00A31E77" w:rsidP="00A31E77">
      <w:pPr>
        <w:pStyle w:val="a3"/>
        <w:ind w:left="20" w:right="20" w:firstLine="440"/>
        <w:rPr>
          <w:sz w:val="24"/>
          <w:szCs w:val="24"/>
        </w:rPr>
      </w:pPr>
      <w:r w:rsidRPr="00A31E77">
        <w:rPr>
          <w:sz w:val="24"/>
          <w:szCs w:val="24"/>
        </w:rPr>
        <w:t>Обогащает представления о том, что в нашей стране мирно живут люди разных национальностей, воспитывает уважение к представителям разных национальностей, интерес к их культуре и обычаям.</w:t>
      </w:r>
    </w:p>
    <w:p w:rsidR="00A31E77" w:rsidRPr="00A31E77" w:rsidRDefault="00A31E77" w:rsidP="00A31E77">
      <w:pPr>
        <w:pStyle w:val="a3"/>
        <w:ind w:left="20" w:right="20" w:firstLine="440"/>
        <w:rPr>
          <w:sz w:val="24"/>
          <w:szCs w:val="24"/>
        </w:rPr>
      </w:pPr>
      <w:r w:rsidRPr="00A31E77">
        <w:rPr>
          <w:sz w:val="24"/>
          <w:szCs w:val="24"/>
        </w:rPr>
        <w:t>Знакомит детей с назначением и доступными практиками волонтерства в России, вызывает эмоциональный отклик, осознание важности и значимости волонтерского движения. Предлагает детям при поддержке родителей (законных представителей) включиться в социальные акции, волонтерские мероприятия в ДОО и в населенном пункте.</w:t>
      </w:r>
    </w:p>
    <w:p w:rsidR="00A31E77" w:rsidRPr="00A31E77" w:rsidRDefault="00A31E77" w:rsidP="00A31E77">
      <w:pPr>
        <w:pStyle w:val="a3"/>
        <w:ind w:left="20" w:right="20" w:firstLine="440"/>
        <w:rPr>
          <w:sz w:val="24"/>
          <w:szCs w:val="24"/>
        </w:rPr>
      </w:pPr>
      <w:r w:rsidRPr="00A31E77">
        <w:rPr>
          <w:sz w:val="24"/>
          <w:szCs w:val="24"/>
        </w:rPr>
        <w:t>Расширяет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праздниками: День полного освобождения Ленинграда от фашистской блокады; Международный день родного языка, День добровольца (волонтера) в России, День Конституции Российской Федерации. Включает детей в празднование событий, связанных с жизнью населенного пункта, - День рождения города, празднование военных триумфов, памятные даты, связанные с жизнью и творчеством знаменитых горожан. Поощряет интерес детей к событиям, происходящим в стране, воспитывает чувство гордости за ее достижения. Воспитывает уважение к защитникам Отечества, к памяти павших бойцов.</w:t>
      </w:r>
    </w:p>
    <w:p w:rsidR="00A31E77" w:rsidRPr="00A31E77" w:rsidRDefault="00A31E77" w:rsidP="00A31E77">
      <w:pPr>
        <w:pStyle w:val="a3"/>
        <w:ind w:left="20" w:right="20" w:firstLine="440"/>
        <w:rPr>
          <w:sz w:val="24"/>
          <w:szCs w:val="24"/>
        </w:rPr>
      </w:pPr>
      <w:r w:rsidRPr="00A31E77">
        <w:rPr>
          <w:sz w:val="24"/>
          <w:szCs w:val="24"/>
        </w:rPr>
        <w:t>Развивает интерес детей к населенному пункту, в котором живут, переживание чувства удивления, восхищения достопримечательностями, событиям прошлого и настоящего. Способствует проявлению активной деятельностной позиции детей: непосредственное познание достопримечательностей родного населенного пункта на прогулках и экскурсиях, чтение произведений детской литературы, в которой представлена художественно-эстетическая оценка родного края. Учит детей действовать с картой, создавать коллажи и макеты локаций, использовать макеты в различных видах деятельности. Знакомит детей с жизнью и творчеством знаменитых горожан; с профессиями, связанными со спецификой родного населенного пункта.</w:t>
      </w:r>
    </w:p>
    <w:p w:rsidR="00A31E77" w:rsidRPr="00A31E77" w:rsidRDefault="00A31E77" w:rsidP="00A31E77">
      <w:pPr>
        <w:pStyle w:val="a3"/>
        <w:ind w:left="20" w:right="20" w:firstLine="440"/>
        <w:rPr>
          <w:sz w:val="24"/>
          <w:szCs w:val="24"/>
        </w:rPr>
      </w:pPr>
      <w:r w:rsidRPr="00A31E77">
        <w:rPr>
          <w:sz w:val="24"/>
          <w:szCs w:val="24"/>
        </w:rPr>
        <w:t>3)</w:t>
      </w:r>
      <w:r w:rsidRPr="00A31E77">
        <w:rPr>
          <w:sz w:val="24"/>
          <w:szCs w:val="24"/>
        </w:rPr>
        <w:tab/>
        <w:t>В сфере трудового воспитания.</w:t>
      </w:r>
    </w:p>
    <w:p w:rsidR="00A31E77" w:rsidRPr="00A31E77" w:rsidRDefault="00A31E77" w:rsidP="00A31E77">
      <w:pPr>
        <w:pStyle w:val="a3"/>
        <w:ind w:left="20" w:right="20" w:firstLine="440"/>
        <w:rPr>
          <w:sz w:val="24"/>
          <w:szCs w:val="24"/>
        </w:rPr>
      </w:pPr>
      <w:r w:rsidRPr="00A31E77">
        <w:rPr>
          <w:sz w:val="24"/>
          <w:szCs w:val="24"/>
        </w:rPr>
        <w:t>Педагог расширяет и углубляет представления о труде взрослых путем знакомства детей с разными профессиями, рассказывает о современных профессиях, возникших в связи с потребностями людей. Организует встречи детей с представителями разных профессий, организует экскурсии с целью продемонстрировать реальные трудовые действия и взаимоотношения специалистов на работе, организует просмотры видеофильмов, мультфильмов, чтение художественно литературы для знакомства детей с многообразием профессий современного человека. Организует этические беседы с детьми с целью обсуждения требований, предъявляемых к человеку определенной профессии, раскрывает личностные качества, помогающие человеку стать профессионалом и качественно выполнять профессиональные обязанности.</w:t>
      </w:r>
    </w:p>
    <w:p w:rsidR="00A31E77" w:rsidRPr="00A31E77" w:rsidRDefault="00A31E77" w:rsidP="00A31E77">
      <w:pPr>
        <w:pStyle w:val="a3"/>
        <w:ind w:left="20" w:right="20" w:firstLine="440"/>
        <w:rPr>
          <w:sz w:val="24"/>
          <w:szCs w:val="24"/>
        </w:rPr>
      </w:pPr>
      <w:proofErr w:type="gramStart"/>
      <w:r w:rsidRPr="00A31E77">
        <w:rPr>
          <w:sz w:val="24"/>
          <w:szCs w:val="24"/>
        </w:rPr>
        <w:t>Педагог создает игровые и проблемные ситуации для расширения представлений детей об обмене ценностями в процессе производства и потребления товаров и услуг, о денежных отношениях в сфере обмена товаров и услуг, развития умений бережливости, рационального поведения в процессе реализации обменных операций: деньги - товар (продажа - покупка), формирует представления о реальной стоимости и цене отдельных продуктов питания, игрушек, детских книг.</w:t>
      </w:r>
      <w:proofErr w:type="gramEnd"/>
      <w:r w:rsidRPr="00A31E77">
        <w:rPr>
          <w:sz w:val="24"/>
          <w:szCs w:val="24"/>
        </w:rPr>
        <w:t xml:space="preserve"> В процессе обсуждения с детьми основ финансовой грамотности педагог формирует элементы культуры потребления: бережного отношения к ресурсам потребления: воде, электричеству, продуктам питания, одежде, обуви, жилищу.</w:t>
      </w:r>
    </w:p>
    <w:p w:rsidR="00EE36A7" w:rsidRPr="00ED5EC5" w:rsidRDefault="00A31E77" w:rsidP="00A31E77">
      <w:pPr>
        <w:pStyle w:val="a3"/>
        <w:ind w:left="20" w:right="20" w:firstLine="440"/>
        <w:rPr>
          <w:sz w:val="24"/>
          <w:szCs w:val="24"/>
        </w:rPr>
      </w:pPr>
      <w:r w:rsidRPr="00A31E77">
        <w:rPr>
          <w:sz w:val="24"/>
          <w:szCs w:val="24"/>
        </w:rPr>
        <w:t xml:space="preserve">Поощряет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w:t>
      </w:r>
    </w:p>
    <w:p w:rsidR="00EE36A7" w:rsidRPr="00ED5EC5" w:rsidRDefault="00EE36A7" w:rsidP="00A31E77">
      <w:pPr>
        <w:pStyle w:val="a3"/>
        <w:ind w:left="20" w:right="20" w:firstLine="440"/>
        <w:rPr>
          <w:sz w:val="24"/>
          <w:szCs w:val="24"/>
        </w:rPr>
      </w:pPr>
    </w:p>
    <w:p w:rsidR="00A31E77" w:rsidRPr="00A31E77" w:rsidRDefault="00A31E77" w:rsidP="00A31E77">
      <w:pPr>
        <w:pStyle w:val="a3"/>
        <w:ind w:left="20" w:right="20" w:firstLine="440"/>
        <w:rPr>
          <w:sz w:val="24"/>
          <w:szCs w:val="24"/>
        </w:rPr>
      </w:pPr>
      <w:proofErr w:type="gramStart"/>
      <w:r w:rsidRPr="00A31E77">
        <w:rPr>
          <w:sz w:val="24"/>
          <w:szCs w:val="24"/>
        </w:rPr>
        <w:t>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подобное.</w:t>
      </w:r>
      <w:proofErr w:type="gramEnd"/>
    </w:p>
    <w:p w:rsidR="00A31E77" w:rsidRPr="00A31E77" w:rsidRDefault="00A31E77" w:rsidP="00A31E77">
      <w:pPr>
        <w:pStyle w:val="a3"/>
        <w:ind w:left="20" w:right="20" w:firstLine="440"/>
        <w:rPr>
          <w:sz w:val="24"/>
          <w:szCs w:val="24"/>
        </w:rPr>
      </w:pPr>
      <w:r w:rsidRPr="00A31E77">
        <w:rPr>
          <w:sz w:val="24"/>
          <w:szCs w:val="24"/>
        </w:rPr>
        <w:t>Поддерживает коллективное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 знакомит детей с правилами использования инструментов труда - ножниц, иголки и тому подобное.</w:t>
      </w:r>
    </w:p>
    <w:p w:rsidR="00A31E77" w:rsidRPr="00A31E77" w:rsidRDefault="00A31E77" w:rsidP="00A31E77">
      <w:pPr>
        <w:pStyle w:val="a3"/>
        <w:ind w:left="20" w:right="20" w:firstLine="440"/>
        <w:rPr>
          <w:sz w:val="24"/>
          <w:szCs w:val="24"/>
        </w:rPr>
      </w:pPr>
      <w:r w:rsidRPr="00A31E77">
        <w:rPr>
          <w:sz w:val="24"/>
          <w:szCs w:val="24"/>
        </w:rPr>
        <w:t>4)</w:t>
      </w:r>
      <w:r w:rsidRPr="00A31E77">
        <w:rPr>
          <w:sz w:val="24"/>
          <w:szCs w:val="24"/>
        </w:rPr>
        <w:tab/>
        <w:t>В области формирования безопасного поведения.</w:t>
      </w:r>
    </w:p>
    <w:p w:rsidR="00A31E77" w:rsidRPr="00A31E77" w:rsidRDefault="00A31E77" w:rsidP="00A31E77">
      <w:pPr>
        <w:pStyle w:val="a3"/>
        <w:ind w:left="20" w:right="20" w:firstLine="440"/>
        <w:rPr>
          <w:sz w:val="24"/>
          <w:szCs w:val="24"/>
        </w:rPr>
      </w:pPr>
      <w:r w:rsidRPr="00A31E77">
        <w:rPr>
          <w:sz w:val="24"/>
          <w:szCs w:val="24"/>
        </w:rPr>
        <w:t>Педагог осуществляет ознакомление детей с правилами без</w:t>
      </w:r>
      <w:r>
        <w:rPr>
          <w:sz w:val="24"/>
          <w:szCs w:val="24"/>
        </w:rPr>
        <w:t xml:space="preserve">опасного поведения в </w:t>
      </w:r>
      <w:proofErr w:type="spellStart"/>
      <w:r>
        <w:rPr>
          <w:sz w:val="24"/>
          <w:szCs w:val="24"/>
        </w:rPr>
        <w:t>ситуациях</w:t>
      </w:r>
      <w:proofErr w:type="gramStart"/>
      <w:r>
        <w:rPr>
          <w:sz w:val="24"/>
          <w:szCs w:val="24"/>
        </w:rPr>
        <w:t>,</w:t>
      </w:r>
      <w:r w:rsidRPr="00A31E77">
        <w:rPr>
          <w:sz w:val="24"/>
          <w:szCs w:val="24"/>
        </w:rPr>
        <w:t>с</w:t>
      </w:r>
      <w:proofErr w:type="gramEnd"/>
      <w:r w:rsidRPr="00A31E77">
        <w:rPr>
          <w:sz w:val="24"/>
          <w:szCs w:val="24"/>
        </w:rPr>
        <w:t>оздающих</w:t>
      </w:r>
      <w:proofErr w:type="spellEnd"/>
      <w:r w:rsidRPr="00A31E77">
        <w:rPr>
          <w:sz w:val="24"/>
          <w:szCs w:val="24"/>
        </w:rPr>
        <w:t xml:space="preserve"> угрозу жизни и здоровью ребенка (погас свет, остался один в темноте, потерялся на улице, в лесу, в магазине, во время массового праздника, получил травму (ушиб, порез) и тому подобное). </w:t>
      </w:r>
      <w:proofErr w:type="gramStart"/>
      <w:r w:rsidRPr="00A31E77">
        <w:rPr>
          <w:sz w:val="24"/>
          <w:szCs w:val="24"/>
        </w:rPr>
        <w:t>Создавая игровые, проблемные ситуации, досуги для детей, педагог активизирует самостоятельный опыт детей в области безопасного поведения, позволяет детям демонстрировать сформированные умения, связанные с безопасным поведением.</w:t>
      </w:r>
      <w:proofErr w:type="gramEnd"/>
    </w:p>
    <w:p w:rsidR="00A31E77" w:rsidRPr="00A31E77" w:rsidRDefault="00A31E77" w:rsidP="00A31E77">
      <w:pPr>
        <w:pStyle w:val="a3"/>
        <w:ind w:left="20" w:right="20" w:firstLine="440"/>
        <w:rPr>
          <w:sz w:val="24"/>
          <w:szCs w:val="24"/>
        </w:rPr>
      </w:pPr>
      <w:proofErr w:type="gramStart"/>
      <w:r w:rsidRPr="00A31E77">
        <w:rPr>
          <w:sz w:val="24"/>
          <w:szCs w:val="24"/>
        </w:rPr>
        <w:t>Педагог инициирует самостоятельность и активность детей в соблюдении норм и правил безопасного поведения, ободряет похвалой правильно выполненные действия.</w:t>
      </w:r>
      <w:proofErr w:type="gramEnd"/>
    </w:p>
    <w:p w:rsidR="00A31E77" w:rsidRPr="00A31E77" w:rsidRDefault="00A31E77" w:rsidP="00A31E77">
      <w:pPr>
        <w:pStyle w:val="a3"/>
        <w:ind w:left="20" w:right="20" w:firstLine="440"/>
        <w:rPr>
          <w:sz w:val="24"/>
          <w:szCs w:val="24"/>
        </w:rPr>
      </w:pPr>
      <w:r w:rsidRPr="00A31E77">
        <w:rPr>
          <w:sz w:val="24"/>
          <w:szCs w:val="24"/>
        </w:rPr>
        <w:t>Педагог рассказывает детям об элементарных правилах оказания первой медицинской помощи при первых признаках недомогания, травмах, ушибах. Закрепляет через организацию дидактических игр, упражнений действия детей, связанные с оказанием первой медицинской помощи.</w:t>
      </w:r>
    </w:p>
    <w:p w:rsidR="00A31E77" w:rsidRPr="00A31E77" w:rsidRDefault="00A31E77" w:rsidP="00A31E77">
      <w:pPr>
        <w:pStyle w:val="a3"/>
        <w:ind w:left="20" w:right="20" w:firstLine="440"/>
        <w:rPr>
          <w:sz w:val="24"/>
          <w:szCs w:val="24"/>
        </w:rPr>
      </w:pPr>
      <w:proofErr w:type="gramStart"/>
      <w:r w:rsidRPr="00A31E77">
        <w:rPr>
          <w:sz w:val="24"/>
          <w:szCs w:val="24"/>
        </w:rPr>
        <w:t>Организует встречи детей со специалистами, чьи профессии связаны с безопасностью (врач скорой помощи, врач - травматолог, полицейский, охранник в ДОО, пожарный и другие) с целью обогащения представлений детей о безопасном поведении дома, на улице, в природе, в ДОО, в местах большого скопления людей: в магазинах, на вокзалах, на праздниках, в развлекательных центрах и парках.</w:t>
      </w:r>
      <w:proofErr w:type="gramEnd"/>
    </w:p>
    <w:p w:rsidR="00A31E77" w:rsidRPr="00A31E77" w:rsidRDefault="00A31E77" w:rsidP="00A31E77">
      <w:pPr>
        <w:pStyle w:val="a3"/>
        <w:ind w:left="20" w:right="20" w:firstLine="440"/>
        <w:rPr>
          <w:sz w:val="24"/>
          <w:szCs w:val="24"/>
        </w:rPr>
      </w:pPr>
      <w:r w:rsidRPr="00A31E77">
        <w:rPr>
          <w:sz w:val="24"/>
          <w:szCs w:val="24"/>
        </w:rPr>
        <w:t>Обсуждает с детьми правила безопасного общения и взаимодействия со сверстниками в разных жизненных ситуациях, поощряет стремление детей дошкольного возраста создать правила безопасного общения в группе.</w:t>
      </w:r>
    </w:p>
    <w:p w:rsidR="00A31E77" w:rsidRPr="00A31E77" w:rsidRDefault="00A31E77" w:rsidP="00A31E77">
      <w:pPr>
        <w:pStyle w:val="a3"/>
        <w:ind w:left="20" w:right="20" w:firstLine="440"/>
        <w:rPr>
          <w:sz w:val="24"/>
          <w:szCs w:val="24"/>
        </w:rPr>
      </w:pPr>
      <w:proofErr w:type="gramStart"/>
      <w:r w:rsidRPr="00A31E77">
        <w:rPr>
          <w:sz w:val="24"/>
          <w:szCs w:val="24"/>
        </w:rPr>
        <w:t>Обсуждает с детьми безопасные правила использования цифровых ресурсов, правила пользования мобильными телефонами с учетом требований Санитарных правил СП 2.4.3648-20 "Санитарно-эпидемиологические требования к организациям воспитания и обучения, отдыха и оздоровления детей и молодежи", утвержденных постановлением Главного государственного санитарного врача Российской Федерации от 28 сентября 2020 г. N 28 (зарегистрировано Министерством юстиции Российской Федерации 18 декабря 2020 г, регистрационный N 61573</w:t>
      </w:r>
      <w:proofErr w:type="gramEnd"/>
      <w:r w:rsidRPr="00A31E77">
        <w:rPr>
          <w:sz w:val="24"/>
          <w:szCs w:val="24"/>
        </w:rPr>
        <w:t xml:space="preserve">), </w:t>
      </w:r>
      <w:proofErr w:type="gramStart"/>
      <w:r w:rsidRPr="00A31E77">
        <w:rPr>
          <w:sz w:val="24"/>
          <w:szCs w:val="24"/>
        </w:rPr>
        <w:t>действующим до 1 января 2027 года (далее - СП 2.4.3648-20), 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 утвержденных постановлением Главного государственного санитарного врача Российской Федерации от 28 января 2021 г. N 2 (зарегистрировано Министерством юстиции Российской Федерации 29 января 2021 г., регистрационный N 62296</w:t>
      </w:r>
      <w:proofErr w:type="gramEnd"/>
      <w:r w:rsidRPr="00A31E77">
        <w:rPr>
          <w:sz w:val="24"/>
          <w:szCs w:val="24"/>
        </w:rPr>
        <w:t xml:space="preserve">), </w:t>
      </w:r>
      <w:proofErr w:type="gramStart"/>
      <w:r w:rsidRPr="00A31E77">
        <w:rPr>
          <w:sz w:val="24"/>
          <w:szCs w:val="24"/>
        </w:rPr>
        <w:t>действующим</w:t>
      </w:r>
      <w:proofErr w:type="gramEnd"/>
      <w:r w:rsidRPr="00A31E77">
        <w:rPr>
          <w:sz w:val="24"/>
          <w:szCs w:val="24"/>
        </w:rPr>
        <w:t xml:space="preserve"> до 1 марта 2027 года (далее - СанПиН 1.2.3685-21).</w:t>
      </w:r>
    </w:p>
    <w:p w:rsidR="00A31E77" w:rsidRPr="00A31E77" w:rsidRDefault="00A31E77" w:rsidP="00A31E77">
      <w:pPr>
        <w:pStyle w:val="a3"/>
        <w:ind w:left="20" w:right="20" w:firstLine="440"/>
        <w:rPr>
          <w:sz w:val="24"/>
          <w:szCs w:val="24"/>
        </w:rPr>
      </w:pPr>
      <w:r w:rsidRPr="00A31E77">
        <w:rPr>
          <w:sz w:val="24"/>
          <w:szCs w:val="24"/>
        </w:rPr>
        <w:t>Решение совокупных задач воспитания в рамках образовательной области "Социальн</w:t>
      </w:r>
      <w:proofErr w:type="gramStart"/>
      <w:r w:rsidRPr="00A31E77">
        <w:rPr>
          <w:sz w:val="24"/>
          <w:szCs w:val="24"/>
        </w:rPr>
        <w:t>о-</w:t>
      </w:r>
      <w:proofErr w:type="gramEnd"/>
      <w:r w:rsidRPr="00A31E77">
        <w:rPr>
          <w:sz w:val="24"/>
          <w:szCs w:val="24"/>
        </w:rPr>
        <w:t xml:space="preserve"> коммуникативное развитие" направлено на приобщение детей к ценностям "Родина", "Природа", "Семья", "Человек", "Жизнь", "Милосердие", "Добро", "Дружба", "Сотрудничество", "Труд". Это предполагает решение задач нескольких направлений воспитания:</w:t>
      </w:r>
    </w:p>
    <w:p w:rsidR="00A31E77" w:rsidRPr="00A31E77" w:rsidRDefault="00A31E77" w:rsidP="00A31E77">
      <w:pPr>
        <w:pStyle w:val="a3"/>
        <w:ind w:left="20" w:right="20" w:firstLine="440"/>
        <w:rPr>
          <w:sz w:val="24"/>
          <w:szCs w:val="24"/>
        </w:rPr>
      </w:pPr>
      <w:r w:rsidRPr="00A31E77">
        <w:rPr>
          <w:sz w:val="24"/>
          <w:szCs w:val="24"/>
        </w:rPr>
        <w:t>воспитание уважения к своей семье, своему населенному пункту, родному краю, своей стране;</w:t>
      </w:r>
    </w:p>
    <w:p w:rsidR="00EE36A7" w:rsidRPr="00ED5EC5" w:rsidRDefault="00EE36A7" w:rsidP="00A31E77">
      <w:pPr>
        <w:pStyle w:val="a3"/>
        <w:ind w:left="20" w:right="20" w:firstLine="440"/>
        <w:rPr>
          <w:sz w:val="24"/>
          <w:szCs w:val="24"/>
        </w:rPr>
      </w:pPr>
    </w:p>
    <w:p w:rsidR="00EE36A7" w:rsidRPr="00ED5EC5" w:rsidRDefault="00EE36A7" w:rsidP="00A31E77">
      <w:pPr>
        <w:pStyle w:val="a3"/>
        <w:ind w:left="20" w:right="20" w:firstLine="440"/>
        <w:rPr>
          <w:sz w:val="24"/>
          <w:szCs w:val="24"/>
        </w:rPr>
      </w:pPr>
    </w:p>
    <w:p w:rsidR="00A31E77" w:rsidRPr="00A31E77" w:rsidRDefault="00A31E77" w:rsidP="00A31E77">
      <w:pPr>
        <w:pStyle w:val="a3"/>
        <w:ind w:left="20" w:right="20" w:firstLine="440"/>
        <w:rPr>
          <w:sz w:val="24"/>
          <w:szCs w:val="24"/>
        </w:rPr>
      </w:pPr>
      <w:r w:rsidRPr="00A31E77">
        <w:rPr>
          <w:sz w:val="24"/>
          <w:szCs w:val="24"/>
        </w:rPr>
        <w:t>воспитание уважительного отношения к другим людям - детям и взрослым (родителям (законным представителям), педагогам, соседям и другим), вне зависимости от их этнической и национальной принадлежности;</w:t>
      </w:r>
    </w:p>
    <w:p w:rsidR="00A31E77" w:rsidRPr="00A31E77" w:rsidRDefault="00A31E77" w:rsidP="00A31E77">
      <w:pPr>
        <w:pStyle w:val="a3"/>
        <w:ind w:left="20" w:right="20" w:firstLine="440"/>
        <w:rPr>
          <w:sz w:val="24"/>
          <w:szCs w:val="24"/>
        </w:rPr>
      </w:pPr>
      <w:r w:rsidRPr="00A31E77">
        <w:rPr>
          <w:sz w:val="24"/>
          <w:szCs w:val="24"/>
        </w:rPr>
        <w:t>воспитание ценностного отношения к культурному наследию своего народа, к нравственным и культурным традициям России;</w:t>
      </w:r>
    </w:p>
    <w:p w:rsidR="00A31E77" w:rsidRPr="00A31E77" w:rsidRDefault="00A31E77" w:rsidP="00A31E77">
      <w:pPr>
        <w:pStyle w:val="a3"/>
        <w:ind w:left="20" w:right="20" w:firstLine="440"/>
        <w:rPr>
          <w:sz w:val="24"/>
          <w:szCs w:val="24"/>
        </w:rPr>
      </w:pPr>
      <w:r w:rsidRPr="00A31E77">
        <w:rPr>
          <w:sz w:val="24"/>
          <w:szCs w:val="24"/>
        </w:rPr>
        <w:t xml:space="preserve">содействие становлению целостной картины мира, основанной на </w:t>
      </w:r>
      <w:proofErr w:type="gramStart"/>
      <w:r w:rsidRPr="00A31E77">
        <w:rPr>
          <w:sz w:val="24"/>
          <w:szCs w:val="24"/>
        </w:rPr>
        <w:t>представлениях</w:t>
      </w:r>
      <w:proofErr w:type="gramEnd"/>
      <w:r w:rsidRPr="00A31E77">
        <w:rPr>
          <w:sz w:val="24"/>
          <w:szCs w:val="24"/>
        </w:rPr>
        <w:t xml:space="preserve"> о добре и зле, красоте и уродстве, правде и лжи;</w:t>
      </w:r>
    </w:p>
    <w:p w:rsidR="00A31E77" w:rsidRPr="00A31E77" w:rsidRDefault="00A31E77" w:rsidP="00A31E77">
      <w:pPr>
        <w:pStyle w:val="a3"/>
        <w:ind w:left="20" w:right="20" w:firstLine="440"/>
        <w:rPr>
          <w:sz w:val="24"/>
          <w:szCs w:val="24"/>
        </w:rPr>
      </w:pPr>
      <w:r w:rsidRPr="00A31E77">
        <w:rPr>
          <w:sz w:val="24"/>
          <w:szCs w:val="24"/>
        </w:rPr>
        <w:t>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w:t>
      </w:r>
    </w:p>
    <w:p w:rsidR="00A31E77" w:rsidRPr="00A31E77" w:rsidRDefault="00A31E77" w:rsidP="00A31E77">
      <w:pPr>
        <w:pStyle w:val="a3"/>
        <w:ind w:left="20" w:right="20" w:firstLine="440"/>
        <w:rPr>
          <w:sz w:val="24"/>
          <w:szCs w:val="24"/>
        </w:rPr>
      </w:pPr>
      <w:r w:rsidRPr="00A31E77">
        <w:rPr>
          <w:sz w:val="24"/>
          <w:szCs w:val="24"/>
        </w:rPr>
        <w:t>создание условий для возникновения у ребенка нравственного, социально значимого поступка, приобретения ребенком опыта милосердия и заботы;</w:t>
      </w:r>
    </w:p>
    <w:p w:rsidR="00A31E77" w:rsidRPr="00A31E77" w:rsidRDefault="00A31E77" w:rsidP="00A31E77">
      <w:pPr>
        <w:pStyle w:val="a3"/>
        <w:ind w:left="20" w:right="20" w:firstLine="440"/>
        <w:rPr>
          <w:sz w:val="24"/>
          <w:szCs w:val="24"/>
        </w:rPr>
      </w:pPr>
      <w:r w:rsidRPr="00A31E77">
        <w:rPr>
          <w:sz w:val="24"/>
          <w:szCs w:val="24"/>
        </w:rPr>
        <w:t>поддержка трудового усилия, привычки к доступному дошкольнику напряжению физических, умственных и нравственных сил для решения трудовой задачи;</w:t>
      </w:r>
    </w:p>
    <w:p w:rsidR="00A31E77" w:rsidRPr="00060C24" w:rsidRDefault="00A31E77" w:rsidP="00A31E77">
      <w:pPr>
        <w:pStyle w:val="a3"/>
        <w:shd w:val="clear" w:color="auto" w:fill="auto"/>
        <w:spacing w:line="276" w:lineRule="auto"/>
        <w:ind w:left="20" w:right="20" w:firstLine="440"/>
        <w:rPr>
          <w:sz w:val="24"/>
          <w:szCs w:val="24"/>
        </w:rPr>
      </w:pPr>
      <w:r w:rsidRPr="00A31E77">
        <w:rPr>
          <w:sz w:val="24"/>
          <w:szCs w:val="24"/>
        </w:rPr>
        <w:t>формирование способности бережно и уважительно относиться к результатам своего труда и труда других людей.</w:t>
      </w:r>
    </w:p>
    <w:p w:rsidR="00EE36A7" w:rsidRPr="00ED5EC5" w:rsidRDefault="00EE36A7" w:rsidP="00A31E77">
      <w:pPr>
        <w:keepNext/>
        <w:keepLines/>
        <w:spacing w:after="203"/>
        <w:ind w:left="1380"/>
        <w:outlineLvl w:val="3"/>
        <w:rPr>
          <w:rFonts w:ascii="Times New Roman" w:eastAsia="Arial Unicode MS" w:hAnsi="Times New Roman" w:cs="Times New Roman"/>
          <w:b/>
          <w:bCs/>
          <w:sz w:val="23"/>
          <w:szCs w:val="23"/>
          <w:lang w:eastAsia="ru-RU"/>
        </w:rPr>
      </w:pPr>
      <w:bookmarkStart w:id="3" w:name="bookmark23"/>
    </w:p>
    <w:p w:rsidR="00A31E77" w:rsidRPr="00A31E77" w:rsidRDefault="00A31E77" w:rsidP="00A31E77">
      <w:pPr>
        <w:keepNext/>
        <w:keepLines/>
        <w:spacing w:after="203"/>
        <w:ind w:left="1380"/>
        <w:outlineLvl w:val="3"/>
        <w:rPr>
          <w:rFonts w:ascii="Times New Roman" w:eastAsia="Arial Unicode MS" w:hAnsi="Times New Roman" w:cs="Times New Roman"/>
          <w:b/>
          <w:bCs/>
          <w:sz w:val="23"/>
          <w:szCs w:val="23"/>
          <w:lang w:eastAsia="ru-RU"/>
        </w:rPr>
      </w:pPr>
      <w:r w:rsidRPr="00A31E77">
        <w:rPr>
          <w:rFonts w:ascii="Times New Roman" w:eastAsia="Arial Unicode MS" w:hAnsi="Times New Roman" w:cs="Times New Roman"/>
          <w:b/>
          <w:bCs/>
          <w:sz w:val="23"/>
          <w:szCs w:val="23"/>
          <w:lang w:eastAsia="ru-RU"/>
        </w:rPr>
        <w:t>2.4. Содержание образовательной области «Познавательное развитие»</w:t>
      </w:r>
      <w:bookmarkEnd w:id="3"/>
    </w:p>
    <w:p w:rsidR="00A31E77" w:rsidRPr="00A31E77" w:rsidRDefault="00A31E77" w:rsidP="00A31E77">
      <w:pPr>
        <w:spacing w:after="173"/>
        <w:ind w:left="20" w:right="20" w:firstLine="460"/>
        <w:jc w:val="both"/>
        <w:rPr>
          <w:rFonts w:ascii="Times New Roman" w:eastAsia="Arial Unicode MS" w:hAnsi="Times New Roman" w:cs="Times New Roman"/>
          <w:sz w:val="23"/>
          <w:szCs w:val="23"/>
          <w:lang w:eastAsia="ru-RU"/>
        </w:rPr>
      </w:pPr>
      <w:r w:rsidRPr="00A31E77">
        <w:rPr>
          <w:rFonts w:ascii="Times New Roman" w:eastAsia="Arial Unicode MS" w:hAnsi="Times New Roman" w:cs="Times New Roman"/>
          <w:sz w:val="23"/>
          <w:szCs w:val="23"/>
          <w:lang w:eastAsia="ru-RU"/>
        </w:rPr>
        <w:t>В области познавательного развития</w:t>
      </w:r>
      <w:r w:rsidRPr="00A31E77">
        <w:rPr>
          <w:rFonts w:ascii="Times New Roman" w:eastAsia="Arial Unicode MS" w:hAnsi="Times New Roman" w:cs="Times New Roman"/>
          <w:b/>
          <w:bCs/>
          <w:sz w:val="23"/>
          <w:szCs w:val="23"/>
          <w:shd w:val="clear" w:color="auto" w:fill="FFFFFF"/>
          <w:lang w:eastAsia="ru-RU"/>
        </w:rPr>
        <w:t xml:space="preserve"> основными задачами</w:t>
      </w:r>
      <w:r w:rsidRPr="00A31E77">
        <w:rPr>
          <w:rFonts w:ascii="Times New Roman" w:eastAsia="Arial Unicode MS" w:hAnsi="Times New Roman" w:cs="Times New Roman"/>
          <w:sz w:val="23"/>
          <w:szCs w:val="23"/>
          <w:lang w:eastAsia="ru-RU"/>
        </w:rPr>
        <w:t xml:space="preserve"> образовательной деятельности являются:</w:t>
      </w:r>
    </w:p>
    <w:p w:rsidR="00A31E77" w:rsidRPr="00A31E77" w:rsidRDefault="00A31E77" w:rsidP="0042615C">
      <w:pPr>
        <w:numPr>
          <w:ilvl w:val="2"/>
          <w:numId w:val="2"/>
        </w:numPr>
        <w:spacing w:after="188" w:line="240" w:lineRule="auto"/>
        <w:ind w:right="20"/>
        <w:jc w:val="both"/>
        <w:rPr>
          <w:rFonts w:ascii="Times New Roman" w:eastAsia="Arial Unicode MS" w:hAnsi="Times New Roman" w:cs="Times New Roman"/>
          <w:sz w:val="23"/>
          <w:szCs w:val="23"/>
          <w:lang w:eastAsia="ru-RU"/>
        </w:rPr>
      </w:pPr>
      <w:r w:rsidRPr="00A31E77">
        <w:rPr>
          <w:rFonts w:ascii="Times New Roman" w:eastAsia="Arial Unicode MS" w:hAnsi="Times New Roman" w:cs="Times New Roman"/>
          <w:sz w:val="23"/>
          <w:szCs w:val="23"/>
          <w:lang w:eastAsia="ru-RU"/>
        </w:rPr>
        <w:t>расширять самостоятельность, поощрять творчество детей в познавательн</w:t>
      </w:r>
      <w:proofErr w:type="gramStart"/>
      <w:r w:rsidRPr="00A31E77">
        <w:rPr>
          <w:rFonts w:ascii="Times New Roman" w:eastAsia="Arial Unicode MS" w:hAnsi="Times New Roman" w:cs="Times New Roman"/>
          <w:sz w:val="23"/>
          <w:szCs w:val="23"/>
          <w:lang w:eastAsia="ru-RU"/>
        </w:rPr>
        <w:t>о-</w:t>
      </w:r>
      <w:proofErr w:type="gramEnd"/>
      <w:r w:rsidRPr="00A31E77">
        <w:rPr>
          <w:rFonts w:ascii="Times New Roman" w:eastAsia="Arial Unicode MS" w:hAnsi="Times New Roman" w:cs="Times New Roman"/>
          <w:sz w:val="23"/>
          <w:szCs w:val="23"/>
          <w:lang w:eastAsia="ru-RU"/>
        </w:rPr>
        <w:t xml:space="preserve"> исследовательской деятельности, избирательность познавательных интересов;</w:t>
      </w:r>
    </w:p>
    <w:p w:rsidR="00A31E77" w:rsidRPr="00A31E77" w:rsidRDefault="00A31E77" w:rsidP="0042615C">
      <w:pPr>
        <w:numPr>
          <w:ilvl w:val="2"/>
          <w:numId w:val="2"/>
        </w:numPr>
        <w:spacing w:after="176" w:line="240" w:lineRule="auto"/>
        <w:ind w:right="20"/>
        <w:jc w:val="both"/>
        <w:rPr>
          <w:rFonts w:ascii="Times New Roman" w:eastAsia="Arial Unicode MS" w:hAnsi="Times New Roman" w:cs="Times New Roman"/>
          <w:sz w:val="23"/>
          <w:szCs w:val="23"/>
          <w:lang w:eastAsia="ru-RU"/>
        </w:rPr>
      </w:pPr>
      <w:r w:rsidRPr="00A31E77">
        <w:rPr>
          <w:rFonts w:ascii="Times New Roman" w:eastAsia="Arial Unicode MS" w:hAnsi="Times New Roman" w:cs="Times New Roman"/>
          <w:sz w:val="23"/>
          <w:szCs w:val="23"/>
          <w:lang w:eastAsia="ru-RU"/>
        </w:rPr>
        <w:t>развивать умения детей включаться в коллективное исследование, обсуждать его ход, договариваться о совместных продуктивных действиях, выдвигать и доказывать свои предположения, представлять совместные результаты познания;</w:t>
      </w:r>
    </w:p>
    <w:p w:rsidR="00A31E77" w:rsidRPr="00A31E77" w:rsidRDefault="00A31E77" w:rsidP="0042615C">
      <w:pPr>
        <w:numPr>
          <w:ilvl w:val="2"/>
          <w:numId w:val="2"/>
        </w:numPr>
        <w:spacing w:after="176" w:line="240" w:lineRule="auto"/>
        <w:ind w:right="20"/>
        <w:jc w:val="both"/>
        <w:rPr>
          <w:rFonts w:ascii="Times New Roman" w:eastAsia="Arial Unicode MS" w:hAnsi="Times New Roman" w:cs="Times New Roman"/>
          <w:sz w:val="23"/>
          <w:szCs w:val="23"/>
          <w:lang w:eastAsia="ru-RU"/>
        </w:rPr>
      </w:pPr>
      <w:r w:rsidRPr="00A31E77">
        <w:rPr>
          <w:rFonts w:ascii="Times New Roman" w:eastAsia="Arial Unicode MS" w:hAnsi="Times New Roman" w:cs="Times New Roman"/>
          <w:sz w:val="23"/>
          <w:szCs w:val="23"/>
          <w:lang w:eastAsia="ru-RU"/>
        </w:rPr>
        <w:t>обогащать пространственные и временные представления, поощрять использование счета, вычислений, измерения, логических операций для познания и преобразования предметов окружающего мира;</w:t>
      </w:r>
    </w:p>
    <w:p w:rsidR="00A31E77" w:rsidRPr="00A31E77" w:rsidRDefault="00A31E77" w:rsidP="0042615C">
      <w:pPr>
        <w:numPr>
          <w:ilvl w:val="2"/>
          <w:numId w:val="2"/>
        </w:numPr>
        <w:spacing w:after="188" w:line="240" w:lineRule="auto"/>
        <w:ind w:right="20"/>
        <w:jc w:val="both"/>
        <w:rPr>
          <w:rFonts w:ascii="Times New Roman" w:eastAsia="Arial Unicode MS" w:hAnsi="Times New Roman" w:cs="Times New Roman"/>
          <w:sz w:val="23"/>
          <w:szCs w:val="23"/>
          <w:lang w:eastAsia="ru-RU"/>
        </w:rPr>
      </w:pPr>
      <w:r w:rsidRPr="00A31E77">
        <w:rPr>
          <w:rFonts w:ascii="Times New Roman" w:eastAsia="Arial Unicode MS" w:hAnsi="Times New Roman" w:cs="Times New Roman"/>
          <w:sz w:val="23"/>
          <w:szCs w:val="23"/>
          <w:lang w:eastAsia="ru-RU"/>
        </w:rPr>
        <w:t>развивать умения детей применять некоторые цифровые средства для познания окружающего мира, соблюдая правила их безопасного использования;</w:t>
      </w:r>
    </w:p>
    <w:p w:rsidR="00A31E77" w:rsidRPr="00A31E77" w:rsidRDefault="00A31E77" w:rsidP="0042615C">
      <w:pPr>
        <w:numPr>
          <w:ilvl w:val="2"/>
          <w:numId w:val="2"/>
        </w:numPr>
        <w:spacing w:after="180" w:line="240" w:lineRule="auto"/>
        <w:ind w:right="20"/>
        <w:jc w:val="both"/>
        <w:rPr>
          <w:rFonts w:ascii="Times New Roman" w:eastAsia="Arial Unicode MS" w:hAnsi="Times New Roman" w:cs="Times New Roman"/>
          <w:sz w:val="23"/>
          <w:szCs w:val="23"/>
          <w:lang w:eastAsia="ru-RU"/>
        </w:rPr>
      </w:pPr>
      <w:r w:rsidRPr="00A31E77">
        <w:rPr>
          <w:rFonts w:ascii="Times New Roman" w:eastAsia="Arial Unicode MS" w:hAnsi="Times New Roman" w:cs="Times New Roman"/>
          <w:sz w:val="23"/>
          <w:szCs w:val="23"/>
          <w:lang w:eastAsia="ru-RU"/>
        </w:rPr>
        <w:t xml:space="preserve">закреплять и расширять представления детей о способах взаимодействия </w:t>
      </w:r>
      <w:proofErr w:type="gramStart"/>
      <w:r w:rsidRPr="00A31E77">
        <w:rPr>
          <w:rFonts w:ascii="Times New Roman" w:eastAsia="Arial Unicode MS" w:hAnsi="Times New Roman" w:cs="Times New Roman"/>
          <w:sz w:val="23"/>
          <w:szCs w:val="23"/>
          <w:lang w:eastAsia="ru-RU"/>
        </w:rPr>
        <w:t>со</w:t>
      </w:r>
      <w:proofErr w:type="gramEnd"/>
      <w:r w:rsidRPr="00A31E77">
        <w:rPr>
          <w:rFonts w:ascii="Times New Roman" w:eastAsia="Arial Unicode MS" w:hAnsi="Times New Roman" w:cs="Times New Roman"/>
          <w:sz w:val="23"/>
          <w:szCs w:val="23"/>
          <w:lang w:eastAsia="ru-RU"/>
        </w:rPr>
        <w:t xml:space="preserve"> взрослыми и сверстниками в разных видах деятельности, развивать чувство собственной компетентности в решении различных познавательных задач;</w:t>
      </w:r>
    </w:p>
    <w:p w:rsidR="00A31E77" w:rsidRPr="00A31E77" w:rsidRDefault="00A31E77" w:rsidP="0042615C">
      <w:pPr>
        <w:numPr>
          <w:ilvl w:val="2"/>
          <w:numId w:val="2"/>
        </w:numPr>
        <w:spacing w:after="215" w:line="240" w:lineRule="auto"/>
        <w:ind w:right="20"/>
        <w:jc w:val="both"/>
        <w:rPr>
          <w:rFonts w:ascii="Times New Roman" w:eastAsia="Arial Unicode MS" w:hAnsi="Times New Roman" w:cs="Times New Roman"/>
          <w:sz w:val="23"/>
          <w:szCs w:val="23"/>
          <w:lang w:eastAsia="ru-RU"/>
        </w:rPr>
      </w:pPr>
      <w:r w:rsidRPr="00A31E77">
        <w:rPr>
          <w:rFonts w:ascii="Times New Roman" w:eastAsia="Arial Unicode MS" w:hAnsi="Times New Roman" w:cs="Times New Roman"/>
          <w:sz w:val="23"/>
          <w:szCs w:val="23"/>
          <w:lang w:eastAsia="ru-RU"/>
        </w:rPr>
        <w:t>расширять представления о культурно-исторических событиях малой родины и Отечества, развивать интерес к достопримечательностям родной страны, ее традициям и праздникам; воспитывать эмоционально-положительное отношение к ним;</w:t>
      </w:r>
    </w:p>
    <w:p w:rsidR="00A31E77" w:rsidRPr="00A31E77" w:rsidRDefault="00A31E77" w:rsidP="0042615C">
      <w:pPr>
        <w:numPr>
          <w:ilvl w:val="2"/>
          <w:numId w:val="2"/>
        </w:numPr>
        <w:spacing w:after="203" w:line="240" w:lineRule="auto"/>
        <w:jc w:val="both"/>
        <w:rPr>
          <w:rFonts w:ascii="Times New Roman" w:eastAsia="Arial Unicode MS" w:hAnsi="Times New Roman" w:cs="Times New Roman"/>
          <w:sz w:val="23"/>
          <w:szCs w:val="23"/>
          <w:lang w:eastAsia="ru-RU"/>
        </w:rPr>
      </w:pPr>
      <w:r w:rsidRPr="00A31E77">
        <w:rPr>
          <w:rFonts w:ascii="Times New Roman" w:eastAsia="Arial Unicode MS" w:hAnsi="Times New Roman" w:cs="Times New Roman"/>
          <w:sz w:val="23"/>
          <w:szCs w:val="23"/>
          <w:lang w:eastAsia="ru-RU"/>
        </w:rPr>
        <w:t>формировать представления детей о многообразии стран и народов мира;</w:t>
      </w:r>
    </w:p>
    <w:p w:rsidR="00A31E77" w:rsidRPr="00A31E77" w:rsidRDefault="00A31E77" w:rsidP="00A31E77">
      <w:pPr>
        <w:numPr>
          <w:ilvl w:val="2"/>
          <w:numId w:val="2"/>
        </w:numPr>
        <w:tabs>
          <w:tab w:val="left" w:pos="721"/>
        </w:tabs>
        <w:spacing w:after="180" w:line="240" w:lineRule="auto"/>
        <w:ind w:right="20"/>
        <w:jc w:val="both"/>
        <w:rPr>
          <w:rFonts w:ascii="Times New Roman" w:eastAsia="Arial Unicode MS" w:hAnsi="Times New Roman" w:cs="Times New Roman"/>
          <w:sz w:val="23"/>
          <w:szCs w:val="23"/>
          <w:lang w:eastAsia="ru-RU"/>
        </w:rPr>
      </w:pPr>
      <w:r w:rsidRPr="00A31E77">
        <w:rPr>
          <w:rFonts w:ascii="Times New Roman" w:eastAsia="Arial Unicode MS" w:hAnsi="Times New Roman" w:cs="Times New Roman"/>
          <w:sz w:val="23"/>
          <w:szCs w:val="23"/>
          <w:lang w:eastAsia="ru-RU"/>
        </w:rPr>
        <w:t>расширять и уточнять представления детей о богатстве природного мира в разных регионах России и на планете, о некоторых способах приспособления животных и растений к среде обитания, их потребностях, образе жизни живой природы и человека в разные сезоны года, закреплять умения классифицировать объекты живой природы;</w:t>
      </w:r>
    </w:p>
    <w:p w:rsidR="00A31E77" w:rsidRPr="00A31E77" w:rsidRDefault="00A31E77" w:rsidP="0042615C">
      <w:pPr>
        <w:numPr>
          <w:ilvl w:val="2"/>
          <w:numId w:val="2"/>
        </w:numPr>
        <w:spacing w:after="215" w:line="240" w:lineRule="auto"/>
        <w:ind w:right="20"/>
        <w:jc w:val="both"/>
        <w:rPr>
          <w:rFonts w:ascii="Times New Roman" w:eastAsia="Arial Unicode MS" w:hAnsi="Times New Roman" w:cs="Times New Roman"/>
          <w:sz w:val="23"/>
          <w:szCs w:val="23"/>
          <w:lang w:eastAsia="ru-RU"/>
        </w:rPr>
      </w:pPr>
      <w:r w:rsidRPr="00A31E77">
        <w:rPr>
          <w:rFonts w:ascii="Times New Roman" w:eastAsia="Arial Unicode MS" w:hAnsi="Times New Roman" w:cs="Times New Roman"/>
          <w:sz w:val="23"/>
          <w:szCs w:val="23"/>
          <w:lang w:eastAsia="ru-RU"/>
        </w:rPr>
        <w:t>расширять и углублять представления детей о неживой природе и ее свойствах, их использовании человеком, явлениях природы, воспитывать бережное и заботливое отношения к ней, формировать представления о профессиях, связанных с природой и ее защитой.</w:t>
      </w:r>
    </w:p>
    <w:p w:rsidR="00EE36A7" w:rsidRPr="00ED5EC5" w:rsidRDefault="00EE36A7" w:rsidP="00A31E77">
      <w:pPr>
        <w:keepNext/>
        <w:keepLines/>
        <w:spacing w:after="243"/>
        <w:ind w:left="20"/>
        <w:outlineLvl w:val="3"/>
        <w:rPr>
          <w:rFonts w:ascii="Times New Roman" w:eastAsia="Arial Unicode MS" w:hAnsi="Times New Roman" w:cs="Times New Roman"/>
          <w:b/>
          <w:bCs/>
          <w:sz w:val="23"/>
          <w:szCs w:val="23"/>
          <w:lang w:eastAsia="ru-RU"/>
        </w:rPr>
      </w:pPr>
      <w:bookmarkStart w:id="4" w:name="bookmark24"/>
    </w:p>
    <w:p w:rsidR="00A31E77" w:rsidRPr="00A31E77" w:rsidRDefault="00A31E77" w:rsidP="00A31E77">
      <w:pPr>
        <w:keepNext/>
        <w:keepLines/>
        <w:spacing w:after="243"/>
        <w:ind w:left="20"/>
        <w:outlineLvl w:val="3"/>
        <w:rPr>
          <w:rFonts w:ascii="Times New Roman" w:eastAsia="Arial Unicode MS" w:hAnsi="Times New Roman" w:cs="Times New Roman"/>
          <w:b/>
          <w:bCs/>
          <w:sz w:val="23"/>
          <w:szCs w:val="23"/>
          <w:lang w:eastAsia="ru-RU"/>
        </w:rPr>
      </w:pPr>
      <w:r w:rsidRPr="00A31E77">
        <w:rPr>
          <w:rFonts w:ascii="Times New Roman" w:eastAsia="Arial Unicode MS" w:hAnsi="Times New Roman" w:cs="Times New Roman"/>
          <w:b/>
          <w:bCs/>
          <w:sz w:val="23"/>
          <w:szCs w:val="23"/>
          <w:lang w:eastAsia="ru-RU"/>
        </w:rPr>
        <w:t>Содержание образовательной деятельности.</w:t>
      </w:r>
      <w:bookmarkEnd w:id="4"/>
    </w:p>
    <w:p w:rsidR="00A31E77" w:rsidRPr="00A31E77" w:rsidRDefault="00A31E77" w:rsidP="00A31E77">
      <w:pPr>
        <w:spacing w:after="238"/>
        <w:ind w:left="20" w:firstLine="460"/>
        <w:jc w:val="both"/>
        <w:rPr>
          <w:rFonts w:ascii="Times New Roman" w:eastAsia="Arial Unicode MS" w:hAnsi="Times New Roman" w:cs="Times New Roman"/>
          <w:sz w:val="23"/>
          <w:szCs w:val="23"/>
          <w:lang w:eastAsia="ru-RU"/>
        </w:rPr>
      </w:pPr>
      <w:r w:rsidRPr="00A31E77">
        <w:rPr>
          <w:rFonts w:ascii="Times New Roman" w:eastAsia="Arial Unicode MS" w:hAnsi="Times New Roman" w:cs="Times New Roman"/>
          <w:sz w:val="23"/>
          <w:szCs w:val="23"/>
          <w:lang w:eastAsia="ru-RU"/>
        </w:rPr>
        <w:t>1) Сенсорные эталоны и познавательные действия:</w:t>
      </w:r>
    </w:p>
    <w:p w:rsidR="00A31E77" w:rsidRPr="00A31E77" w:rsidRDefault="00A31E77" w:rsidP="00A31E77">
      <w:pPr>
        <w:spacing w:after="0"/>
        <w:ind w:left="20" w:firstLine="460"/>
        <w:jc w:val="both"/>
        <w:rPr>
          <w:rFonts w:ascii="Times New Roman" w:eastAsia="Arial Unicode MS" w:hAnsi="Times New Roman" w:cs="Times New Roman"/>
          <w:sz w:val="23"/>
          <w:szCs w:val="23"/>
          <w:lang w:eastAsia="ru-RU"/>
        </w:rPr>
      </w:pPr>
      <w:r w:rsidRPr="00A31E77">
        <w:rPr>
          <w:rFonts w:ascii="Times New Roman" w:eastAsia="Arial Unicode MS" w:hAnsi="Times New Roman" w:cs="Times New Roman"/>
          <w:sz w:val="23"/>
          <w:szCs w:val="23"/>
          <w:lang w:eastAsia="ru-RU"/>
        </w:rPr>
        <w:t>- в процессе исследовательской деятельности педагог совершенствует способы познания</w:t>
      </w:r>
    </w:p>
    <w:p w:rsidR="00A31E77" w:rsidRPr="00A31E77" w:rsidRDefault="00A31E77" w:rsidP="00A31E77">
      <w:pPr>
        <w:spacing w:after="180"/>
        <w:ind w:left="20" w:right="20"/>
        <w:jc w:val="both"/>
        <w:rPr>
          <w:rFonts w:ascii="Times New Roman" w:eastAsia="Arial Unicode MS" w:hAnsi="Times New Roman" w:cs="Times New Roman"/>
          <w:sz w:val="24"/>
          <w:szCs w:val="24"/>
          <w:lang w:eastAsia="ru-RU"/>
        </w:rPr>
      </w:pPr>
      <w:r w:rsidRPr="00A31E77">
        <w:rPr>
          <w:rFonts w:ascii="Times New Roman" w:eastAsia="Arial Unicode MS" w:hAnsi="Times New Roman" w:cs="Times New Roman"/>
          <w:sz w:val="24"/>
          <w:szCs w:val="24"/>
          <w:lang w:eastAsia="ru-RU"/>
        </w:rPr>
        <w:t>свойств и отношений между различными предметами, сравнения нескольких предметов по 4 - 6 основаниям с выделением сходства, отличия свойств материалов. В ходе специально организованной деятельности осуществляет развитие у детей способности к различению и называнию всех цветов спектра и ахроматических цветов, оттенков цвета, умения смешивать цвета для получения нужного тона и оттенка;</w:t>
      </w:r>
    </w:p>
    <w:p w:rsidR="00A31E77" w:rsidRPr="00A31E77" w:rsidRDefault="00A31E77" w:rsidP="00A31E77">
      <w:pPr>
        <w:numPr>
          <w:ilvl w:val="0"/>
          <w:numId w:val="3"/>
        </w:numPr>
        <w:tabs>
          <w:tab w:val="left" w:pos="798"/>
        </w:tabs>
        <w:spacing w:after="180" w:line="240" w:lineRule="auto"/>
        <w:ind w:right="20"/>
        <w:jc w:val="both"/>
        <w:rPr>
          <w:rFonts w:ascii="Times New Roman" w:eastAsia="Arial Unicode MS" w:hAnsi="Times New Roman" w:cs="Times New Roman"/>
          <w:sz w:val="24"/>
          <w:szCs w:val="24"/>
          <w:lang w:eastAsia="ru-RU"/>
        </w:rPr>
      </w:pPr>
      <w:r w:rsidRPr="00A31E77">
        <w:rPr>
          <w:rFonts w:ascii="Times New Roman" w:eastAsia="Arial Unicode MS" w:hAnsi="Times New Roman" w:cs="Times New Roman"/>
          <w:sz w:val="24"/>
          <w:szCs w:val="24"/>
          <w:lang w:eastAsia="ru-RU"/>
        </w:rPr>
        <w:t>педагог поддерживает стремление детей к самостоятельному выбору способов осуществления разных видов познавательной деятельности, обеспечению самоконтроля и взаимоконтроля результатов деятельности и отдельных действий во взаимодействии со сверстниками, использованию разных форм совместной познавательной деятельности. Поощряет умение детей обсуждать проблему, совместно находить способы ее решения, проявлять инициативу;</w:t>
      </w:r>
    </w:p>
    <w:p w:rsidR="00A31E77" w:rsidRPr="00A31E77" w:rsidRDefault="00A31E77" w:rsidP="00A31E77">
      <w:pPr>
        <w:numPr>
          <w:ilvl w:val="0"/>
          <w:numId w:val="3"/>
        </w:numPr>
        <w:tabs>
          <w:tab w:val="left" w:pos="634"/>
        </w:tabs>
        <w:spacing w:after="215" w:line="240" w:lineRule="auto"/>
        <w:ind w:right="20"/>
        <w:jc w:val="both"/>
        <w:rPr>
          <w:rFonts w:ascii="Times New Roman" w:eastAsia="Arial Unicode MS" w:hAnsi="Times New Roman" w:cs="Times New Roman"/>
          <w:sz w:val="24"/>
          <w:szCs w:val="24"/>
          <w:lang w:eastAsia="ru-RU"/>
        </w:rPr>
      </w:pPr>
      <w:r w:rsidRPr="00A31E77">
        <w:rPr>
          <w:rFonts w:ascii="Times New Roman" w:eastAsia="Arial Unicode MS" w:hAnsi="Times New Roman" w:cs="Times New Roman"/>
          <w:sz w:val="24"/>
          <w:szCs w:val="24"/>
          <w:lang w:eastAsia="ru-RU"/>
        </w:rPr>
        <w:t>обогащает представления о цифровых средствах познания окружающего мира, закрепляет правила безопасного обращения с ними.</w:t>
      </w:r>
    </w:p>
    <w:p w:rsidR="00A31E77" w:rsidRPr="00A31E77" w:rsidRDefault="00A31E77" w:rsidP="00A31E77">
      <w:pPr>
        <w:spacing w:after="199"/>
        <w:ind w:left="20" w:firstLine="460"/>
        <w:jc w:val="both"/>
        <w:rPr>
          <w:rFonts w:ascii="Times New Roman" w:eastAsia="Arial Unicode MS" w:hAnsi="Times New Roman" w:cs="Times New Roman"/>
          <w:sz w:val="24"/>
          <w:szCs w:val="24"/>
          <w:lang w:eastAsia="ru-RU"/>
        </w:rPr>
      </w:pPr>
      <w:r w:rsidRPr="00A31E77">
        <w:rPr>
          <w:rFonts w:ascii="Times New Roman" w:eastAsia="Arial Unicode MS" w:hAnsi="Times New Roman" w:cs="Times New Roman"/>
          <w:sz w:val="24"/>
          <w:szCs w:val="24"/>
          <w:lang w:eastAsia="ru-RU"/>
        </w:rPr>
        <w:t>2) Математические представления:</w:t>
      </w:r>
    </w:p>
    <w:p w:rsidR="00A31E77" w:rsidRPr="00A31E77" w:rsidRDefault="00A31E77" w:rsidP="00A31E77">
      <w:pPr>
        <w:numPr>
          <w:ilvl w:val="0"/>
          <w:numId w:val="3"/>
        </w:numPr>
        <w:tabs>
          <w:tab w:val="left" w:pos="697"/>
        </w:tabs>
        <w:spacing w:after="184" w:line="240" w:lineRule="auto"/>
        <w:ind w:right="20"/>
        <w:jc w:val="both"/>
        <w:rPr>
          <w:rFonts w:ascii="Times New Roman" w:eastAsia="Arial Unicode MS" w:hAnsi="Times New Roman" w:cs="Times New Roman"/>
          <w:sz w:val="24"/>
          <w:szCs w:val="24"/>
          <w:lang w:eastAsia="ru-RU"/>
        </w:rPr>
      </w:pPr>
      <w:r w:rsidRPr="00A31E77">
        <w:rPr>
          <w:rFonts w:ascii="Times New Roman" w:eastAsia="Arial Unicode MS" w:hAnsi="Times New Roman" w:cs="Times New Roman"/>
          <w:sz w:val="24"/>
          <w:szCs w:val="24"/>
          <w:lang w:eastAsia="ru-RU"/>
        </w:rPr>
        <w:t>педагог формирует у детей умения использовать для познания объектов и явлений окружающего мира математические способы нахождения решений: вычисление, измерение, сравнение по количеству, форме и величине с помощью условной меры, создание планов, схем, использование знаков, эталонов и другое;</w:t>
      </w:r>
    </w:p>
    <w:p w:rsidR="00A31E77" w:rsidRPr="00A31E77" w:rsidRDefault="00A31E77" w:rsidP="00A31E77">
      <w:pPr>
        <w:numPr>
          <w:ilvl w:val="0"/>
          <w:numId w:val="3"/>
        </w:numPr>
        <w:tabs>
          <w:tab w:val="left" w:pos="673"/>
        </w:tabs>
        <w:spacing w:after="180" w:line="240" w:lineRule="auto"/>
        <w:ind w:right="20"/>
        <w:jc w:val="both"/>
        <w:rPr>
          <w:rFonts w:ascii="Times New Roman" w:eastAsia="Arial Unicode MS" w:hAnsi="Times New Roman" w:cs="Times New Roman"/>
          <w:sz w:val="24"/>
          <w:szCs w:val="24"/>
          <w:lang w:eastAsia="ru-RU"/>
        </w:rPr>
      </w:pPr>
      <w:r w:rsidRPr="00A31E77">
        <w:rPr>
          <w:rFonts w:ascii="Times New Roman" w:eastAsia="Arial Unicode MS" w:hAnsi="Times New Roman" w:cs="Times New Roman"/>
          <w:sz w:val="24"/>
          <w:szCs w:val="24"/>
          <w:lang w:eastAsia="ru-RU"/>
        </w:rPr>
        <w:t>в процессе специально организованной деятельности совершенствует умения считать в прямом и обратном порядке, знакомит с составом чисел из двух меньших в пределах первого десятка, закрепляет знания о цифрах, развивает умение составлять и решать простые арифметические задачи на сложение и вычитание;</w:t>
      </w:r>
    </w:p>
    <w:p w:rsidR="00A31E77" w:rsidRPr="00A31E77" w:rsidRDefault="00A31E77" w:rsidP="00A31E77">
      <w:pPr>
        <w:numPr>
          <w:ilvl w:val="0"/>
          <w:numId w:val="3"/>
        </w:numPr>
        <w:tabs>
          <w:tab w:val="left" w:pos="634"/>
        </w:tabs>
        <w:spacing w:after="180" w:line="240" w:lineRule="auto"/>
        <w:ind w:right="20"/>
        <w:jc w:val="both"/>
        <w:rPr>
          <w:rFonts w:ascii="Times New Roman" w:eastAsia="Arial Unicode MS" w:hAnsi="Times New Roman" w:cs="Times New Roman"/>
          <w:sz w:val="24"/>
          <w:szCs w:val="24"/>
          <w:lang w:eastAsia="ru-RU"/>
        </w:rPr>
      </w:pPr>
      <w:r w:rsidRPr="00A31E77">
        <w:rPr>
          <w:rFonts w:ascii="Times New Roman" w:eastAsia="Arial Unicode MS" w:hAnsi="Times New Roman" w:cs="Times New Roman"/>
          <w:sz w:val="24"/>
          <w:szCs w:val="24"/>
          <w:lang w:eastAsia="ru-RU"/>
        </w:rPr>
        <w:t>обогащает представления о плоских и объемных геометрических фигурах, совершенствует умение выделять структуру геометрических фигур и устанавливать взаимосвязи между ними. Педагог способствует совершенствованию у детей умений классифицировать фигуры по внешним структурным признакам: округлые, многоугольники (треугольники, четырехугольники и тому подобное), овладению различными способами видоизменения геометрических фигур: наложение, соединение, разрезание и другое;</w:t>
      </w:r>
    </w:p>
    <w:p w:rsidR="00A31E77" w:rsidRPr="00A31E77" w:rsidRDefault="00A31E77" w:rsidP="00A31E77">
      <w:pPr>
        <w:numPr>
          <w:ilvl w:val="0"/>
          <w:numId w:val="3"/>
        </w:numPr>
        <w:tabs>
          <w:tab w:val="left" w:pos="668"/>
        </w:tabs>
        <w:spacing w:after="215" w:line="240" w:lineRule="auto"/>
        <w:ind w:right="20"/>
        <w:jc w:val="both"/>
        <w:rPr>
          <w:rFonts w:ascii="Times New Roman" w:eastAsia="Arial Unicode MS" w:hAnsi="Times New Roman" w:cs="Times New Roman"/>
          <w:sz w:val="24"/>
          <w:szCs w:val="24"/>
          <w:lang w:eastAsia="ru-RU"/>
        </w:rPr>
      </w:pPr>
      <w:r w:rsidRPr="00A31E77">
        <w:rPr>
          <w:rFonts w:ascii="Times New Roman" w:eastAsia="Arial Unicode MS" w:hAnsi="Times New Roman" w:cs="Times New Roman"/>
          <w:sz w:val="24"/>
          <w:szCs w:val="24"/>
          <w:lang w:eastAsia="ru-RU"/>
        </w:rPr>
        <w:t>формирует представления и умение измерять протяженность, массу и объем веществ с помощью условной меры и понимание взаимообратных отношений между мерой и результатом измерения. Педагог закрепляет умения ориентироваться на местности и показывает способы ориентировки в двухмерном пространстве, по схеме, плану, на странице тетради в клетку. Формирует представления о календаре как системе измерения времени, развивает чувство времени, умения определять время по часам с точностью до четверти часа.</w:t>
      </w:r>
    </w:p>
    <w:p w:rsidR="00A31E77" w:rsidRPr="00A31E77" w:rsidRDefault="00A31E77" w:rsidP="00A31E77">
      <w:pPr>
        <w:spacing w:after="203"/>
        <w:ind w:left="20" w:firstLine="460"/>
        <w:jc w:val="both"/>
        <w:rPr>
          <w:rFonts w:ascii="Times New Roman" w:eastAsia="Arial Unicode MS" w:hAnsi="Times New Roman" w:cs="Times New Roman"/>
          <w:sz w:val="24"/>
          <w:szCs w:val="24"/>
          <w:lang w:eastAsia="ru-RU"/>
        </w:rPr>
      </w:pPr>
      <w:r w:rsidRPr="00A31E77">
        <w:rPr>
          <w:rFonts w:ascii="Times New Roman" w:eastAsia="Arial Unicode MS" w:hAnsi="Times New Roman" w:cs="Times New Roman"/>
          <w:sz w:val="24"/>
          <w:szCs w:val="24"/>
          <w:lang w:eastAsia="ru-RU"/>
        </w:rPr>
        <w:t>3) Окружающий мир:</w:t>
      </w:r>
    </w:p>
    <w:p w:rsidR="00EE36A7" w:rsidRPr="00ED5EC5" w:rsidRDefault="00A31E77" w:rsidP="00A31E77">
      <w:pPr>
        <w:spacing w:after="215"/>
        <w:ind w:left="20" w:right="20" w:firstLine="460"/>
        <w:jc w:val="both"/>
        <w:rPr>
          <w:rFonts w:ascii="Times New Roman" w:eastAsia="Arial Unicode MS" w:hAnsi="Times New Roman" w:cs="Times New Roman"/>
          <w:sz w:val="24"/>
          <w:szCs w:val="24"/>
          <w:lang w:eastAsia="ru-RU"/>
        </w:rPr>
      </w:pPr>
      <w:r w:rsidRPr="00A31E77">
        <w:rPr>
          <w:rFonts w:ascii="Times New Roman" w:eastAsia="Arial Unicode MS" w:hAnsi="Times New Roman" w:cs="Times New Roman"/>
          <w:sz w:val="24"/>
          <w:szCs w:val="24"/>
          <w:lang w:eastAsia="ru-RU"/>
        </w:rPr>
        <w:t xml:space="preserve">-в совместной с детьми деятельности педагог обогащает представления о родном населенном пункте (название улиц, некоторых архитектурных особенностях, достопримечательностей), о стране (герб, гимн, атрибуты государственной власти, Президент, столица и крупные города, особенности природы и населения). Раскрывает и уточняет назначения общественных учреждений, разных видов транспорта, рассказывает о местах труда и отдыха людей в городе, об истории города </w:t>
      </w:r>
    </w:p>
    <w:p w:rsidR="00EE36A7" w:rsidRPr="00ED5EC5" w:rsidRDefault="00EE36A7" w:rsidP="00A31E77">
      <w:pPr>
        <w:spacing w:after="215"/>
        <w:ind w:left="20" w:right="20" w:firstLine="460"/>
        <w:jc w:val="both"/>
        <w:rPr>
          <w:rFonts w:ascii="Times New Roman" w:eastAsia="Arial Unicode MS" w:hAnsi="Times New Roman" w:cs="Times New Roman"/>
          <w:sz w:val="24"/>
          <w:szCs w:val="24"/>
          <w:lang w:eastAsia="ru-RU"/>
        </w:rPr>
      </w:pPr>
    </w:p>
    <w:p w:rsidR="00A31E77" w:rsidRPr="00A31E77" w:rsidRDefault="00A31E77" w:rsidP="00A31E77">
      <w:pPr>
        <w:spacing w:after="215"/>
        <w:ind w:left="20" w:right="20" w:firstLine="460"/>
        <w:jc w:val="both"/>
        <w:rPr>
          <w:rFonts w:ascii="Times New Roman" w:eastAsia="Arial Unicode MS" w:hAnsi="Times New Roman" w:cs="Times New Roman"/>
          <w:sz w:val="24"/>
          <w:szCs w:val="24"/>
          <w:lang w:eastAsia="ru-RU"/>
        </w:rPr>
      </w:pPr>
      <w:r w:rsidRPr="00A31E77">
        <w:rPr>
          <w:rFonts w:ascii="Times New Roman" w:eastAsia="Arial Unicode MS" w:hAnsi="Times New Roman" w:cs="Times New Roman"/>
          <w:sz w:val="24"/>
          <w:szCs w:val="24"/>
          <w:lang w:eastAsia="ru-RU"/>
        </w:rPr>
        <w:t xml:space="preserve">и выдающихся </w:t>
      </w:r>
      <w:proofErr w:type="gramStart"/>
      <w:r w:rsidRPr="00A31E77">
        <w:rPr>
          <w:rFonts w:ascii="Times New Roman" w:eastAsia="Arial Unicode MS" w:hAnsi="Times New Roman" w:cs="Times New Roman"/>
          <w:sz w:val="24"/>
          <w:szCs w:val="24"/>
          <w:lang w:eastAsia="ru-RU"/>
        </w:rPr>
        <w:t>горожанах</w:t>
      </w:r>
      <w:proofErr w:type="gramEnd"/>
      <w:r w:rsidRPr="00A31E77">
        <w:rPr>
          <w:rFonts w:ascii="Times New Roman" w:eastAsia="Arial Unicode MS" w:hAnsi="Times New Roman" w:cs="Times New Roman"/>
          <w:sz w:val="24"/>
          <w:szCs w:val="24"/>
          <w:lang w:eastAsia="ru-RU"/>
        </w:rPr>
        <w:t>, традициях городской жизни. Посредством поисковой и игровой деятельности педагог побуждает проявление интереса детей к ярким фактам из истории и культуры страны и общества, некоторым выдающимся людям России;</w:t>
      </w:r>
    </w:p>
    <w:p w:rsidR="00A31E77" w:rsidRPr="00A31E77" w:rsidRDefault="00A31E77" w:rsidP="00A31E77">
      <w:pPr>
        <w:spacing w:after="0"/>
        <w:ind w:left="20" w:firstLine="460"/>
        <w:jc w:val="both"/>
        <w:rPr>
          <w:rFonts w:ascii="Times New Roman" w:eastAsia="Arial Unicode MS" w:hAnsi="Times New Roman" w:cs="Times New Roman"/>
          <w:sz w:val="24"/>
          <w:szCs w:val="24"/>
          <w:lang w:eastAsia="ru-RU"/>
        </w:rPr>
      </w:pPr>
      <w:r w:rsidRPr="00A31E77">
        <w:rPr>
          <w:rFonts w:ascii="Times New Roman" w:eastAsia="Arial Unicode MS" w:hAnsi="Times New Roman" w:cs="Times New Roman"/>
          <w:sz w:val="24"/>
          <w:szCs w:val="24"/>
          <w:lang w:eastAsia="ru-RU"/>
        </w:rPr>
        <w:t>-формирует представление о планете Земля как общем доме людей, о многообразии стран и</w:t>
      </w:r>
    </w:p>
    <w:p w:rsidR="00A31E77" w:rsidRPr="00A31E77" w:rsidRDefault="00A31E77" w:rsidP="00A31E77">
      <w:pPr>
        <w:spacing w:after="243"/>
        <w:ind w:left="20"/>
        <w:rPr>
          <w:rFonts w:ascii="Times New Roman" w:eastAsia="Arial Unicode MS" w:hAnsi="Times New Roman" w:cs="Times New Roman"/>
          <w:sz w:val="24"/>
          <w:szCs w:val="24"/>
          <w:lang w:eastAsia="ru-RU"/>
        </w:rPr>
      </w:pPr>
      <w:r w:rsidRPr="00A31E77">
        <w:rPr>
          <w:rFonts w:ascii="Times New Roman" w:eastAsia="Arial Unicode MS" w:hAnsi="Times New Roman" w:cs="Times New Roman"/>
          <w:sz w:val="24"/>
          <w:szCs w:val="24"/>
          <w:lang w:eastAsia="ru-RU"/>
        </w:rPr>
        <w:t>народов мира на ней.</w:t>
      </w:r>
    </w:p>
    <w:p w:rsidR="00A31E77" w:rsidRPr="00A31E77" w:rsidRDefault="00A31E77" w:rsidP="00A31E77">
      <w:pPr>
        <w:spacing w:after="203"/>
        <w:ind w:left="20" w:firstLine="440"/>
        <w:jc w:val="both"/>
        <w:rPr>
          <w:rFonts w:ascii="Times New Roman" w:eastAsia="Arial Unicode MS" w:hAnsi="Times New Roman" w:cs="Times New Roman"/>
          <w:sz w:val="24"/>
          <w:szCs w:val="24"/>
          <w:lang w:eastAsia="ru-RU"/>
        </w:rPr>
      </w:pPr>
      <w:r w:rsidRPr="00A31E77">
        <w:rPr>
          <w:rFonts w:ascii="Times New Roman" w:eastAsia="Arial Unicode MS" w:hAnsi="Times New Roman" w:cs="Times New Roman"/>
          <w:sz w:val="24"/>
          <w:szCs w:val="24"/>
          <w:lang w:eastAsia="ru-RU"/>
        </w:rPr>
        <w:t>4) Природа:</w:t>
      </w:r>
    </w:p>
    <w:p w:rsidR="00A31E77" w:rsidRPr="00A31E77" w:rsidRDefault="00A31E77" w:rsidP="00A31E77">
      <w:pPr>
        <w:numPr>
          <w:ilvl w:val="0"/>
          <w:numId w:val="3"/>
        </w:numPr>
        <w:tabs>
          <w:tab w:val="left" w:pos="630"/>
        </w:tabs>
        <w:spacing w:after="180" w:line="240" w:lineRule="auto"/>
        <w:ind w:right="20"/>
        <w:jc w:val="both"/>
        <w:rPr>
          <w:rFonts w:ascii="Times New Roman" w:eastAsia="Arial Unicode MS" w:hAnsi="Times New Roman" w:cs="Times New Roman"/>
          <w:sz w:val="24"/>
          <w:szCs w:val="24"/>
          <w:lang w:eastAsia="ru-RU"/>
        </w:rPr>
      </w:pPr>
      <w:proofErr w:type="gramStart"/>
      <w:r w:rsidRPr="00A31E77">
        <w:rPr>
          <w:rFonts w:ascii="Times New Roman" w:eastAsia="Arial Unicode MS" w:hAnsi="Times New Roman" w:cs="Times New Roman"/>
          <w:sz w:val="24"/>
          <w:szCs w:val="24"/>
          <w:lang w:eastAsia="ru-RU"/>
        </w:rPr>
        <w:t>педагог расширяет и актуализирует представления детей о многообразии природного мира родного края, различных областей и регионов России и на Земле, рассказывает о некоторых наиболее ярких представителях животных и растений разных природных зон (пустыня, степь, тайга, тундра и другие), об их образе жизни и приспособлении к среде обитания, изменениях жизни в разные сезоны года.</w:t>
      </w:r>
      <w:proofErr w:type="gramEnd"/>
      <w:r w:rsidRPr="00A31E77">
        <w:rPr>
          <w:rFonts w:ascii="Times New Roman" w:eastAsia="Arial Unicode MS" w:hAnsi="Times New Roman" w:cs="Times New Roman"/>
          <w:sz w:val="24"/>
          <w:szCs w:val="24"/>
          <w:lang w:eastAsia="ru-RU"/>
        </w:rPr>
        <w:t xml:space="preserve"> Закрепляет умение сравнивать, выделять свойства объектов, классифицировать их по признакам, формирует представления об отличии и сходстве животных и растений, их жизненных потребностях, этапах роста и развития, об уходе взрослых животных за своим потомством, способах выращивания человеком растений, животных (в том числе и культурных, лекарственных растений), профессиях с этим связанных;</w:t>
      </w:r>
    </w:p>
    <w:p w:rsidR="00A31E77" w:rsidRPr="00A31E77" w:rsidRDefault="00A31E77" w:rsidP="00A31E77">
      <w:pPr>
        <w:numPr>
          <w:ilvl w:val="0"/>
          <w:numId w:val="3"/>
        </w:numPr>
        <w:tabs>
          <w:tab w:val="left" w:pos="711"/>
        </w:tabs>
        <w:spacing w:after="180" w:line="240" w:lineRule="auto"/>
        <w:ind w:right="20"/>
        <w:jc w:val="both"/>
        <w:rPr>
          <w:rFonts w:ascii="Times New Roman" w:eastAsia="Arial Unicode MS" w:hAnsi="Times New Roman" w:cs="Times New Roman"/>
          <w:sz w:val="24"/>
          <w:szCs w:val="24"/>
          <w:lang w:eastAsia="ru-RU"/>
        </w:rPr>
      </w:pPr>
      <w:proofErr w:type="gramStart"/>
      <w:r w:rsidRPr="00A31E77">
        <w:rPr>
          <w:rFonts w:ascii="Times New Roman" w:eastAsia="Arial Unicode MS" w:hAnsi="Times New Roman" w:cs="Times New Roman"/>
          <w:sz w:val="24"/>
          <w:szCs w:val="24"/>
          <w:lang w:eastAsia="ru-RU"/>
        </w:rPr>
        <w:t>педагог поддерживает стремление детей к наблюдениям за природными явлениями, живимыми и неживыми объектами, самостоятельному экспериментированию, наблюдению и другим способам деятельности для познания свойств объектов неживой природы (воды, воздуха, песка, глины, почвы, камней и других), знакомит с многообразием водных ресурсов (моря, океаны, озера, реки, водопады), камней и минералов, некоторых полезных ископаемых региона проживания (нефть, уголь, серебро, золото, алмазы и другие);</w:t>
      </w:r>
      <w:proofErr w:type="gramEnd"/>
      <w:r w:rsidRPr="00A31E77">
        <w:rPr>
          <w:rFonts w:ascii="Times New Roman" w:eastAsia="Arial Unicode MS" w:hAnsi="Times New Roman" w:cs="Times New Roman"/>
          <w:sz w:val="24"/>
          <w:szCs w:val="24"/>
          <w:lang w:eastAsia="ru-RU"/>
        </w:rPr>
        <w:t xml:space="preserve"> об использовании человеком свойств неживой природы для хозяйственных нужд (ветряные мельницы, водохранилища, солнечные батареи, ледяные катки); о некоторых небесных телах (планеты, кометы, звезды), роли солнечного света, тепла в жизни живой природы;</w:t>
      </w:r>
    </w:p>
    <w:p w:rsidR="00A31E77" w:rsidRPr="00A31E77" w:rsidRDefault="00A31E77" w:rsidP="00A31E77">
      <w:pPr>
        <w:numPr>
          <w:ilvl w:val="0"/>
          <w:numId w:val="3"/>
        </w:numPr>
        <w:tabs>
          <w:tab w:val="left" w:pos="606"/>
        </w:tabs>
        <w:spacing w:after="176" w:line="240" w:lineRule="auto"/>
        <w:ind w:right="20"/>
        <w:jc w:val="both"/>
        <w:rPr>
          <w:rFonts w:ascii="Times New Roman" w:eastAsia="Arial Unicode MS" w:hAnsi="Times New Roman" w:cs="Times New Roman"/>
          <w:sz w:val="24"/>
          <w:szCs w:val="24"/>
          <w:lang w:eastAsia="ru-RU"/>
        </w:rPr>
      </w:pPr>
      <w:r w:rsidRPr="00A31E77">
        <w:rPr>
          <w:rFonts w:ascii="Times New Roman" w:eastAsia="Arial Unicode MS" w:hAnsi="Times New Roman" w:cs="Times New Roman"/>
          <w:sz w:val="24"/>
          <w:szCs w:val="24"/>
          <w:lang w:eastAsia="ru-RU"/>
        </w:rPr>
        <w:t>углубляет представления о характерных явлениях природы в разные сезоны года (изменение температуры воздуха, роль ветра, листопада и осадков в природе), изменениях в жизни животных, растений и человека, о влиянии деятельности человека на природу;</w:t>
      </w:r>
    </w:p>
    <w:p w:rsidR="00A31E77" w:rsidRPr="00A31E77" w:rsidRDefault="00A31E77" w:rsidP="00A31E77">
      <w:pPr>
        <w:spacing w:after="184"/>
        <w:ind w:left="20" w:right="20" w:firstLine="440"/>
        <w:jc w:val="both"/>
        <w:rPr>
          <w:rFonts w:ascii="Times New Roman" w:eastAsia="Arial Unicode MS" w:hAnsi="Times New Roman" w:cs="Times New Roman"/>
          <w:sz w:val="24"/>
          <w:szCs w:val="24"/>
          <w:lang w:eastAsia="ru-RU"/>
        </w:rPr>
      </w:pPr>
      <w:r w:rsidRPr="00A31E77">
        <w:rPr>
          <w:rFonts w:ascii="Times New Roman" w:eastAsia="Arial Unicode MS" w:hAnsi="Times New Roman" w:cs="Times New Roman"/>
          <w:sz w:val="24"/>
          <w:szCs w:val="24"/>
          <w:lang w:eastAsia="ru-RU"/>
        </w:rPr>
        <w:t>-закрепляет правила поведения в природе, воспитывает осознанное, бережное и заботливое отношение к природе и ее ресурсам.</w:t>
      </w:r>
    </w:p>
    <w:p w:rsidR="00A31E77" w:rsidRPr="00A31E77" w:rsidRDefault="00A31E77" w:rsidP="00A31E77">
      <w:pPr>
        <w:spacing w:after="176"/>
        <w:ind w:left="20" w:right="20" w:firstLine="440"/>
        <w:jc w:val="both"/>
        <w:rPr>
          <w:rFonts w:ascii="Times New Roman" w:eastAsia="Arial Unicode MS" w:hAnsi="Times New Roman" w:cs="Times New Roman"/>
          <w:sz w:val="24"/>
          <w:szCs w:val="24"/>
          <w:lang w:eastAsia="ru-RU"/>
        </w:rPr>
      </w:pPr>
      <w:r w:rsidRPr="00A31E77">
        <w:rPr>
          <w:rFonts w:ascii="Times New Roman" w:eastAsia="Arial Unicode MS" w:hAnsi="Times New Roman" w:cs="Times New Roman"/>
          <w:sz w:val="24"/>
          <w:szCs w:val="24"/>
          <w:lang w:eastAsia="ru-RU"/>
        </w:rPr>
        <w:t>Решение совокупных задач воспитания в рамках образовательной области "Познавательное развитие" направлено на приобщение детей к ценностям "Человек", "Семья", "Познание", "Родина" и "Природа", что предполагает:</w:t>
      </w:r>
    </w:p>
    <w:p w:rsidR="00A31E77" w:rsidRPr="00A31E77" w:rsidRDefault="00A31E77" w:rsidP="00A31E77">
      <w:pPr>
        <w:numPr>
          <w:ilvl w:val="0"/>
          <w:numId w:val="3"/>
        </w:numPr>
        <w:tabs>
          <w:tab w:val="left" w:pos="687"/>
        </w:tabs>
        <w:spacing w:after="184" w:line="240" w:lineRule="auto"/>
        <w:ind w:right="20"/>
        <w:jc w:val="both"/>
        <w:rPr>
          <w:rFonts w:ascii="Times New Roman" w:eastAsia="Arial Unicode MS" w:hAnsi="Times New Roman" w:cs="Times New Roman"/>
          <w:sz w:val="24"/>
          <w:szCs w:val="24"/>
          <w:lang w:eastAsia="ru-RU"/>
        </w:rPr>
      </w:pPr>
      <w:r w:rsidRPr="00A31E77">
        <w:rPr>
          <w:rFonts w:ascii="Times New Roman" w:eastAsia="Arial Unicode MS" w:hAnsi="Times New Roman" w:cs="Times New Roman"/>
          <w:sz w:val="24"/>
          <w:szCs w:val="24"/>
          <w:lang w:eastAsia="ru-RU"/>
        </w:rPr>
        <w:t>воспитание отношения к знанию как ценности, понимание значения образования для человека, общества, страны;</w:t>
      </w:r>
    </w:p>
    <w:p w:rsidR="00A31E77" w:rsidRPr="00A31E77" w:rsidRDefault="00A31E77" w:rsidP="00A31E77">
      <w:pPr>
        <w:numPr>
          <w:ilvl w:val="0"/>
          <w:numId w:val="3"/>
        </w:numPr>
        <w:tabs>
          <w:tab w:val="left" w:pos="630"/>
        </w:tabs>
        <w:spacing w:after="180" w:line="240" w:lineRule="auto"/>
        <w:ind w:right="20"/>
        <w:jc w:val="both"/>
        <w:rPr>
          <w:rFonts w:ascii="Times New Roman" w:eastAsia="Arial Unicode MS" w:hAnsi="Times New Roman" w:cs="Times New Roman"/>
          <w:sz w:val="24"/>
          <w:szCs w:val="24"/>
          <w:lang w:eastAsia="ru-RU"/>
        </w:rPr>
      </w:pPr>
      <w:r w:rsidRPr="00A31E77">
        <w:rPr>
          <w:rFonts w:ascii="Times New Roman" w:eastAsia="Arial Unicode MS" w:hAnsi="Times New Roman" w:cs="Times New Roman"/>
          <w:sz w:val="24"/>
          <w:szCs w:val="24"/>
          <w:lang w:eastAsia="ru-RU"/>
        </w:rPr>
        <w:t>приобщение к отечественным традициям и праздникам, к истории и достижениям родной страны, к культурному наследию народов России;</w:t>
      </w:r>
    </w:p>
    <w:p w:rsidR="00A31E77" w:rsidRPr="00A31E77" w:rsidRDefault="00A31E77" w:rsidP="00A31E77">
      <w:pPr>
        <w:numPr>
          <w:ilvl w:val="0"/>
          <w:numId w:val="3"/>
        </w:numPr>
        <w:tabs>
          <w:tab w:val="left" w:pos="634"/>
        </w:tabs>
        <w:spacing w:after="180" w:line="240" w:lineRule="auto"/>
        <w:ind w:right="20"/>
        <w:jc w:val="both"/>
        <w:rPr>
          <w:rFonts w:ascii="Times New Roman" w:eastAsia="Arial Unicode MS" w:hAnsi="Times New Roman" w:cs="Times New Roman"/>
          <w:sz w:val="24"/>
          <w:szCs w:val="24"/>
          <w:lang w:eastAsia="ru-RU"/>
        </w:rPr>
      </w:pPr>
      <w:r w:rsidRPr="00A31E77">
        <w:rPr>
          <w:rFonts w:ascii="Times New Roman" w:eastAsia="Arial Unicode MS" w:hAnsi="Times New Roman" w:cs="Times New Roman"/>
          <w:sz w:val="24"/>
          <w:szCs w:val="24"/>
          <w:lang w:eastAsia="ru-RU"/>
        </w:rPr>
        <w:t>воспитание уважения к людям - представителям разных народов России независимо от их этнической принадлежности;</w:t>
      </w:r>
    </w:p>
    <w:p w:rsidR="00A31E77" w:rsidRPr="00A31E77" w:rsidRDefault="00A31E77" w:rsidP="00A31E77">
      <w:pPr>
        <w:numPr>
          <w:ilvl w:val="0"/>
          <w:numId w:val="3"/>
        </w:numPr>
        <w:tabs>
          <w:tab w:val="left" w:pos="630"/>
        </w:tabs>
        <w:spacing w:after="180" w:line="240" w:lineRule="auto"/>
        <w:ind w:right="20"/>
        <w:jc w:val="both"/>
        <w:rPr>
          <w:rFonts w:ascii="Times New Roman" w:eastAsia="Arial Unicode MS" w:hAnsi="Times New Roman" w:cs="Times New Roman"/>
          <w:sz w:val="24"/>
          <w:szCs w:val="24"/>
          <w:lang w:eastAsia="ru-RU"/>
        </w:rPr>
      </w:pPr>
      <w:r w:rsidRPr="00A31E77">
        <w:rPr>
          <w:rFonts w:ascii="Times New Roman" w:eastAsia="Arial Unicode MS" w:hAnsi="Times New Roman" w:cs="Times New Roman"/>
          <w:sz w:val="24"/>
          <w:szCs w:val="24"/>
          <w:lang w:eastAsia="ru-RU"/>
        </w:rPr>
        <w:t>воспитание уважительного отношения к государственным символам страны (флагу, гербу, гимну);</w:t>
      </w:r>
    </w:p>
    <w:p w:rsidR="00A31E77" w:rsidRPr="00A31E77" w:rsidRDefault="00A31E77" w:rsidP="00A31E77">
      <w:pPr>
        <w:numPr>
          <w:ilvl w:val="0"/>
          <w:numId w:val="3"/>
        </w:numPr>
        <w:tabs>
          <w:tab w:val="left" w:pos="606"/>
        </w:tabs>
        <w:spacing w:after="335" w:line="240" w:lineRule="auto"/>
        <w:ind w:right="20"/>
        <w:jc w:val="both"/>
        <w:rPr>
          <w:rFonts w:ascii="Times New Roman" w:eastAsia="Arial Unicode MS" w:hAnsi="Times New Roman" w:cs="Times New Roman"/>
          <w:sz w:val="24"/>
          <w:szCs w:val="24"/>
          <w:lang w:eastAsia="ru-RU"/>
        </w:rPr>
      </w:pPr>
      <w:r w:rsidRPr="00A31E77">
        <w:rPr>
          <w:rFonts w:ascii="Times New Roman" w:eastAsia="Arial Unicode MS" w:hAnsi="Times New Roman" w:cs="Times New Roman"/>
          <w:sz w:val="24"/>
          <w:szCs w:val="24"/>
          <w:lang w:eastAsia="ru-RU"/>
        </w:rPr>
        <w:t>воспитание бережного и ответственного отношения к природе родного края, родной страны, приобретение первого опыта действий по сохранению природы.</w:t>
      </w:r>
    </w:p>
    <w:p w:rsidR="00EE36A7" w:rsidRPr="00ED5EC5" w:rsidRDefault="00EE36A7" w:rsidP="00A31E77">
      <w:pPr>
        <w:keepNext/>
        <w:keepLines/>
        <w:spacing w:after="238"/>
        <w:ind w:left="1380"/>
        <w:outlineLvl w:val="3"/>
        <w:rPr>
          <w:rFonts w:ascii="Times New Roman" w:eastAsia="Arial Unicode MS" w:hAnsi="Times New Roman" w:cs="Times New Roman"/>
          <w:b/>
          <w:bCs/>
          <w:sz w:val="24"/>
          <w:szCs w:val="24"/>
          <w:lang w:eastAsia="ru-RU"/>
        </w:rPr>
      </w:pPr>
      <w:bookmarkStart w:id="5" w:name="bookmark25"/>
    </w:p>
    <w:p w:rsidR="00A31E77" w:rsidRPr="00A31E77" w:rsidRDefault="00A31E77" w:rsidP="00A31E77">
      <w:pPr>
        <w:keepNext/>
        <w:keepLines/>
        <w:spacing w:after="238"/>
        <w:ind w:left="1380"/>
        <w:outlineLvl w:val="3"/>
        <w:rPr>
          <w:rFonts w:ascii="Times New Roman" w:eastAsia="Arial Unicode MS" w:hAnsi="Times New Roman" w:cs="Times New Roman"/>
          <w:b/>
          <w:bCs/>
          <w:sz w:val="24"/>
          <w:szCs w:val="24"/>
          <w:lang w:eastAsia="ru-RU"/>
        </w:rPr>
      </w:pPr>
      <w:r w:rsidRPr="00A31E77">
        <w:rPr>
          <w:rFonts w:ascii="Times New Roman" w:eastAsia="Arial Unicode MS" w:hAnsi="Times New Roman" w:cs="Times New Roman"/>
          <w:b/>
          <w:bCs/>
          <w:sz w:val="24"/>
          <w:szCs w:val="24"/>
          <w:lang w:eastAsia="ru-RU"/>
        </w:rPr>
        <w:t>2.5. Содержание образовательной области «Речевое развитие»</w:t>
      </w:r>
      <w:bookmarkEnd w:id="5"/>
    </w:p>
    <w:p w:rsidR="00A31E77" w:rsidRPr="00A31E77" w:rsidRDefault="00A31E77" w:rsidP="00A31E77">
      <w:pPr>
        <w:spacing w:after="0"/>
        <w:ind w:left="20" w:firstLine="440"/>
        <w:jc w:val="both"/>
        <w:rPr>
          <w:rFonts w:ascii="Times New Roman" w:eastAsia="Arial Unicode MS" w:hAnsi="Times New Roman" w:cs="Times New Roman"/>
          <w:sz w:val="24"/>
          <w:szCs w:val="24"/>
          <w:lang w:eastAsia="ru-RU"/>
        </w:rPr>
      </w:pPr>
      <w:r w:rsidRPr="00A31E77">
        <w:rPr>
          <w:rFonts w:ascii="Times New Roman" w:eastAsia="Arial Unicode MS" w:hAnsi="Times New Roman" w:cs="Times New Roman"/>
          <w:sz w:val="24"/>
          <w:szCs w:val="24"/>
          <w:lang w:eastAsia="ru-RU"/>
        </w:rPr>
        <w:t>В области речевого развития основными задачами образовательной деятельности являются:</w:t>
      </w:r>
    </w:p>
    <w:p w:rsidR="00A31E77" w:rsidRPr="00A31E77" w:rsidRDefault="00A31E77" w:rsidP="00A31E77">
      <w:pPr>
        <w:numPr>
          <w:ilvl w:val="1"/>
          <w:numId w:val="3"/>
        </w:numPr>
        <w:tabs>
          <w:tab w:val="left" w:pos="720"/>
        </w:tabs>
        <w:spacing w:after="203" w:line="240" w:lineRule="auto"/>
        <w:jc w:val="both"/>
        <w:rPr>
          <w:rFonts w:ascii="Times New Roman" w:eastAsia="Arial Unicode MS" w:hAnsi="Times New Roman" w:cs="Times New Roman"/>
          <w:sz w:val="24"/>
          <w:szCs w:val="24"/>
          <w:lang w:eastAsia="ru-RU"/>
        </w:rPr>
      </w:pPr>
      <w:r w:rsidRPr="00A31E77">
        <w:rPr>
          <w:rFonts w:ascii="Times New Roman" w:eastAsia="Arial Unicode MS" w:hAnsi="Times New Roman" w:cs="Times New Roman"/>
          <w:sz w:val="24"/>
          <w:szCs w:val="24"/>
          <w:lang w:eastAsia="ru-RU"/>
        </w:rPr>
        <w:t>Формирование словаря:</w:t>
      </w:r>
    </w:p>
    <w:p w:rsidR="00A31E77" w:rsidRPr="00A31E77" w:rsidRDefault="00A31E77" w:rsidP="00A31E77">
      <w:pPr>
        <w:numPr>
          <w:ilvl w:val="0"/>
          <w:numId w:val="3"/>
        </w:numPr>
        <w:tabs>
          <w:tab w:val="left" w:pos="634"/>
        </w:tabs>
        <w:spacing w:after="173" w:line="240" w:lineRule="auto"/>
        <w:ind w:right="20"/>
        <w:jc w:val="both"/>
        <w:rPr>
          <w:rFonts w:ascii="Times New Roman" w:eastAsia="Arial Unicode MS" w:hAnsi="Times New Roman" w:cs="Times New Roman"/>
          <w:sz w:val="24"/>
          <w:szCs w:val="24"/>
          <w:lang w:eastAsia="ru-RU"/>
        </w:rPr>
      </w:pPr>
      <w:r w:rsidRPr="00A31E77">
        <w:rPr>
          <w:rFonts w:ascii="Times New Roman" w:eastAsia="Arial Unicode MS" w:hAnsi="Times New Roman" w:cs="Times New Roman"/>
          <w:sz w:val="24"/>
          <w:szCs w:val="24"/>
          <w:lang w:eastAsia="ru-RU"/>
        </w:rPr>
        <w:t>обогащение словаря: расширять запас слов, обозначающих название предметов, действий, признаков. Закреплять у детей умения использовать в речи синонимы, существительные с обобщающими значениями. Вводить в словарь детей антонимы, многозначные слова;</w:t>
      </w:r>
    </w:p>
    <w:p w:rsidR="00A31E77" w:rsidRPr="00A31E77" w:rsidRDefault="00A31E77" w:rsidP="00A31E77">
      <w:pPr>
        <w:numPr>
          <w:ilvl w:val="0"/>
          <w:numId w:val="3"/>
        </w:numPr>
        <w:tabs>
          <w:tab w:val="left" w:pos="639"/>
        </w:tabs>
        <w:spacing w:after="223" w:line="240" w:lineRule="auto"/>
        <w:ind w:right="20"/>
        <w:jc w:val="both"/>
        <w:rPr>
          <w:rFonts w:ascii="Times New Roman" w:eastAsia="Arial Unicode MS" w:hAnsi="Times New Roman" w:cs="Times New Roman"/>
          <w:sz w:val="24"/>
          <w:szCs w:val="24"/>
          <w:lang w:eastAsia="ru-RU"/>
        </w:rPr>
      </w:pPr>
      <w:r w:rsidRPr="00A31E77">
        <w:rPr>
          <w:rFonts w:ascii="Times New Roman" w:eastAsia="Arial Unicode MS" w:hAnsi="Times New Roman" w:cs="Times New Roman"/>
          <w:sz w:val="24"/>
          <w:szCs w:val="24"/>
          <w:lang w:eastAsia="ru-RU"/>
        </w:rPr>
        <w:t>активизация словаря: совершенствовать умение использовать разные части речи точно по смыслу.</w:t>
      </w:r>
    </w:p>
    <w:p w:rsidR="00A31E77" w:rsidRPr="00A31E77" w:rsidRDefault="00A31E77" w:rsidP="00A31E77">
      <w:pPr>
        <w:numPr>
          <w:ilvl w:val="0"/>
          <w:numId w:val="4"/>
        </w:numPr>
        <w:tabs>
          <w:tab w:val="left" w:pos="739"/>
        </w:tabs>
        <w:spacing w:after="145" w:line="240" w:lineRule="auto"/>
        <w:jc w:val="both"/>
        <w:rPr>
          <w:rFonts w:ascii="Times New Roman" w:eastAsia="Arial Unicode MS" w:hAnsi="Times New Roman" w:cs="Times New Roman"/>
          <w:sz w:val="24"/>
          <w:szCs w:val="24"/>
          <w:lang w:eastAsia="ru-RU"/>
        </w:rPr>
      </w:pPr>
      <w:r w:rsidRPr="00A31E77">
        <w:rPr>
          <w:rFonts w:ascii="Times New Roman" w:eastAsia="Arial Unicode MS" w:hAnsi="Times New Roman" w:cs="Times New Roman"/>
          <w:sz w:val="24"/>
          <w:szCs w:val="24"/>
          <w:lang w:eastAsia="ru-RU"/>
        </w:rPr>
        <w:t>Звуковая культура речи:</w:t>
      </w:r>
    </w:p>
    <w:p w:rsidR="00A31E77" w:rsidRPr="00A31E77" w:rsidRDefault="00A31E77" w:rsidP="00A31E77">
      <w:pPr>
        <w:numPr>
          <w:ilvl w:val="0"/>
          <w:numId w:val="3"/>
        </w:numPr>
        <w:tabs>
          <w:tab w:val="left" w:pos="644"/>
        </w:tabs>
        <w:spacing w:after="215" w:line="240" w:lineRule="auto"/>
        <w:ind w:right="20"/>
        <w:jc w:val="both"/>
        <w:rPr>
          <w:rFonts w:ascii="Times New Roman" w:eastAsia="Arial Unicode MS" w:hAnsi="Times New Roman" w:cs="Times New Roman"/>
          <w:sz w:val="24"/>
          <w:szCs w:val="24"/>
          <w:lang w:eastAsia="ru-RU"/>
        </w:rPr>
      </w:pPr>
      <w:r w:rsidRPr="00A31E77">
        <w:rPr>
          <w:rFonts w:ascii="Times New Roman" w:eastAsia="Arial Unicode MS" w:hAnsi="Times New Roman" w:cs="Times New Roman"/>
          <w:sz w:val="24"/>
          <w:szCs w:val="24"/>
          <w:lang w:eastAsia="ru-RU"/>
        </w:rPr>
        <w:t>совершенствовать умение различать на слух и в произношении все звуки родного языка. Отрабатывать дикцию: внятно и отчетливо произносить слова и словосочетания с естественной интонацией. Совершенствовать фонематический слух: называть слова с определенным звуком, находить слова с этим звуком в предложении, определять место звука в слове (в начале, в середине, в конце). Развивать интонационную сторону речи (мелодика, ритм, тембр, сила голоса, темп).</w:t>
      </w:r>
    </w:p>
    <w:p w:rsidR="00A31E77" w:rsidRPr="00A31E77" w:rsidRDefault="00A31E77" w:rsidP="00A31E77">
      <w:pPr>
        <w:numPr>
          <w:ilvl w:val="0"/>
          <w:numId w:val="4"/>
        </w:numPr>
        <w:tabs>
          <w:tab w:val="left" w:pos="730"/>
        </w:tabs>
        <w:spacing w:after="145" w:line="240" w:lineRule="auto"/>
        <w:jc w:val="both"/>
        <w:rPr>
          <w:rFonts w:ascii="Times New Roman" w:eastAsia="Arial Unicode MS" w:hAnsi="Times New Roman" w:cs="Times New Roman"/>
          <w:sz w:val="24"/>
          <w:szCs w:val="24"/>
          <w:lang w:eastAsia="ru-RU"/>
        </w:rPr>
      </w:pPr>
      <w:r w:rsidRPr="00A31E77">
        <w:rPr>
          <w:rFonts w:ascii="Times New Roman" w:eastAsia="Arial Unicode MS" w:hAnsi="Times New Roman" w:cs="Times New Roman"/>
          <w:sz w:val="24"/>
          <w:szCs w:val="24"/>
          <w:lang w:eastAsia="ru-RU"/>
        </w:rPr>
        <w:t>Грамматический строй речи:</w:t>
      </w:r>
    </w:p>
    <w:p w:rsidR="00A31E77" w:rsidRPr="00A31E77" w:rsidRDefault="00A31E77" w:rsidP="00A31E77">
      <w:pPr>
        <w:numPr>
          <w:ilvl w:val="0"/>
          <w:numId w:val="3"/>
        </w:numPr>
        <w:tabs>
          <w:tab w:val="left" w:pos="644"/>
        </w:tabs>
        <w:spacing w:after="215" w:line="240" w:lineRule="auto"/>
        <w:ind w:right="20"/>
        <w:jc w:val="both"/>
        <w:rPr>
          <w:rFonts w:ascii="Times New Roman" w:eastAsia="Arial Unicode MS" w:hAnsi="Times New Roman" w:cs="Times New Roman"/>
          <w:sz w:val="24"/>
          <w:szCs w:val="24"/>
          <w:lang w:eastAsia="ru-RU"/>
        </w:rPr>
      </w:pPr>
      <w:r w:rsidRPr="00A31E77">
        <w:rPr>
          <w:rFonts w:ascii="Times New Roman" w:eastAsia="Arial Unicode MS" w:hAnsi="Times New Roman" w:cs="Times New Roman"/>
          <w:sz w:val="24"/>
          <w:szCs w:val="24"/>
          <w:lang w:eastAsia="ru-RU"/>
        </w:rPr>
        <w:t>закреплять умение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 Совершенствовать умение детей образовывать однокоренные слова, использовать в речи сложные предложения разных видов.</w:t>
      </w:r>
    </w:p>
    <w:p w:rsidR="00A31E77" w:rsidRPr="00A31E77" w:rsidRDefault="00A31E77" w:rsidP="00A31E77">
      <w:pPr>
        <w:numPr>
          <w:ilvl w:val="0"/>
          <w:numId w:val="4"/>
        </w:numPr>
        <w:tabs>
          <w:tab w:val="left" w:pos="744"/>
        </w:tabs>
        <w:spacing w:after="203" w:line="240" w:lineRule="auto"/>
        <w:jc w:val="both"/>
        <w:rPr>
          <w:rFonts w:ascii="Times New Roman" w:eastAsia="Arial Unicode MS" w:hAnsi="Times New Roman" w:cs="Times New Roman"/>
          <w:sz w:val="24"/>
          <w:szCs w:val="24"/>
          <w:lang w:eastAsia="ru-RU"/>
        </w:rPr>
      </w:pPr>
      <w:r w:rsidRPr="00A31E77">
        <w:rPr>
          <w:rFonts w:ascii="Times New Roman" w:eastAsia="Arial Unicode MS" w:hAnsi="Times New Roman" w:cs="Times New Roman"/>
          <w:sz w:val="24"/>
          <w:szCs w:val="24"/>
          <w:lang w:eastAsia="ru-RU"/>
        </w:rPr>
        <w:t>Связная речь:</w:t>
      </w:r>
    </w:p>
    <w:p w:rsidR="00A31E77" w:rsidRPr="00A31E77" w:rsidRDefault="00A31E77" w:rsidP="00A31E77">
      <w:pPr>
        <w:numPr>
          <w:ilvl w:val="0"/>
          <w:numId w:val="3"/>
        </w:numPr>
        <w:tabs>
          <w:tab w:val="left" w:pos="697"/>
        </w:tabs>
        <w:spacing w:after="215" w:line="240" w:lineRule="auto"/>
        <w:ind w:right="20"/>
        <w:jc w:val="both"/>
        <w:rPr>
          <w:rFonts w:ascii="Times New Roman" w:eastAsia="Arial Unicode MS" w:hAnsi="Times New Roman" w:cs="Times New Roman"/>
          <w:sz w:val="24"/>
          <w:szCs w:val="24"/>
          <w:lang w:eastAsia="ru-RU"/>
        </w:rPr>
      </w:pPr>
      <w:r w:rsidRPr="00A31E77">
        <w:rPr>
          <w:rFonts w:ascii="Times New Roman" w:eastAsia="Arial Unicode MS" w:hAnsi="Times New Roman" w:cs="Times New Roman"/>
          <w:sz w:val="24"/>
          <w:szCs w:val="24"/>
          <w:lang w:eastAsia="ru-RU"/>
        </w:rPr>
        <w:t>совершенствовать диалогическую и монологическую формы речи. Закреплять умение отвечать на вопросы и задавать их, воспитывать культуру речевого общения. Продолжать развивать коммуникативно-речевые умения. Продолжать учить детей самостоятельно, выразительно, последовательно, без повторов передавать содержание литературного текста, использовать в пересказе выразительные средства, характерные для произведения. Совершенствовать умение составлять рассказы о предмете, по картине, по серии сюжетных картинок. Продолжать учить детей составлять небольшие рассказы из личного опыта, творческие рассказы без наглядного материала. Закреплять умение составлять рассказы и небольшие сказки. Формировать умения строить разные типы высказывания (описание, повествование, рассуждение), соблюдая их структуру и используя разнообразные типы связей между предложениями и между частями высказывания.</w:t>
      </w:r>
    </w:p>
    <w:p w:rsidR="00A31E77" w:rsidRPr="00A31E77" w:rsidRDefault="00A31E77" w:rsidP="00A31E77">
      <w:pPr>
        <w:spacing w:after="193"/>
        <w:ind w:left="20" w:firstLine="460"/>
        <w:jc w:val="both"/>
        <w:rPr>
          <w:rFonts w:ascii="Times New Roman" w:eastAsia="Arial Unicode MS" w:hAnsi="Times New Roman" w:cs="Times New Roman"/>
          <w:sz w:val="24"/>
          <w:szCs w:val="24"/>
          <w:lang w:eastAsia="ru-RU"/>
        </w:rPr>
      </w:pPr>
      <w:r w:rsidRPr="00A31E77">
        <w:rPr>
          <w:rFonts w:ascii="Times New Roman" w:eastAsia="Arial Unicode MS" w:hAnsi="Times New Roman" w:cs="Times New Roman"/>
          <w:sz w:val="24"/>
          <w:szCs w:val="24"/>
          <w:lang w:eastAsia="ru-RU"/>
        </w:rPr>
        <w:t>5) Подготовка детей к обучению грамоте:</w:t>
      </w:r>
    </w:p>
    <w:p w:rsidR="00A31E77" w:rsidRPr="00A31E77" w:rsidRDefault="00A31E77" w:rsidP="00A31E77">
      <w:pPr>
        <w:numPr>
          <w:ilvl w:val="0"/>
          <w:numId w:val="3"/>
        </w:numPr>
        <w:tabs>
          <w:tab w:val="left" w:pos="586"/>
        </w:tabs>
        <w:spacing w:after="215" w:line="240" w:lineRule="auto"/>
        <w:ind w:right="20"/>
        <w:jc w:val="both"/>
        <w:rPr>
          <w:rFonts w:ascii="Times New Roman" w:eastAsia="Arial Unicode MS" w:hAnsi="Times New Roman" w:cs="Times New Roman"/>
          <w:sz w:val="24"/>
          <w:szCs w:val="24"/>
          <w:lang w:eastAsia="ru-RU"/>
        </w:rPr>
      </w:pPr>
      <w:r w:rsidRPr="00A31E77">
        <w:rPr>
          <w:rFonts w:ascii="Times New Roman" w:eastAsia="Arial Unicode MS" w:hAnsi="Times New Roman" w:cs="Times New Roman"/>
          <w:sz w:val="24"/>
          <w:szCs w:val="24"/>
          <w:lang w:eastAsia="ru-RU"/>
        </w:rPr>
        <w:t>упражнять в составлении предложений из 2 - 4 слов, членении простых предложений на слова с указанием их последовательности. Формировать у детей умение делить слова на слоги, составлять слова из слогов, делить на слоги трехсложные слова с открытыми слогами; знакомить детей с буквами; читать слоги, слова, простые предложения из 2 - 3 слов.</w:t>
      </w:r>
    </w:p>
    <w:p w:rsidR="00A31E77" w:rsidRPr="00A31E77" w:rsidRDefault="00A31E77" w:rsidP="00A31E77">
      <w:pPr>
        <w:spacing w:after="203"/>
        <w:ind w:left="20" w:firstLine="460"/>
        <w:jc w:val="both"/>
        <w:rPr>
          <w:rFonts w:ascii="Times New Roman" w:eastAsia="Arial Unicode MS" w:hAnsi="Times New Roman" w:cs="Times New Roman"/>
          <w:sz w:val="24"/>
          <w:szCs w:val="24"/>
          <w:lang w:eastAsia="ru-RU"/>
        </w:rPr>
      </w:pPr>
      <w:r w:rsidRPr="00A31E77">
        <w:rPr>
          <w:rFonts w:ascii="Times New Roman" w:eastAsia="Arial Unicode MS" w:hAnsi="Times New Roman" w:cs="Times New Roman"/>
          <w:sz w:val="24"/>
          <w:szCs w:val="24"/>
          <w:lang w:eastAsia="ru-RU"/>
        </w:rPr>
        <w:t>6) Интерес к художественной литературе:</w:t>
      </w:r>
    </w:p>
    <w:p w:rsidR="00A31E77" w:rsidRPr="00A31E77" w:rsidRDefault="00A31E77" w:rsidP="00A31E77">
      <w:pPr>
        <w:numPr>
          <w:ilvl w:val="0"/>
          <w:numId w:val="3"/>
        </w:numPr>
        <w:tabs>
          <w:tab w:val="left" w:pos="735"/>
        </w:tabs>
        <w:spacing w:after="215" w:line="240" w:lineRule="auto"/>
        <w:ind w:right="20"/>
        <w:jc w:val="both"/>
        <w:rPr>
          <w:rFonts w:ascii="Times New Roman" w:eastAsia="Arial Unicode MS" w:hAnsi="Times New Roman" w:cs="Times New Roman"/>
          <w:sz w:val="24"/>
          <w:szCs w:val="24"/>
          <w:lang w:eastAsia="ru-RU"/>
        </w:rPr>
      </w:pPr>
      <w:r w:rsidRPr="00A31E77">
        <w:rPr>
          <w:rFonts w:ascii="Times New Roman" w:eastAsia="Arial Unicode MS" w:hAnsi="Times New Roman" w:cs="Times New Roman"/>
          <w:sz w:val="24"/>
          <w:szCs w:val="24"/>
          <w:lang w:eastAsia="ru-RU"/>
        </w:rPr>
        <w:t>формировать отношение детей к книге как эстетическому объекту, поддерживать положительные эмоциональные проявления детей (радость, удовольствие при слушании произведений);</w:t>
      </w:r>
    </w:p>
    <w:p w:rsidR="00A31E77" w:rsidRDefault="00A31E77" w:rsidP="00A31E77">
      <w:pPr>
        <w:numPr>
          <w:ilvl w:val="0"/>
          <w:numId w:val="3"/>
        </w:numPr>
        <w:tabs>
          <w:tab w:val="left" w:pos="624"/>
        </w:tabs>
        <w:spacing w:after="0" w:line="240" w:lineRule="auto"/>
        <w:jc w:val="both"/>
        <w:rPr>
          <w:rFonts w:ascii="Times New Roman" w:eastAsia="Arial Unicode MS" w:hAnsi="Times New Roman" w:cs="Times New Roman"/>
          <w:sz w:val="24"/>
          <w:szCs w:val="24"/>
          <w:lang w:eastAsia="ru-RU"/>
        </w:rPr>
      </w:pPr>
      <w:r w:rsidRPr="00A31E77">
        <w:rPr>
          <w:rFonts w:ascii="Times New Roman" w:eastAsia="Arial Unicode MS" w:hAnsi="Times New Roman" w:cs="Times New Roman"/>
          <w:sz w:val="24"/>
          <w:szCs w:val="24"/>
          <w:lang w:eastAsia="ru-RU"/>
        </w:rPr>
        <w:t>развивать интерес к изданиям познавательного и энциклопе</w:t>
      </w:r>
      <w:r>
        <w:rPr>
          <w:rFonts w:ascii="Times New Roman" w:eastAsia="Arial Unicode MS" w:hAnsi="Times New Roman" w:cs="Times New Roman"/>
          <w:sz w:val="24"/>
          <w:szCs w:val="24"/>
          <w:lang w:eastAsia="ru-RU"/>
        </w:rPr>
        <w:t xml:space="preserve">дического характера; знакомить </w:t>
      </w:r>
    </w:p>
    <w:p w:rsidR="00A31E77" w:rsidRDefault="00A31E77" w:rsidP="00A31E77">
      <w:pPr>
        <w:tabs>
          <w:tab w:val="left" w:pos="624"/>
        </w:tabs>
        <w:spacing w:after="0" w:line="240" w:lineRule="auto"/>
        <w:jc w:val="both"/>
        <w:rPr>
          <w:rFonts w:ascii="Times New Roman" w:eastAsia="Arial Unicode MS" w:hAnsi="Times New Roman" w:cs="Times New Roman"/>
          <w:sz w:val="24"/>
          <w:szCs w:val="24"/>
          <w:lang w:eastAsia="ru-RU"/>
        </w:rPr>
      </w:pPr>
    </w:p>
    <w:p w:rsidR="00A31E77" w:rsidRDefault="00A31E77" w:rsidP="00A31E77">
      <w:pPr>
        <w:tabs>
          <w:tab w:val="left" w:pos="624"/>
        </w:tabs>
        <w:spacing w:after="0" w:line="240" w:lineRule="auto"/>
        <w:jc w:val="both"/>
        <w:rPr>
          <w:rFonts w:ascii="Times New Roman" w:eastAsia="Arial Unicode MS" w:hAnsi="Times New Roman" w:cs="Times New Roman"/>
          <w:sz w:val="24"/>
          <w:szCs w:val="24"/>
          <w:lang w:eastAsia="ru-RU"/>
        </w:rPr>
      </w:pPr>
    </w:p>
    <w:p w:rsidR="00A31E77" w:rsidRPr="00A31E77" w:rsidRDefault="00A31E77" w:rsidP="00A31E77">
      <w:pPr>
        <w:spacing w:after="208"/>
        <w:rPr>
          <w:rFonts w:ascii="Times New Roman" w:eastAsia="Arial Unicode MS" w:hAnsi="Times New Roman" w:cs="Times New Roman"/>
          <w:sz w:val="24"/>
          <w:szCs w:val="24"/>
          <w:lang w:eastAsia="ru-RU"/>
        </w:rPr>
      </w:pPr>
      <w:r w:rsidRPr="00A31E77">
        <w:rPr>
          <w:rFonts w:ascii="Times New Roman" w:eastAsia="Arial Unicode MS" w:hAnsi="Times New Roman" w:cs="Times New Roman"/>
          <w:sz w:val="24"/>
          <w:szCs w:val="24"/>
          <w:lang w:eastAsia="ru-RU"/>
        </w:rPr>
        <w:t>разнообразными по жанру и тематике художественными произведениями;</w:t>
      </w:r>
    </w:p>
    <w:p w:rsidR="00A31E77" w:rsidRPr="00A31E77" w:rsidRDefault="00A31E77" w:rsidP="00A31E77">
      <w:pPr>
        <w:numPr>
          <w:ilvl w:val="0"/>
          <w:numId w:val="3"/>
        </w:numPr>
        <w:tabs>
          <w:tab w:val="left" w:pos="596"/>
        </w:tabs>
        <w:spacing w:after="176" w:line="240" w:lineRule="auto"/>
        <w:ind w:right="20"/>
        <w:jc w:val="both"/>
        <w:rPr>
          <w:rFonts w:ascii="Times New Roman" w:eastAsia="Arial Unicode MS" w:hAnsi="Times New Roman" w:cs="Times New Roman"/>
          <w:sz w:val="24"/>
          <w:szCs w:val="24"/>
          <w:lang w:eastAsia="ru-RU"/>
        </w:rPr>
      </w:pPr>
      <w:r w:rsidRPr="00A31E77">
        <w:rPr>
          <w:rFonts w:ascii="Times New Roman" w:eastAsia="Arial Unicode MS" w:hAnsi="Times New Roman" w:cs="Times New Roman"/>
          <w:sz w:val="24"/>
          <w:szCs w:val="24"/>
          <w:lang w:eastAsia="ru-RU"/>
        </w:rPr>
        <w:t>формировать положительное эмоциональное отношение к "чтению с продолжением" (сказк</w:t>
      </w:r>
      <w:proofErr w:type="gramStart"/>
      <w:r w:rsidRPr="00A31E77">
        <w:rPr>
          <w:rFonts w:ascii="Times New Roman" w:eastAsia="Arial Unicode MS" w:hAnsi="Times New Roman" w:cs="Times New Roman"/>
          <w:sz w:val="24"/>
          <w:szCs w:val="24"/>
          <w:lang w:eastAsia="ru-RU"/>
        </w:rPr>
        <w:t>а-</w:t>
      </w:r>
      <w:proofErr w:type="gramEnd"/>
      <w:r w:rsidRPr="00A31E77">
        <w:rPr>
          <w:rFonts w:ascii="Times New Roman" w:eastAsia="Arial Unicode MS" w:hAnsi="Times New Roman" w:cs="Times New Roman"/>
          <w:sz w:val="24"/>
          <w:szCs w:val="24"/>
          <w:lang w:eastAsia="ru-RU"/>
        </w:rPr>
        <w:t xml:space="preserve"> повесть, цикл рассказов со сквозным персонажем);</w:t>
      </w:r>
    </w:p>
    <w:p w:rsidR="00A31E77" w:rsidRPr="00A31E77" w:rsidRDefault="00A31E77" w:rsidP="00A31E77">
      <w:pPr>
        <w:numPr>
          <w:ilvl w:val="0"/>
          <w:numId w:val="3"/>
        </w:numPr>
        <w:tabs>
          <w:tab w:val="left" w:pos="606"/>
        </w:tabs>
        <w:spacing w:after="180" w:line="240" w:lineRule="auto"/>
        <w:ind w:right="20"/>
        <w:jc w:val="both"/>
        <w:rPr>
          <w:rFonts w:ascii="Times New Roman" w:eastAsia="Arial Unicode MS" w:hAnsi="Times New Roman" w:cs="Times New Roman"/>
          <w:sz w:val="24"/>
          <w:szCs w:val="24"/>
          <w:lang w:eastAsia="ru-RU"/>
        </w:rPr>
      </w:pPr>
      <w:proofErr w:type="gramStart"/>
      <w:r w:rsidRPr="00A31E77">
        <w:rPr>
          <w:rFonts w:ascii="Times New Roman" w:eastAsia="Arial Unicode MS" w:hAnsi="Times New Roman" w:cs="Times New Roman"/>
          <w:sz w:val="24"/>
          <w:szCs w:val="24"/>
          <w:lang w:eastAsia="ru-RU"/>
        </w:rPr>
        <w:t>формировать представления о жанровых, композиционных и языковых особенностях жанров литературы: литературная сказка, рассказ, стихотворение, басня, пословица, небылица, былина;</w:t>
      </w:r>
      <w:proofErr w:type="gramEnd"/>
    </w:p>
    <w:p w:rsidR="00A31E77" w:rsidRPr="00A31E77" w:rsidRDefault="00A31E77" w:rsidP="00A31E77">
      <w:pPr>
        <w:numPr>
          <w:ilvl w:val="0"/>
          <w:numId w:val="3"/>
        </w:numPr>
        <w:tabs>
          <w:tab w:val="left" w:pos="630"/>
        </w:tabs>
        <w:spacing w:after="180" w:line="240" w:lineRule="auto"/>
        <w:ind w:right="20"/>
        <w:jc w:val="both"/>
        <w:rPr>
          <w:rFonts w:ascii="Times New Roman" w:eastAsia="Arial Unicode MS" w:hAnsi="Times New Roman" w:cs="Times New Roman"/>
          <w:sz w:val="24"/>
          <w:szCs w:val="24"/>
          <w:lang w:eastAsia="ru-RU"/>
        </w:rPr>
      </w:pPr>
      <w:r w:rsidRPr="00A31E77">
        <w:rPr>
          <w:rFonts w:ascii="Times New Roman" w:eastAsia="Arial Unicode MS" w:hAnsi="Times New Roman" w:cs="Times New Roman"/>
          <w:sz w:val="24"/>
          <w:szCs w:val="24"/>
          <w:lang w:eastAsia="ru-RU"/>
        </w:rPr>
        <w:t>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развитие поэтического слуха);</w:t>
      </w:r>
    </w:p>
    <w:p w:rsidR="00A31E77" w:rsidRPr="00A31E77" w:rsidRDefault="00A31E77" w:rsidP="00A31E77">
      <w:pPr>
        <w:numPr>
          <w:ilvl w:val="0"/>
          <w:numId w:val="3"/>
        </w:numPr>
        <w:tabs>
          <w:tab w:val="left" w:pos="682"/>
        </w:tabs>
        <w:spacing w:after="184" w:line="240" w:lineRule="auto"/>
        <w:ind w:right="20"/>
        <w:jc w:val="both"/>
        <w:rPr>
          <w:rFonts w:ascii="Times New Roman" w:eastAsia="Arial Unicode MS" w:hAnsi="Times New Roman" w:cs="Times New Roman"/>
          <w:sz w:val="24"/>
          <w:szCs w:val="24"/>
          <w:lang w:eastAsia="ru-RU"/>
        </w:rPr>
      </w:pPr>
      <w:r w:rsidRPr="00A31E77">
        <w:rPr>
          <w:rFonts w:ascii="Times New Roman" w:eastAsia="Arial Unicode MS" w:hAnsi="Times New Roman" w:cs="Times New Roman"/>
          <w:sz w:val="24"/>
          <w:szCs w:val="24"/>
          <w:lang w:eastAsia="ru-RU"/>
        </w:rPr>
        <w:t>поддерживать избирательные интересы детей к произведениям определенного жанра и тематики;</w:t>
      </w:r>
    </w:p>
    <w:p w:rsidR="00A31E77" w:rsidRPr="00A31E77" w:rsidRDefault="00A31E77" w:rsidP="00A31E77">
      <w:pPr>
        <w:numPr>
          <w:ilvl w:val="0"/>
          <w:numId w:val="3"/>
        </w:numPr>
        <w:tabs>
          <w:tab w:val="left" w:pos="697"/>
        </w:tabs>
        <w:spacing w:after="215" w:line="240" w:lineRule="auto"/>
        <w:ind w:right="20"/>
        <w:jc w:val="both"/>
        <w:rPr>
          <w:rFonts w:ascii="Times New Roman" w:eastAsia="Arial Unicode MS" w:hAnsi="Times New Roman" w:cs="Times New Roman"/>
          <w:sz w:val="24"/>
          <w:szCs w:val="24"/>
          <w:lang w:eastAsia="ru-RU"/>
        </w:rPr>
      </w:pPr>
      <w:r w:rsidRPr="00A31E77">
        <w:rPr>
          <w:rFonts w:ascii="Times New Roman" w:eastAsia="Arial Unicode MS" w:hAnsi="Times New Roman" w:cs="Times New Roman"/>
          <w:sz w:val="24"/>
          <w:szCs w:val="24"/>
          <w:lang w:eastAsia="ru-RU"/>
        </w:rPr>
        <w:t>развивать образность речи и словесное творчество (составление сравнений, метафор, описательных и метафорических загадок, сочинение текстов сказочного и реалистического характера, создание рифмованных строк).</w:t>
      </w:r>
    </w:p>
    <w:p w:rsidR="00A31E77" w:rsidRPr="00A31E77" w:rsidRDefault="00A31E77" w:rsidP="00A31E77">
      <w:pPr>
        <w:keepNext/>
        <w:keepLines/>
        <w:spacing w:after="243"/>
        <w:ind w:left="20" w:firstLine="460"/>
        <w:jc w:val="both"/>
        <w:outlineLvl w:val="3"/>
        <w:rPr>
          <w:rFonts w:ascii="Times New Roman" w:eastAsia="Arial Unicode MS" w:hAnsi="Times New Roman" w:cs="Times New Roman"/>
          <w:b/>
          <w:bCs/>
          <w:sz w:val="24"/>
          <w:szCs w:val="24"/>
          <w:lang w:eastAsia="ru-RU"/>
        </w:rPr>
      </w:pPr>
      <w:bookmarkStart w:id="6" w:name="bookmark26"/>
      <w:r w:rsidRPr="00A31E77">
        <w:rPr>
          <w:rFonts w:ascii="Times New Roman" w:eastAsia="Arial Unicode MS" w:hAnsi="Times New Roman" w:cs="Times New Roman"/>
          <w:b/>
          <w:bCs/>
          <w:sz w:val="24"/>
          <w:szCs w:val="24"/>
          <w:lang w:eastAsia="ru-RU"/>
        </w:rPr>
        <w:t>Содержание образовательной деятельности.</w:t>
      </w:r>
      <w:bookmarkEnd w:id="6"/>
    </w:p>
    <w:p w:rsidR="00A31E77" w:rsidRPr="00A31E77" w:rsidRDefault="00A31E77" w:rsidP="00A31E77">
      <w:pPr>
        <w:numPr>
          <w:ilvl w:val="1"/>
          <w:numId w:val="3"/>
        </w:numPr>
        <w:tabs>
          <w:tab w:val="left" w:pos="720"/>
        </w:tabs>
        <w:spacing w:after="203" w:line="240" w:lineRule="auto"/>
        <w:jc w:val="both"/>
        <w:rPr>
          <w:rFonts w:ascii="Times New Roman" w:eastAsia="Arial Unicode MS" w:hAnsi="Times New Roman" w:cs="Times New Roman"/>
          <w:sz w:val="24"/>
          <w:szCs w:val="24"/>
          <w:lang w:eastAsia="ru-RU"/>
        </w:rPr>
      </w:pPr>
      <w:r w:rsidRPr="00A31E77">
        <w:rPr>
          <w:rFonts w:ascii="Times New Roman" w:eastAsia="Arial Unicode MS" w:hAnsi="Times New Roman" w:cs="Times New Roman"/>
          <w:sz w:val="24"/>
          <w:szCs w:val="24"/>
          <w:lang w:eastAsia="ru-RU"/>
        </w:rPr>
        <w:t>Формирование словаря:</w:t>
      </w:r>
    </w:p>
    <w:p w:rsidR="00A31E77" w:rsidRPr="00A31E77" w:rsidRDefault="00A31E77" w:rsidP="00A31E77">
      <w:pPr>
        <w:numPr>
          <w:ilvl w:val="0"/>
          <w:numId w:val="3"/>
        </w:numPr>
        <w:tabs>
          <w:tab w:val="left" w:pos="586"/>
        </w:tabs>
        <w:spacing w:after="215" w:line="240" w:lineRule="auto"/>
        <w:ind w:right="20"/>
        <w:jc w:val="both"/>
        <w:rPr>
          <w:rFonts w:ascii="Times New Roman" w:eastAsia="Arial Unicode MS" w:hAnsi="Times New Roman" w:cs="Times New Roman"/>
          <w:sz w:val="24"/>
          <w:szCs w:val="24"/>
          <w:lang w:eastAsia="ru-RU"/>
        </w:rPr>
      </w:pPr>
      <w:r w:rsidRPr="00A31E77">
        <w:rPr>
          <w:rFonts w:ascii="Times New Roman" w:eastAsia="Arial Unicode MS" w:hAnsi="Times New Roman" w:cs="Times New Roman"/>
          <w:sz w:val="24"/>
          <w:szCs w:val="24"/>
          <w:lang w:eastAsia="ru-RU"/>
        </w:rPr>
        <w:t>педагог формирует у детей умения подбирать точные слова для выражения мысли; выполнять операцию классификации - деления освоенных понятий на группы на основе выявленных признаков, использовать в речи средства языковой выразительности: антонимы, синонимы, многозначные слова, метафоры, олицетворения.</w:t>
      </w:r>
    </w:p>
    <w:p w:rsidR="00A31E77" w:rsidRPr="00A31E77" w:rsidRDefault="00A31E77" w:rsidP="00A31E77">
      <w:pPr>
        <w:numPr>
          <w:ilvl w:val="0"/>
          <w:numId w:val="5"/>
        </w:numPr>
        <w:tabs>
          <w:tab w:val="left" w:pos="739"/>
        </w:tabs>
        <w:spacing w:after="203" w:line="240" w:lineRule="auto"/>
        <w:jc w:val="both"/>
        <w:rPr>
          <w:rFonts w:ascii="Times New Roman" w:eastAsia="Arial Unicode MS" w:hAnsi="Times New Roman" w:cs="Times New Roman"/>
          <w:sz w:val="24"/>
          <w:szCs w:val="24"/>
          <w:lang w:eastAsia="ru-RU"/>
        </w:rPr>
      </w:pPr>
      <w:r w:rsidRPr="00A31E77">
        <w:rPr>
          <w:rFonts w:ascii="Times New Roman" w:eastAsia="Arial Unicode MS" w:hAnsi="Times New Roman" w:cs="Times New Roman"/>
          <w:sz w:val="24"/>
          <w:szCs w:val="24"/>
          <w:lang w:eastAsia="ru-RU"/>
        </w:rPr>
        <w:t>Звуковая культура речи:</w:t>
      </w:r>
    </w:p>
    <w:p w:rsidR="00A31E77" w:rsidRPr="00A31E77" w:rsidRDefault="00A31E77" w:rsidP="00A31E77">
      <w:pPr>
        <w:numPr>
          <w:ilvl w:val="0"/>
          <w:numId w:val="3"/>
        </w:numPr>
        <w:tabs>
          <w:tab w:val="left" w:pos="596"/>
        </w:tabs>
        <w:spacing w:after="215" w:line="240" w:lineRule="auto"/>
        <w:ind w:right="20"/>
        <w:jc w:val="both"/>
        <w:rPr>
          <w:rFonts w:ascii="Times New Roman" w:eastAsia="Arial Unicode MS" w:hAnsi="Times New Roman" w:cs="Times New Roman"/>
          <w:sz w:val="24"/>
          <w:szCs w:val="24"/>
          <w:lang w:eastAsia="ru-RU"/>
        </w:rPr>
      </w:pPr>
      <w:r w:rsidRPr="00A31E77">
        <w:rPr>
          <w:rFonts w:ascii="Times New Roman" w:eastAsia="Arial Unicode MS" w:hAnsi="Times New Roman" w:cs="Times New Roman"/>
          <w:sz w:val="24"/>
          <w:szCs w:val="24"/>
          <w:lang w:eastAsia="ru-RU"/>
        </w:rPr>
        <w:t xml:space="preserve">педагог способствует автоматизации и </w:t>
      </w:r>
      <w:proofErr w:type="gramStart"/>
      <w:r w:rsidRPr="00A31E77">
        <w:rPr>
          <w:rFonts w:ascii="Times New Roman" w:eastAsia="Arial Unicode MS" w:hAnsi="Times New Roman" w:cs="Times New Roman"/>
          <w:sz w:val="24"/>
          <w:szCs w:val="24"/>
          <w:lang w:eastAsia="ru-RU"/>
        </w:rPr>
        <w:t>дифференциации</w:t>
      </w:r>
      <w:proofErr w:type="gramEnd"/>
      <w:r w:rsidRPr="00A31E77">
        <w:rPr>
          <w:rFonts w:ascii="Times New Roman" w:eastAsia="Arial Unicode MS" w:hAnsi="Times New Roman" w:cs="Times New Roman"/>
          <w:sz w:val="24"/>
          <w:szCs w:val="24"/>
          <w:lang w:eastAsia="ru-RU"/>
        </w:rPr>
        <w:t xml:space="preserve"> сложных для произношения звуков в речи; проводит работу по исправлению имеющихся нарушений в звукопроизношении.</w:t>
      </w:r>
    </w:p>
    <w:p w:rsidR="00A31E77" w:rsidRPr="00A31E77" w:rsidRDefault="00A31E77" w:rsidP="00A31E77">
      <w:pPr>
        <w:numPr>
          <w:ilvl w:val="0"/>
          <w:numId w:val="5"/>
        </w:numPr>
        <w:tabs>
          <w:tab w:val="left" w:pos="730"/>
        </w:tabs>
        <w:spacing w:after="203" w:line="240" w:lineRule="auto"/>
        <w:jc w:val="both"/>
        <w:rPr>
          <w:rFonts w:ascii="Times New Roman" w:eastAsia="Arial Unicode MS" w:hAnsi="Times New Roman" w:cs="Times New Roman"/>
          <w:sz w:val="24"/>
          <w:szCs w:val="24"/>
          <w:lang w:eastAsia="ru-RU"/>
        </w:rPr>
      </w:pPr>
      <w:r w:rsidRPr="00A31E77">
        <w:rPr>
          <w:rFonts w:ascii="Times New Roman" w:eastAsia="Arial Unicode MS" w:hAnsi="Times New Roman" w:cs="Times New Roman"/>
          <w:sz w:val="24"/>
          <w:szCs w:val="24"/>
          <w:lang w:eastAsia="ru-RU"/>
        </w:rPr>
        <w:t>Грамматический строй речи:</w:t>
      </w:r>
    </w:p>
    <w:p w:rsidR="00A31E77" w:rsidRPr="00A31E77" w:rsidRDefault="00A31E77" w:rsidP="00A31E77">
      <w:pPr>
        <w:numPr>
          <w:ilvl w:val="0"/>
          <w:numId w:val="3"/>
        </w:numPr>
        <w:tabs>
          <w:tab w:val="left" w:pos="615"/>
        </w:tabs>
        <w:spacing w:after="215" w:line="240" w:lineRule="auto"/>
        <w:ind w:right="20"/>
        <w:jc w:val="both"/>
        <w:rPr>
          <w:rFonts w:ascii="Times New Roman" w:eastAsia="Arial Unicode MS" w:hAnsi="Times New Roman" w:cs="Times New Roman"/>
          <w:sz w:val="24"/>
          <w:szCs w:val="24"/>
          <w:lang w:eastAsia="ru-RU"/>
        </w:rPr>
      </w:pPr>
      <w:proofErr w:type="gramStart"/>
      <w:r w:rsidRPr="00A31E77">
        <w:rPr>
          <w:rFonts w:ascii="Times New Roman" w:eastAsia="Arial Unicode MS" w:hAnsi="Times New Roman" w:cs="Times New Roman"/>
          <w:sz w:val="24"/>
          <w:szCs w:val="24"/>
          <w:lang w:eastAsia="ru-RU"/>
        </w:rPr>
        <w:t>педагог развивает у детей умения образовывать сложные слова посредством слияния основ, самостоятельно использовать в речи разные типы предложений в соответствии с содержанием высказывания, с помощью игр и упражнений закрепляет умения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w:t>
      </w:r>
      <w:proofErr w:type="gramEnd"/>
    </w:p>
    <w:p w:rsidR="00A31E77" w:rsidRPr="00A31E77" w:rsidRDefault="00A31E77" w:rsidP="00A31E77">
      <w:pPr>
        <w:numPr>
          <w:ilvl w:val="0"/>
          <w:numId w:val="5"/>
        </w:numPr>
        <w:tabs>
          <w:tab w:val="left" w:pos="744"/>
        </w:tabs>
        <w:spacing w:after="203" w:line="240" w:lineRule="auto"/>
        <w:jc w:val="both"/>
        <w:rPr>
          <w:rFonts w:ascii="Times New Roman" w:eastAsia="Arial Unicode MS" w:hAnsi="Times New Roman" w:cs="Times New Roman"/>
          <w:sz w:val="24"/>
          <w:szCs w:val="24"/>
          <w:lang w:eastAsia="ru-RU"/>
        </w:rPr>
      </w:pPr>
      <w:r w:rsidRPr="00A31E77">
        <w:rPr>
          <w:rFonts w:ascii="Times New Roman" w:eastAsia="Arial Unicode MS" w:hAnsi="Times New Roman" w:cs="Times New Roman"/>
          <w:sz w:val="24"/>
          <w:szCs w:val="24"/>
          <w:lang w:eastAsia="ru-RU"/>
        </w:rPr>
        <w:t>Связная речь:</w:t>
      </w:r>
    </w:p>
    <w:p w:rsidR="00A31E77" w:rsidRPr="00A31E77" w:rsidRDefault="00A31E77" w:rsidP="00A31E77">
      <w:pPr>
        <w:numPr>
          <w:ilvl w:val="0"/>
          <w:numId w:val="3"/>
        </w:numPr>
        <w:tabs>
          <w:tab w:val="left" w:pos="615"/>
        </w:tabs>
        <w:spacing w:after="0" w:line="240" w:lineRule="auto"/>
        <w:ind w:right="20"/>
        <w:jc w:val="both"/>
        <w:rPr>
          <w:rFonts w:ascii="Times New Roman" w:eastAsia="Arial Unicode MS" w:hAnsi="Times New Roman" w:cs="Times New Roman"/>
          <w:sz w:val="24"/>
          <w:szCs w:val="24"/>
          <w:lang w:eastAsia="ru-RU"/>
        </w:rPr>
      </w:pPr>
      <w:proofErr w:type="gramStart"/>
      <w:r w:rsidRPr="00A31E77">
        <w:rPr>
          <w:rFonts w:ascii="Times New Roman" w:eastAsia="Arial Unicode MS" w:hAnsi="Times New Roman" w:cs="Times New Roman"/>
          <w:sz w:val="24"/>
          <w:szCs w:val="24"/>
          <w:lang w:eastAsia="ru-RU"/>
        </w:rPr>
        <w:t>педагог подводит детей к осознанному выбору этикетной формы в зависимости от ситуации общения, возраста собеседника, цели взаимодействия, формирует умение использовать средства языковой выразительности при сочинении загадок, сказок, стихотворений, помогает детям осваивать умения коллективного речевого взаимодействия при выполнении поручений и игровых заданий, употреблять вариативные этикетные формулы эмоционального взаимодействия с людьми, правила этикета в новых ситуациях.</w:t>
      </w:r>
      <w:proofErr w:type="gramEnd"/>
      <w:r w:rsidRPr="00A31E77">
        <w:rPr>
          <w:rFonts w:ascii="Times New Roman" w:eastAsia="Arial Unicode MS" w:hAnsi="Times New Roman" w:cs="Times New Roman"/>
          <w:sz w:val="24"/>
          <w:szCs w:val="24"/>
          <w:lang w:eastAsia="ru-RU"/>
        </w:rPr>
        <w:t xml:space="preserve"> Например, формирует умение представить своего друга родителям (законным представителям), сверстникам. </w:t>
      </w:r>
      <w:proofErr w:type="gramStart"/>
      <w:r w:rsidRPr="00A31E77">
        <w:rPr>
          <w:rFonts w:ascii="Times New Roman" w:eastAsia="Arial Unicode MS" w:hAnsi="Times New Roman" w:cs="Times New Roman"/>
          <w:sz w:val="24"/>
          <w:szCs w:val="24"/>
          <w:lang w:eastAsia="ru-RU"/>
        </w:rPr>
        <w:t>Педагог использует речевые ситуации и совместную деятельность для формирования коммуникативно-речевых умений у детей, закрепляет у детей умение пересказывать литературные произведения по ролям, близко к тексту, от лица литературного героя, передавая идею и содержание, выразительно воспроизводя диалоги действующих лиц, подводит к пониманию и запоминанию авторских средств выразительности, использованию их при пересказе, в собственной речи, умению замечать их в рассказах сверстников;</w:t>
      </w:r>
      <w:proofErr w:type="gramEnd"/>
    </w:p>
    <w:p w:rsidR="00EE36A7" w:rsidRPr="00EE36A7" w:rsidRDefault="00EE36A7" w:rsidP="00A31E77">
      <w:pPr>
        <w:numPr>
          <w:ilvl w:val="0"/>
          <w:numId w:val="3"/>
        </w:numPr>
        <w:tabs>
          <w:tab w:val="left" w:pos="658"/>
        </w:tabs>
        <w:spacing w:after="180" w:line="240" w:lineRule="auto"/>
        <w:ind w:right="20"/>
        <w:jc w:val="both"/>
        <w:rPr>
          <w:rFonts w:ascii="Times New Roman" w:eastAsia="Arial Unicode MS" w:hAnsi="Times New Roman" w:cs="Times New Roman"/>
          <w:sz w:val="24"/>
          <w:szCs w:val="24"/>
          <w:lang w:eastAsia="ru-RU"/>
        </w:rPr>
      </w:pPr>
    </w:p>
    <w:p w:rsidR="00EE36A7" w:rsidRPr="00EE36A7" w:rsidRDefault="00EE36A7" w:rsidP="00EE36A7">
      <w:pPr>
        <w:tabs>
          <w:tab w:val="left" w:pos="658"/>
        </w:tabs>
        <w:spacing w:after="180" w:line="240" w:lineRule="auto"/>
        <w:ind w:right="20"/>
        <w:jc w:val="both"/>
        <w:rPr>
          <w:rFonts w:ascii="Times New Roman" w:eastAsia="Arial Unicode MS" w:hAnsi="Times New Roman" w:cs="Times New Roman"/>
          <w:sz w:val="24"/>
          <w:szCs w:val="24"/>
          <w:lang w:eastAsia="ru-RU"/>
        </w:rPr>
      </w:pPr>
    </w:p>
    <w:p w:rsidR="00A31E77" w:rsidRPr="00A31E77" w:rsidRDefault="00A31E77" w:rsidP="00A31E77">
      <w:pPr>
        <w:numPr>
          <w:ilvl w:val="0"/>
          <w:numId w:val="3"/>
        </w:numPr>
        <w:tabs>
          <w:tab w:val="left" w:pos="658"/>
        </w:tabs>
        <w:spacing w:after="180" w:line="240" w:lineRule="auto"/>
        <w:ind w:right="20"/>
        <w:jc w:val="both"/>
        <w:rPr>
          <w:rFonts w:ascii="Times New Roman" w:eastAsia="Arial Unicode MS" w:hAnsi="Times New Roman" w:cs="Times New Roman"/>
          <w:sz w:val="24"/>
          <w:szCs w:val="24"/>
          <w:lang w:eastAsia="ru-RU"/>
        </w:rPr>
      </w:pPr>
      <w:r w:rsidRPr="00A31E77">
        <w:rPr>
          <w:rFonts w:ascii="Times New Roman" w:eastAsia="Arial Unicode MS" w:hAnsi="Times New Roman" w:cs="Times New Roman"/>
          <w:sz w:val="24"/>
          <w:szCs w:val="24"/>
          <w:lang w:eastAsia="ru-RU"/>
        </w:rPr>
        <w:t>в описательных рассказах педагог формирует у детей умения передавать эмоциональное отношение к образам, используя средства языковой выразительности: метафоры, сравнения, эпитеты, гиперболы, олицетворения; самостоятельно определять логику описательного рассказа; использовать разнообразные средства выразительности; формирует умение составлять повествовательные рассказы по картине, из личного и коллективного опыта, по набору игрушек, закрепляет у детей умение строить свой рассказ, соблюдая структуру повествования, составлять рассказы-контаминации (сочетание описания и повествования; описания и рассуждения);</w:t>
      </w:r>
    </w:p>
    <w:p w:rsidR="00A31E77" w:rsidRPr="00A31E77" w:rsidRDefault="00A31E77" w:rsidP="00A31E77">
      <w:pPr>
        <w:numPr>
          <w:ilvl w:val="0"/>
          <w:numId w:val="3"/>
        </w:numPr>
        <w:tabs>
          <w:tab w:val="left" w:pos="620"/>
        </w:tabs>
        <w:spacing w:after="215" w:line="240" w:lineRule="auto"/>
        <w:ind w:right="20"/>
        <w:jc w:val="both"/>
        <w:rPr>
          <w:rFonts w:ascii="Times New Roman" w:eastAsia="Arial Unicode MS" w:hAnsi="Times New Roman" w:cs="Times New Roman"/>
          <w:sz w:val="24"/>
          <w:szCs w:val="24"/>
          <w:lang w:eastAsia="ru-RU"/>
        </w:rPr>
      </w:pPr>
      <w:r w:rsidRPr="00A31E77">
        <w:rPr>
          <w:rFonts w:ascii="Times New Roman" w:eastAsia="Arial Unicode MS" w:hAnsi="Times New Roman" w:cs="Times New Roman"/>
          <w:sz w:val="24"/>
          <w:szCs w:val="24"/>
          <w:lang w:eastAsia="ru-RU"/>
        </w:rPr>
        <w:t xml:space="preserve">педагог развивает у детей способность самостоятельно использовать в процессе общения </w:t>
      </w:r>
      <w:proofErr w:type="gramStart"/>
      <w:r w:rsidRPr="00A31E77">
        <w:rPr>
          <w:rFonts w:ascii="Times New Roman" w:eastAsia="Arial Unicode MS" w:hAnsi="Times New Roman" w:cs="Times New Roman"/>
          <w:sz w:val="24"/>
          <w:szCs w:val="24"/>
          <w:lang w:eastAsia="ru-RU"/>
        </w:rPr>
        <w:t>со</w:t>
      </w:r>
      <w:proofErr w:type="gramEnd"/>
      <w:r w:rsidRPr="00A31E77">
        <w:rPr>
          <w:rFonts w:ascii="Times New Roman" w:eastAsia="Arial Unicode MS" w:hAnsi="Times New Roman" w:cs="Times New Roman"/>
          <w:sz w:val="24"/>
          <w:szCs w:val="24"/>
          <w:lang w:eastAsia="ru-RU"/>
        </w:rPr>
        <w:t xml:space="preserve"> взрослыми и сверстниками объяснительную речь, речь-доказательство, речевое планирование, помогает детям осваивать умения самостоятельно сочинять разнообразные виды творческих рассказов. В творческих рассказах закрепляет умение использовать личный и литературный опыт в зависимости от индивидуальных интересов и способностей; развивает у детей умение внимательно выслушивать рассказы сверстников, помогать им в случае затруднений, замечать речевые и логические ошибки, доброжелательно и конструктивно исправлять их.</w:t>
      </w:r>
    </w:p>
    <w:p w:rsidR="00A31E77" w:rsidRPr="00A31E77" w:rsidRDefault="00A31E77" w:rsidP="00A31E77">
      <w:pPr>
        <w:spacing w:after="203"/>
        <w:ind w:left="20" w:firstLine="460"/>
        <w:jc w:val="both"/>
        <w:rPr>
          <w:rFonts w:ascii="Times New Roman" w:eastAsia="Arial Unicode MS" w:hAnsi="Times New Roman" w:cs="Times New Roman"/>
          <w:sz w:val="24"/>
          <w:szCs w:val="24"/>
          <w:lang w:eastAsia="ru-RU"/>
        </w:rPr>
      </w:pPr>
      <w:r w:rsidRPr="00A31E77">
        <w:rPr>
          <w:rFonts w:ascii="Times New Roman" w:eastAsia="Arial Unicode MS" w:hAnsi="Times New Roman" w:cs="Times New Roman"/>
          <w:sz w:val="24"/>
          <w:szCs w:val="24"/>
          <w:lang w:eastAsia="ru-RU"/>
        </w:rPr>
        <w:t>5) Подготовка детей к обучению грамоте:</w:t>
      </w:r>
    </w:p>
    <w:p w:rsidR="00A31E77" w:rsidRPr="00A31E77" w:rsidRDefault="00A31E77" w:rsidP="00A31E77">
      <w:pPr>
        <w:spacing w:after="176"/>
        <w:ind w:left="20" w:right="20" w:firstLine="460"/>
        <w:jc w:val="both"/>
        <w:rPr>
          <w:rFonts w:ascii="Times New Roman" w:eastAsia="Arial Unicode MS" w:hAnsi="Times New Roman" w:cs="Times New Roman"/>
          <w:sz w:val="24"/>
          <w:szCs w:val="24"/>
          <w:lang w:eastAsia="ru-RU"/>
        </w:rPr>
      </w:pPr>
      <w:r w:rsidRPr="00A31E77">
        <w:rPr>
          <w:rFonts w:ascii="Times New Roman" w:eastAsia="Arial Unicode MS" w:hAnsi="Times New Roman" w:cs="Times New Roman"/>
          <w:sz w:val="24"/>
          <w:szCs w:val="24"/>
          <w:lang w:eastAsia="ru-RU"/>
        </w:rPr>
        <w:t xml:space="preserve">-педагог продолжает формировать у детей интерес к языку, осознанное отношение к языковым явлениям, помогает освоить звуковой анализ </w:t>
      </w:r>
      <w:proofErr w:type="spellStart"/>
      <w:r w:rsidRPr="00A31E77">
        <w:rPr>
          <w:rFonts w:ascii="Times New Roman" w:eastAsia="Arial Unicode MS" w:hAnsi="Times New Roman" w:cs="Times New Roman"/>
          <w:sz w:val="24"/>
          <w:szCs w:val="24"/>
          <w:lang w:eastAsia="ru-RU"/>
        </w:rPr>
        <w:t>четырехзвуковых</w:t>
      </w:r>
      <w:proofErr w:type="spellEnd"/>
      <w:r w:rsidRPr="00A31E77">
        <w:rPr>
          <w:rFonts w:ascii="Times New Roman" w:eastAsia="Arial Unicode MS" w:hAnsi="Times New Roman" w:cs="Times New Roman"/>
          <w:sz w:val="24"/>
          <w:szCs w:val="24"/>
          <w:lang w:eastAsia="ru-RU"/>
        </w:rPr>
        <w:t xml:space="preserve"> и </w:t>
      </w:r>
      <w:proofErr w:type="spellStart"/>
      <w:r w:rsidRPr="00A31E77">
        <w:rPr>
          <w:rFonts w:ascii="Times New Roman" w:eastAsia="Arial Unicode MS" w:hAnsi="Times New Roman" w:cs="Times New Roman"/>
          <w:sz w:val="24"/>
          <w:szCs w:val="24"/>
          <w:lang w:eastAsia="ru-RU"/>
        </w:rPr>
        <w:t>пятизвуковых</w:t>
      </w:r>
      <w:proofErr w:type="spellEnd"/>
      <w:r w:rsidRPr="00A31E77">
        <w:rPr>
          <w:rFonts w:ascii="Times New Roman" w:eastAsia="Arial Unicode MS" w:hAnsi="Times New Roman" w:cs="Times New Roman"/>
          <w:sz w:val="24"/>
          <w:szCs w:val="24"/>
          <w:lang w:eastAsia="ru-RU"/>
        </w:rPr>
        <w:t xml:space="preserve"> слов; закрепляет умение интонационно выделять звуки в слове, определять их последовательность, давать им характеристику, составлять схемы слова, выделять ударный гласный звука в слове; определять количество и последовательность слов в предложении; составлять предложения с заданным количеством слов; ориентироваться на </w:t>
      </w:r>
      <w:proofErr w:type="gramStart"/>
      <w:r w:rsidRPr="00A31E77">
        <w:rPr>
          <w:rFonts w:ascii="Times New Roman" w:eastAsia="Arial Unicode MS" w:hAnsi="Times New Roman" w:cs="Times New Roman"/>
          <w:sz w:val="24"/>
          <w:szCs w:val="24"/>
          <w:lang w:eastAsia="ru-RU"/>
        </w:rPr>
        <w:t>листе</w:t>
      </w:r>
      <w:proofErr w:type="gramEnd"/>
      <w:r w:rsidRPr="00A31E77">
        <w:rPr>
          <w:rFonts w:ascii="Times New Roman" w:eastAsia="Arial Unicode MS" w:hAnsi="Times New Roman" w:cs="Times New Roman"/>
          <w:sz w:val="24"/>
          <w:szCs w:val="24"/>
          <w:lang w:eastAsia="ru-RU"/>
        </w:rPr>
        <w:t>, выполнять графические диктанты; штриховку в разных направлениях, обводку; знать названия букв, читать слоги.</w:t>
      </w:r>
    </w:p>
    <w:p w:rsidR="00A31E77" w:rsidRPr="00A31E77" w:rsidRDefault="00A31E77" w:rsidP="00A31E77">
      <w:pPr>
        <w:spacing w:after="184"/>
        <w:ind w:left="20" w:right="20" w:firstLine="460"/>
        <w:jc w:val="both"/>
        <w:rPr>
          <w:rFonts w:ascii="Times New Roman" w:eastAsia="Arial Unicode MS" w:hAnsi="Times New Roman" w:cs="Times New Roman"/>
          <w:sz w:val="24"/>
          <w:szCs w:val="24"/>
          <w:lang w:eastAsia="ru-RU"/>
        </w:rPr>
      </w:pPr>
      <w:r w:rsidRPr="00A31E77">
        <w:rPr>
          <w:rFonts w:ascii="Times New Roman" w:eastAsia="Arial Unicode MS" w:hAnsi="Times New Roman" w:cs="Times New Roman"/>
          <w:sz w:val="24"/>
          <w:szCs w:val="24"/>
          <w:lang w:eastAsia="ru-RU"/>
        </w:rPr>
        <w:t>Решение совокупных задач воспитания в рамках образовательной области "Речевое развитие" направлено на приобщение детей к ценностям "Культура" и "Красота", что предполагает:</w:t>
      </w:r>
    </w:p>
    <w:p w:rsidR="00A31E77" w:rsidRPr="00A31E77" w:rsidRDefault="00A31E77" w:rsidP="00A31E77">
      <w:pPr>
        <w:numPr>
          <w:ilvl w:val="0"/>
          <w:numId w:val="3"/>
        </w:numPr>
        <w:tabs>
          <w:tab w:val="left" w:pos="615"/>
        </w:tabs>
        <w:spacing w:after="180" w:line="240" w:lineRule="auto"/>
        <w:ind w:right="20"/>
        <w:jc w:val="both"/>
        <w:rPr>
          <w:rFonts w:ascii="Times New Roman" w:eastAsia="Arial Unicode MS" w:hAnsi="Times New Roman" w:cs="Times New Roman"/>
          <w:sz w:val="24"/>
          <w:szCs w:val="24"/>
          <w:lang w:eastAsia="ru-RU"/>
        </w:rPr>
      </w:pPr>
      <w:r w:rsidRPr="00A31E77">
        <w:rPr>
          <w:rFonts w:ascii="Times New Roman" w:eastAsia="Arial Unicode MS" w:hAnsi="Times New Roman" w:cs="Times New Roman"/>
          <w:sz w:val="24"/>
          <w:szCs w:val="24"/>
          <w:lang w:eastAsia="ru-RU"/>
        </w:rPr>
        <w:t>владение формами речевого этикета, отражающими принятые в обществе правила и нормы культурного поведения;</w:t>
      </w:r>
    </w:p>
    <w:p w:rsidR="00A31E77" w:rsidRPr="00A31E77" w:rsidRDefault="00A31E77" w:rsidP="00A31E77">
      <w:pPr>
        <w:numPr>
          <w:ilvl w:val="0"/>
          <w:numId w:val="3"/>
        </w:numPr>
        <w:tabs>
          <w:tab w:val="left" w:pos="625"/>
        </w:tabs>
        <w:spacing w:after="335" w:line="240" w:lineRule="auto"/>
        <w:ind w:right="20"/>
        <w:jc w:val="both"/>
        <w:rPr>
          <w:rFonts w:ascii="Times New Roman" w:eastAsia="Arial Unicode MS" w:hAnsi="Times New Roman" w:cs="Times New Roman"/>
          <w:sz w:val="24"/>
          <w:szCs w:val="24"/>
          <w:lang w:eastAsia="ru-RU"/>
        </w:rPr>
      </w:pPr>
      <w:r w:rsidRPr="00A31E77">
        <w:rPr>
          <w:rFonts w:ascii="Times New Roman" w:eastAsia="Arial Unicode MS" w:hAnsi="Times New Roman" w:cs="Times New Roman"/>
          <w:sz w:val="24"/>
          <w:szCs w:val="24"/>
          <w:lang w:eastAsia="ru-RU"/>
        </w:rPr>
        <w:t>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p w:rsidR="00A31E77" w:rsidRPr="00A31E77" w:rsidRDefault="00A31E77" w:rsidP="00A31E77">
      <w:pPr>
        <w:keepNext/>
        <w:keepLines/>
        <w:spacing w:after="5"/>
        <w:ind w:left="920"/>
        <w:outlineLvl w:val="3"/>
        <w:rPr>
          <w:rFonts w:ascii="Times New Roman" w:eastAsia="Arial Unicode MS" w:hAnsi="Times New Roman" w:cs="Times New Roman"/>
          <w:b/>
          <w:bCs/>
          <w:sz w:val="24"/>
          <w:szCs w:val="24"/>
          <w:lang w:eastAsia="ru-RU"/>
        </w:rPr>
      </w:pPr>
      <w:bookmarkStart w:id="7" w:name="bookmark27"/>
      <w:r w:rsidRPr="00A31E77">
        <w:rPr>
          <w:rFonts w:ascii="Times New Roman" w:eastAsia="Arial Unicode MS" w:hAnsi="Times New Roman" w:cs="Times New Roman"/>
          <w:b/>
          <w:bCs/>
          <w:sz w:val="24"/>
          <w:szCs w:val="24"/>
          <w:lang w:eastAsia="ru-RU"/>
        </w:rPr>
        <w:t>2.6. Содержание образовательной области «Художественно-эстетическое</w:t>
      </w:r>
      <w:bookmarkEnd w:id="7"/>
    </w:p>
    <w:p w:rsidR="00A31E77" w:rsidRPr="00A31E77" w:rsidRDefault="00A31E77" w:rsidP="00A31E77">
      <w:pPr>
        <w:keepNext/>
        <w:keepLines/>
        <w:spacing w:after="207"/>
        <w:ind w:left="4600"/>
        <w:outlineLvl w:val="3"/>
        <w:rPr>
          <w:rFonts w:ascii="Times New Roman" w:eastAsia="Arial Unicode MS" w:hAnsi="Times New Roman" w:cs="Times New Roman"/>
          <w:b/>
          <w:bCs/>
          <w:sz w:val="24"/>
          <w:szCs w:val="24"/>
          <w:lang w:eastAsia="ru-RU"/>
        </w:rPr>
      </w:pPr>
      <w:bookmarkStart w:id="8" w:name="bookmark28"/>
      <w:r w:rsidRPr="00A31E77">
        <w:rPr>
          <w:rFonts w:ascii="Times New Roman" w:eastAsia="Arial Unicode MS" w:hAnsi="Times New Roman" w:cs="Times New Roman"/>
          <w:b/>
          <w:bCs/>
          <w:sz w:val="24"/>
          <w:szCs w:val="24"/>
          <w:lang w:eastAsia="ru-RU"/>
        </w:rPr>
        <w:t>развитие»</w:t>
      </w:r>
      <w:bookmarkEnd w:id="8"/>
    </w:p>
    <w:p w:rsidR="00A31E77" w:rsidRPr="00A31E77" w:rsidRDefault="00A31E77" w:rsidP="00A31E77">
      <w:pPr>
        <w:spacing w:after="211"/>
        <w:ind w:left="20" w:right="20" w:firstLine="460"/>
        <w:jc w:val="both"/>
        <w:rPr>
          <w:rFonts w:ascii="Times New Roman" w:eastAsia="Arial Unicode MS" w:hAnsi="Times New Roman" w:cs="Times New Roman"/>
          <w:sz w:val="24"/>
          <w:szCs w:val="24"/>
          <w:lang w:eastAsia="ru-RU"/>
        </w:rPr>
      </w:pPr>
      <w:r w:rsidRPr="00A31E77">
        <w:rPr>
          <w:rFonts w:ascii="Times New Roman" w:eastAsia="Arial Unicode MS" w:hAnsi="Times New Roman" w:cs="Times New Roman"/>
          <w:sz w:val="24"/>
          <w:szCs w:val="24"/>
          <w:lang w:eastAsia="ru-RU"/>
        </w:rPr>
        <w:t>В области художественно-эстетического развития основными задачами образовательной деятельности являются:</w:t>
      </w:r>
    </w:p>
    <w:p w:rsidR="00A31E77" w:rsidRPr="00A31E77" w:rsidRDefault="00A31E77" w:rsidP="00A31E77">
      <w:pPr>
        <w:spacing w:after="199"/>
        <w:ind w:left="20" w:firstLine="460"/>
        <w:jc w:val="both"/>
        <w:rPr>
          <w:rFonts w:ascii="Times New Roman" w:eastAsia="Arial Unicode MS" w:hAnsi="Times New Roman" w:cs="Times New Roman"/>
          <w:sz w:val="24"/>
          <w:szCs w:val="24"/>
          <w:lang w:eastAsia="ru-RU"/>
        </w:rPr>
      </w:pPr>
      <w:r w:rsidRPr="00A31E77">
        <w:rPr>
          <w:rFonts w:ascii="Times New Roman" w:eastAsia="Arial Unicode MS" w:hAnsi="Times New Roman" w:cs="Times New Roman"/>
          <w:sz w:val="24"/>
          <w:szCs w:val="24"/>
          <w:lang w:eastAsia="ru-RU"/>
        </w:rPr>
        <w:t>1) приобщение к искусству:</w:t>
      </w:r>
    </w:p>
    <w:p w:rsidR="00A31E77" w:rsidRPr="00A31E77" w:rsidRDefault="00A31E77" w:rsidP="00A31E77">
      <w:pPr>
        <w:spacing w:after="180"/>
        <w:ind w:left="20" w:right="20" w:firstLine="460"/>
        <w:jc w:val="both"/>
        <w:rPr>
          <w:rFonts w:ascii="Times New Roman" w:eastAsia="Arial Unicode MS" w:hAnsi="Times New Roman" w:cs="Times New Roman"/>
          <w:sz w:val="24"/>
          <w:szCs w:val="24"/>
          <w:lang w:eastAsia="ru-RU"/>
        </w:rPr>
      </w:pPr>
      <w:r w:rsidRPr="00A31E77">
        <w:rPr>
          <w:rFonts w:ascii="Times New Roman" w:eastAsia="Arial Unicode MS" w:hAnsi="Times New Roman" w:cs="Times New Roman"/>
          <w:sz w:val="24"/>
          <w:szCs w:val="24"/>
          <w:lang w:eastAsia="ru-RU"/>
        </w:rPr>
        <w:t>-продолжать развивать у детей интерес к искусству, эстетический вкус; формировать у детей предпочтения в области музыкальной, изобразительной, театрализованной деятельности;</w:t>
      </w:r>
    </w:p>
    <w:p w:rsidR="00A31E77" w:rsidRPr="00A31E77" w:rsidRDefault="00A31E77" w:rsidP="00A31E77">
      <w:pPr>
        <w:spacing w:after="180"/>
        <w:ind w:left="20" w:right="20" w:firstLine="460"/>
        <w:jc w:val="both"/>
        <w:rPr>
          <w:rFonts w:ascii="Times New Roman" w:eastAsia="Arial Unicode MS" w:hAnsi="Times New Roman" w:cs="Times New Roman"/>
          <w:sz w:val="24"/>
          <w:szCs w:val="24"/>
          <w:lang w:eastAsia="ru-RU"/>
        </w:rPr>
      </w:pPr>
      <w:r w:rsidRPr="00A31E77">
        <w:rPr>
          <w:rFonts w:ascii="Times New Roman" w:eastAsia="Arial Unicode MS" w:hAnsi="Times New Roman" w:cs="Times New Roman"/>
          <w:sz w:val="24"/>
          <w:szCs w:val="24"/>
          <w:lang w:eastAsia="ru-RU"/>
        </w:rPr>
        <w:t>-воспитывать уважительное отношение и чувство гордости за свою страну, в процессе ознакомления с разными видами искусства;</w:t>
      </w:r>
    </w:p>
    <w:p w:rsidR="00A31E77" w:rsidRPr="00A31E77" w:rsidRDefault="00A31E77" w:rsidP="00A31E77">
      <w:pPr>
        <w:spacing w:after="0"/>
        <w:ind w:left="20" w:right="20" w:firstLine="460"/>
        <w:jc w:val="both"/>
        <w:rPr>
          <w:rFonts w:ascii="Times New Roman" w:eastAsia="Arial Unicode MS" w:hAnsi="Times New Roman" w:cs="Times New Roman"/>
          <w:sz w:val="24"/>
          <w:szCs w:val="24"/>
          <w:lang w:eastAsia="ru-RU"/>
        </w:rPr>
      </w:pPr>
      <w:proofErr w:type="gramStart"/>
      <w:r w:rsidRPr="00A31E77">
        <w:rPr>
          <w:rFonts w:ascii="Times New Roman" w:eastAsia="Arial Unicode MS" w:hAnsi="Times New Roman" w:cs="Times New Roman"/>
          <w:sz w:val="24"/>
          <w:szCs w:val="24"/>
          <w:lang w:eastAsia="ru-RU"/>
        </w:rPr>
        <w:t xml:space="preserve">-закреплять знания детей о видах искусства (изобразительное, </w:t>
      </w:r>
      <w:proofErr w:type="spellStart"/>
      <w:r w:rsidRPr="00A31E77">
        <w:rPr>
          <w:rFonts w:ascii="Times New Roman" w:eastAsia="Arial Unicode MS" w:hAnsi="Times New Roman" w:cs="Times New Roman"/>
          <w:sz w:val="24"/>
          <w:szCs w:val="24"/>
          <w:lang w:eastAsia="ru-RU"/>
        </w:rPr>
        <w:t>декоративноприкладное</w:t>
      </w:r>
      <w:proofErr w:type="spellEnd"/>
      <w:r w:rsidRPr="00A31E77">
        <w:rPr>
          <w:rFonts w:ascii="Times New Roman" w:eastAsia="Arial Unicode MS" w:hAnsi="Times New Roman" w:cs="Times New Roman"/>
          <w:sz w:val="24"/>
          <w:szCs w:val="24"/>
          <w:lang w:eastAsia="ru-RU"/>
        </w:rPr>
        <w:t xml:space="preserve"> искусство, музыка, архитектура, театр, танец, кино, цирк);</w:t>
      </w:r>
      <w:proofErr w:type="gramEnd"/>
    </w:p>
    <w:p w:rsidR="00EE36A7" w:rsidRPr="00AB6366" w:rsidRDefault="00EE36A7" w:rsidP="00A31E77">
      <w:pPr>
        <w:spacing w:after="180"/>
        <w:ind w:left="20" w:right="20" w:firstLine="540"/>
        <w:jc w:val="both"/>
        <w:rPr>
          <w:rFonts w:ascii="Times New Roman" w:eastAsia="Arial Unicode MS" w:hAnsi="Times New Roman" w:cs="Times New Roman"/>
          <w:sz w:val="24"/>
          <w:szCs w:val="24"/>
          <w:lang w:eastAsia="ru-RU"/>
        </w:rPr>
      </w:pPr>
    </w:p>
    <w:p w:rsidR="00EE36A7" w:rsidRPr="00AB6366" w:rsidRDefault="00EE36A7" w:rsidP="00A31E77">
      <w:pPr>
        <w:spacing w:after="180"/>
        <w:ind w:left="20" w:right="20" w:firstLine="540"/>
        <w:jc w:val="both"/>
        <w:rPr>
          <w:rFonts w:ascii="Times New Roman" w:eastAsia="Arial Unicode MS" w:hAnsi="Times New Roman" w:cs="Times New Roman"/>
          <w:sz w:val="24"/>
          <w:szCs w:val="24"/>
          <w:lang w:eastAsia="ru-RU"/>
        </w:rPr>
      </w:pPr>
    </w:p>
    <w:p w:rsidR="00EE36A7" w:rsidRPr="00AB6366" w:rsidRDefault="00EE36A7" w:rsidP="00A31E77">
      <w:pPr>
        <w:spacing w:after="180"/>
        <w:ind w:left="20" w:right="20" w:firstLine="540"/>
        <w:jc w:val="both"/>
        <w:rPr>
          <w:rFonts w:ascii="Times New Roman" w:eastAsia="Arial Unicode MS" w:hAnsi="Times New Roman" w:cs="Times New Roman"/>
          <w:sz w:val="24"/>
          <w:szCs w:val="24"/>
          <w:lang w:eastAsia="ru-RU"/>
        </w:rPr>
      </w:pPr>
    </w:p>
    <w:p w:rsidR="00A31E77" w:rsidRPr="00A31E77" w:rsidRDefault="00A31E77" w:rsidP="00A31E77">
      <w:pPr>
        <w:spacing w:after="180"/>
        <w:ind w:left="20" w:right="20" w:firstLine="540"/>
        <w:jc w:val="both"/>
        <w:rPr>
          <w:rFonts w:ascii="Times New Roman" w:eastAsia="Arial Unicode MS" w:hAnsi="Times New Roman" w:cs="Times New Roman"/>
          <w:sz w:val="24"/>
          <w:szCs w:val="24"/>
          <w:lang w:eastAsia="ru-RU"/>
        </w:rPr>
      </w:pPr>
      <w:r w:rsidRPr="00A31E77">
        <w:rPr>
          <w:rFonts w:ascii="Times New Roman" w:eastAsia="Arial Unicode MS" w:hAnsi="Times New Roman" w:cs="Times New Roman"/>
          <w:sz w:val="24"/>
          <w:szCs w:val="24"/>
          <w:lang w:eastAsia="ru-RU"/>
        </w:rPr>
        <w:t>-формировать у детей духовно-нравственные качества и чувства сопричастности к культурному наследию, традициям своего народа в процессе ознакомления с различными видами и жанрами искусства;</w:t>
      </w:r>
    </w:p>
    <w:p w:rsidR="00A31E77" w:rsidRPr="00A31E77" w:rsidRDefault="00A31E77" w:rsidP="00A31E77">
      <w:pPr>
        <w:spacing w:after="215"/>
        <w:ind w:left="20" w:right="20" w:firstLine="540"/>
        <w:jc w:val="both"/>
        <w:rPr>
          <w:rFonts w:ascii="Times New Roman" w:eastAsia="Arial Unicode MS" w:hAnsi="Times New Roman" w:cs="Times New Roman"/>
          <w:sz w:val="24"/>
          <w:szCs w:val="24"/>
          <w:lang w:eastAsia="ru-RU"/>
        </w:rPr>
      </w:pPr>
      <w:r w:rsidRPr="00A31E77">
        <w:rPr>
          <w:rFonts w:ascii="Times New Roman" w:eastAsia="Arial Unicode MS" w:hAnsi="Times New Roman" w:cs="Times New Roman"/>
          <w:sz w:val="24"/>
          <w:szCs w:val="24"/>
          <w:lang w:eastAsia="ru-RU"/>
        </w:rPr>
        <w:t>-формировать чувство патриотизма и гражданственности в процессе ознакомления с различными произведениями музыки, изобразительного искусства гражданственн</w:t>
      </w:r>
      <w:proofErr w:type="gramStart"/>
      <w:r w:rsidRPr="00A31E77">
        <w:rPr>
          <w:rFonts w:ascii="Times New Roman" w:eastAsia="Arial Unicode MS" w:hAnsi="Times New Roman" w:cs="Times New Roman"/>
          <w:sz w:val="24"/>
          <w:szCs w:val="24"/>
          <w:lang w:eastAsia="ru-RU"/>
        </w:rPr>
        <w:t>о-</w:t>
      </w:r>
      <w:proofErr w:type="gramEnd"/>
      <w:r w:rsidRPr="00A31E77">
        <w:rPr>
          <w:rFonts w:ascii="Times New Roman" w:eastAsia="Arial Unicode MS" w:hAnsi="Times New Roman" w:cs="Times New Roman"/>
          <w:sz w:val="24"/>
          <w:szCs w:val="24"/>
          <w:lang w:eastAsia="ru-RU"/>
        </w:rPr>
        <w:t xml:space="preserve"> патриотического содержания;</w:t>
      </w:r>
    </w:p>
    <w:p w:rsidR="00A31E77" w:rsidRPr="00A31E77" w:rsidRDefault="00A31E77" w:rsidP="00A31E77">
      <w:pPr>
        <w:spacing w:after="199"/>
        <w:ind w:left="20" w:firstLine="540"/>
        <w:jc w:val="both"/>
        <w:rPr>
          <w:rFonts w:ascii="Times New Roman" w:eastAsia="Arial Unicode MS" w:hAnsi="Times New Roman" w:cs="Times New Roman"/>
          <w:sz w:val="24"/>
          <w:szCs w:val="24"/>
          <w:lang w:eastAsia="ru-RU"/>
        </w:rPr>
      </w:pPr>
      <w:r w:rsidRPr="00A31E77">
        <w:rPr>
          <w:rFonts w:ascii="Times New Roman" w:eastAsia="Arial Unicode MS" w:hAnsi="Times New Roman" w:cs="Times New Roman"/>
          <w:sz w:val="24"/>
          <w:szCs w:val="24"/>
          <w:lang w:eastAsia="ru-RU"/>
        </w:rPr>
        <w:t>-формировать гуманное отношение к людям и окружающей природе;</w:t>
      </w:r>
    </w:p>
    <w:p w:rsidR="00A31E77" w:rsidRPr="00A31E77" w:rsidRDefault="00A31E77" w:rsidP="00A31E77">
      <w:pPr>
        <w:spacing w:after="0"/>
        <w:ind w:left="20" w:right="20" w:firstLine="540"/>
        <w:jc w:val="both"/>
        <w:rPr>
          <w:rFonts w:ascii="Times New Roman" w:eastAsia="Arial Unicode MS" w:hAnsi="Times New Roman" w:cs="Times New Roman"/>
          <w:sz w:val="24"/>
          <w:szCs w:val="24"/>
          <w:lang w:eastAsia="ru-RU"/>
        </w:rPr>
      </w:pPr>
      <w:r w:rsidRPr="00A31E77">
        <w:rPr>
          <w:rFonts w:ascii="Times New Roman" w:eastAsia="Arial Unicode MS" w:hAnsi="Times New Roman" w:cs="Times New Roman"/>
          <w:sz w:val="24"/>
          <w:szCs w:val="24"/>
          <w:lang w:eastAsia="ru-RU"/>
        </w:rPr>
        <w:t>-формировать духовно-нравственное отношение и чувство сопричастности к культурному наследию своего народа;</w:t>
      </w:r>
    </w:p>
    <w:p w:rsidR="00A31E77" w:rsidRPr="00A31E77" w:rsidRDefault="00A31E77" w:rsidP="00A31E77">
      <w:pPr>
        <w:spacing w:after="0"/>
        <w:ind w:left="20" w:firstLine="540"/>
        <w:jc w:val="both"/>
        <w:rPr>
          <w:rFonts w:ascii="Times New Roman" w:eastAsia="Arial Unicode MS" w:hAnsi="Times New Roman" w:cs="Times New Roman"/>
          <w:sz w:val="24"/>
          <w:szCs w:val="24"/>
          <w:lang w:eastAsia="ru-RU"/>
        </w:rPr>
      </w:pPr>
      <w:r w:rsidRPr="00A31E77">
        <w:rPr>
          <w:rFonts w:ascii="Times New Roman" w:eastAsia="Arial Unicode MS" w:hAnsi="Times New Roman" w:cs="Times New Roman"/>
          <w:sz w:val="24"/>
          <w:szCs w:val="24"/>
          <w:lang w:eastAsia="ru-RU"/>
        </w:rPr>
        <w:t>-закреплять у детей знания об искусстве как виде творческой деятельности людей;</w:t>
      </w:r>
    </w:p>
    <w:p w:rsidR="00A31E77" w:rsidRPr="00A31E77" w:rsidRDefault="00A31E77" w:rsidP="00A31E77">
      <w:pPr>
        <w:spacing w:after="0"/>
        <w:ind w:left="20" w:firstLine="540"/>
        <w:jc w:val="both"/>
        <w:rPr>
          <w:rFonts w:ascii="Times New Roman" w:eastAsia="Arial Unicode MS" w:hAnsi="Times New Roman" w:cs="Times New Roman"/>
          <w:sz w:val="24"/>
          <w:szCs w:val="24"/>
          <w:lang w:eastAsia="ru-RU"/>
        </w:rPr>
      </w:pPr>
      <w:r w:rsidRPr="00A31E77">
        <w:rPr>
          <w:rFonts w:ascii="Times New Roman" w:eastAsia="Arial Unicode MS" w:hAnsi="Times New Roman" w:cs="Times New Roman"/>
          <w:sz w:val="24"/>
          <w:szCs w:val="24"/>
          <w:lang w:eastAsia="ru-RU"/>
        </w:rPr>
        <w:t>-</w:t>
      </w:r>
      <w:proofErr w:type="gramStart"/>
      <w:r w:rsidRPr="00A31E77">
        <w:rPr>
          <w:rFonts w:ascii="Times New Roman" w:eastAsia="Arial Unicode MS" w:hAnsi="Times New Roman" w:cs="Times New Roman"/>
          <w:sz w:val="24"/>
          <w:szCs w:val="24"/>
          <w:lang w:eastAsia="ru-RU"/>
        </w:rPr>
        <w:t>помогать детям различать</w:t>
      </w:r>
      <w:proofErr w:type="gramEnd"/>
      <w:r w:rsidRPr="00A31E77">
        <w:rPr>
          <w:rFonts w:ascii="Times New Roman" w:eastAsia="Arial Unicode MS" w:hAnsi="Times New Roman" w:cs="Times New Roman"/>
          <w:sz w:val="24"/>
          <w:szCs w:val="24"/>
          <w:lang w:eastAsia="ru-RU"/>
        </w:rPr>
        <w:t xml:space="preserve"> народное и профессиональное искусство;</w:t>
      </w:r>
    </w:p>
    <w:p w:rsidR="00A31E77" w:rsidRPr="00A31E77" w:rsidRDefault="00A31E77" w:rsidP="00A31E77">
      <w:pPr>
        <w:spacing w:after="0"/>
        <w:ind w:left="20" w:firstLine="540"/>
        <w:jc w:val="both"/>
        <w:rPr>
          <w:rFonts w:ascii="Times New Roman" w:eastAsia="Arial Unicode MS" w:hAnsi="Times New Roman" w:cs="Times New Roman"/>
          <w:sz w:val="24"/>
          <w:szCs w:val="24"/>
          <w:lang w:eastAsia="ru-RU"/>
        </w:rPr>
      </w:pPr>
      <w:r w:rsidRPr="00A31E77">
        <w:rPr>
          <w:rFonts w:ascii="Times New Roman" w:eastAsia="Arial Unicode MS" w:hAnsi="Times New Roman" w:cs="Times New Roman"/>
          <w:sz w:val="24"/>
          <w:szCs w:val="24"/>
          <w:lang w:eastAsia="ru-RU"/>
        </w:rPr>
        <w:t>-формировать у детей основы художественной культуры;</w:t>
      </w:r>
    </w:p>
    <w:p w:rsidR="00A31E77" w:rsidRPr="00A31E77" w:rsidRDefault="00A31E77" w:rsidP="00A31E77">
      <w:pPr>
        <w:spacing w:after="0"/>
        <w:ind w:left="20" w:firstLine="540"/>
        <w:jc w:val="both"/>
        <w:rPr>
          <w:rFonts w:ascii="Times New Roman" w:eastAsia="Arial Unicode MS" w:hAnsi="Times New Roman" w:cs="Times New Roman"/>
          <w:sz w:val="24"/>
          <w:szCs w:val="24"/>
          <w:lang w:eastAsia="ru-RU"/>
        </w:rPr>
      </w:pPr>
      <w:r w:rsidRPr="00A31E77">
        <w:rPr>
          <w:rFonts w:ascii="Times New Roman" w:eastAsia="Arial Unicode MS" w:hAnsi="Times New Roman" w:cs="Times New Roman"/>
          <w:sz w:val="24"/>
          <w:szCs w:val="24"/>
          <w:lang w:eastAsia="ru-RU"/>
        </w:rPr>
        <w:t>-расширять знания детей об изобразительном искусстве, музыке, театре;</w:t>
      </w:r>
    </w:p>
    <w:p w:rsidR="00A31E77" w:rsidRPr="00A31E77" w:rsidRDefault="00A31E77" w:rsidP="00A31E77">
      <w:pPr>
        <w:spacing w:after="0"/>
        <w:ind w:left="20" w:firstLine="540"/>
        <w:jc w:val="both"/>
        <w:rPr>
          <w:rFonts w:ascii="Times New Roman" w:eastAsia="Arial Unicode MS" w:hAnsi="Times New Roman" w:cs="Times New Roman"/>
          <w:sz w:val="24"/>
          <w:szCs w:val="24"/>
          <w:lang w:eastAsia="ru-RU"/>
        </w:rPr>
      </w:pPr>
      <w:r w:rsidRPr="00A31E77">
        <w:rPr>
          <w:rFonts w:ascii="Times New Roman" w:eastAsia="Arial Unicode MS" w:hAnsi="Times New Roman" w:cs="Times New Roman"/>
          <w:sz w:val="24"/>
          <w:szCs w:val="24"/>
          <w:lang w:eastAsia="ru-RU"/>
        </w:rPr>
        <w:t>-расширять знания детей о творчестве известных художников и композиторов;</w:t>
      </w:r>
    </w:p>
    <w:p w:rsidR="00A31E77" w:rsidRPr="00A31E77" w:rsidRDefault="00A31E77" w:rsidP="00A31E77">
      <w:pPr>
        <w:spacing w:after="0"/>
        <w:ind w:left="20" w:firstLine="540"/>
        <w:jc w:val="both"/>
        <w:rPr>
          <w:rFonts w:ascii="Times New Roman" w:eastAsia="Arial Unicode MS" w:hAnsi="Times New Roman" w:cs="Times New Roman"/>
          <w:sz w:val="24"/>
          <w:szCs w:val="24"/>
          <w:lang w:eastAsia="ru-RU"/>
        </w:rPr>
      </w:pPr>
      <w:r w:rsidRPr="00A31E77">
        <w:rPr>
          <w:rFonts w:ascii="Times New Roman" w:eastAsia="Arial Unicode MS" w:hAnsi="Times New Roman" w:cs="Times New Roman"/>
          <w:sz w:val="24"/>
          <w:szCs w:val="24"/>
          <w:lang w:eastAsia="ru-RU"/>
        </w:rPr>
        <w:t>-расширять знания детей о творческой деятельности, ее особенностях;</w:t>
      </w:r>
    </w:p>
    <w:p w:rsidR="00A31E77" w:rsidRPr="00A31E77" w:rsidRDefault="00A31E77" w:rsidP="00A31E77">
      <w:pPr>
        <w:spacing w:after="0"/>
        <w:ind w:left="20" w:firstLine="540"/>
        <w:jc w:val="both"/>
        <w:rPr>
          <w:rFonts w:ascii="Times New Roman" w:eastAsia="Arial Unicode MS" w:hAnsi="Times New Roman" w:cs="Times New Roman"/>
          <w:sz w:val="24"/>
          <w:szCs w:val="24"/>
          <w:lang w:eastAsia="ru-RU"/>
        </w:rPr>
      </w:pPr>
      <w:r w:rsidRPr="00A31E77">
        <w:rPr>
          <w:rFonts w:ascii="Times New Roman" w:eastAsia="Arial Unicode MS" w:hAnsi="Times New Roman" w:cs="Times New Roman"/>
          <w:sz w:val="24"/>
          <w:szCs w:val="24"/>
          <w:lang w:eastAsia="ru-RU"/>
        </w:rPr>
        <w:t>-называть виды художественной деятельности, профессию деятеля искусства;</w:t>
      </w:r>
    </w:p>
    <w:p w:rsidR="00A31E77" w:rsidRPr="00A31E77" w:rsidRDefault="00A31E77" w:rsidP="00A31E77">
      <w:pPr>
        <w:spacing w:after="219"/>
        <w:ind w:left="20" w:right="20" w:firstLine="540"/>
        <w:jc w:val="both"/>
        <w:rPr>
          <w:rFonts w:ascii="Times New Roman" w:eastAsia="Arial Unicode MS" w:hAnsi="Times New Roman" w:cs="Times New Roman"/>
          <w:sz w:val="24"/>
          <w:szCs w:val="24"/>
          <w:lang w:eastAsia="ru-RU"/>
        </w:rPr>
      </w:pPr>
      <w:r w:rsidRPr="00A31E77">
        <w:rPr>
          <w:rFonts w:ascii="Times New Roman" w:eastAsia="Arial Unicode MS" w:hAnsi="Times New Roman" w:cs="Times New Roman"/>
          <w:sz w:val="24"/>
          <w:szCs w:val="24"/>
          <w:lang w:eastAsia="ru-RU"/>
        </w:rPr>
        <w:t>-организовать посещение выставки, театра, музея, цирка (совместно с родителями (законными представителями));</w:t>
      </w:r>
    </w:p>
    <w:p w:rsidR="00A31E77" w:rsidRPr="00A31E77" w:rsidRDefault="00A31E77" w:rsidP="00A31E77">
      <w:pPr>
        <w:spacing w:after="238"/>
        <w:ind w:left="20" w:firstLine="540"/>
        <w:jc w:val="both"/>
        <w:rPr>
          <w:rFonts w:ascii="Times New Roman" w:eastAsia="Arial Unicode MS" w:hAnsi="Times New Roman" w:cs="Times New Roman"/>
          <w:sz w:val="24"/>
          <w:szCs w:val="24"/>
          <w:lang w:eastAsia="ru-RU"/>
        </w:rPr>
      </w:pPr>
      <w:r w:rsidRPr="00A31E77">
        <w:rPr>
          <w:rFonts w:ascii="Times New Roman" w:eastAsia="Arial Unicode MS" w:hAnsi="Times New Roman" w:cs="Times New Roman"/>
          <w:sz w:val="24"/>
          <w:szCs w:val="24"/>
          <w:lang w:eastAsia="ru-RU"/>
        </w:rPr>
        <w:t>2) изобразительная деятельность:</w:t>
      </w:r>
    </w:p>
    <w:p w:rsidR="00A31E77" w:rsidRPr="00A31E77" w:rsidRDefault="00A31E77" w:rsidP="00A31E77">
      <w:pPr>
        <w:spacing w:after="199"/>
        <w:ind w:left="20" w:firstLine="540"/>
        <w:jc w:val="both"/>
        <w:rPr>
          <w:rFonts w:ascii="Times New Roman" w:eastAsia="Arial Unicode MS" w:hAnsi="Times New Roman" w:cs="Times New Roman"/>
          <w:sz w:val="24"/>
          <w:szCs w:val="24"/>
          <w:lang w:eastAsia="ru-RU"/>
        </w:rPr>
      </w:pPr>
      <w:r w:rsidRPr="00A31E77">
        <w:rPr>
          <w:rFonts w:ascii="Times New Roman" w:eastAsia="Arial Unicode MS" w:hAnsi="Times New Roman" w:cs="Times New Roman"/>
          <w:sz w:val="24"/>
          <w:szCs w:val="24"/>
          <w:lang w:eastAsia="ru-RU"/>
        </w:rPr>
        <w:t>-формировать у детей устойчивый интерес к изобразительной деятельности;</w:t>
      </w:r>
    </w:p>
    <w:p w:rsidR="00A31E77" w:rsidRPr="00A31E77" w:rsidRDefault="00A31E77" w:rsidP="00A31E77">
      <w:pPr>
        <w:spacing w:after="184"/>
        <w:ind w:left="20" w:right="20" w:firstLine="540"/>
        <w:jc w:val="both"/>
        <w:rPr>
          <w:rFonts w:ascii="Times New Roman" w:eastAsia="Arial Unicode MS" w:hAnsi="Times New Roman" w:cs="Times New Roman"/>
          <w:sz w:val="24"/>
          <w:szCs w:val="24"/>
          <w:lang w:eastAsia="ru-RU"/>
        </w:rPr>
      </w:pPr>
      <w:r w:rsidRPr="00A31E77">
        <w:rPr>
          <w:rFonts w:ascii="Times New Roman" w:eastAsia="Arial Unicode MS" w:hAnsi="Times New Roman" w:cs="Times New Roman"/>
          <w:sz w:val="24"/>
          <w:szCs w:val="24"/>
          <w:lang w:eastAsia="ru-RU"/>
        </w:rPr>
        <w:t>-развивать художественный вкус, творческое воображение, наблюдательность и любознательность;</w:t>
      </w:r>
    </w:p>
    <w:p w:rsidR="00A31E77" w:rsidRPr="00A31E77" w:rsidRDefault="00A31E77" w:rsidP="00A31E77">
      <w:pPr>
        <w:spacing w:after="180"/>
        <w:ind w:left="20" w:right="20" w:firstLine="540"/>
        <w:jc w:val="both"/>
        <w:rPr>
          <w:rFonts w:ascii="Times New Roman" w:eastAsia="Arial Unicode MS" w:hAnsi="Times New Roman" w:cs="Times New Roman"/>
          <w:sz w:val="24"/>
          <w:szCs w:val="24"/>
          <w:lang w:eastAsia="ru-RU"/>
        </w:rPr>
      </w:pPr>
      <w:r w:rsidRPr="00A31E77">
        <w:rPr>
          <w:rFonts w:ascii="Times New Roman" w:eastAsia="Arial Unicode MS" w:hAnsi="Times New Roman" w:cs="Times New Roman"/>
          <w:sz w:val="24"/>
          <w:szCs w:val="24"/>
          <w:lang w:eastAsia="ru-RU"/>
        </w:rPr>
        <w:t>-обогащать у детей сенсорный опыт, включать в процесс ознакомления с предметами движения рук по предмету;</w:t>
      </w:r>
    </w:p>
    <w:p w:rsidR="00A31E77" w:rsidRPr="00A31E77" w:rsidRDefault="00A31E77" w:rsidP="00A31E77">
      <w:pPr>
        <w:spacing w:after="180"/>
        <w:ind w:left="20" w:right="20" w:firstLine="540"/>
        <w:jc w:val="both"/>
        <w:rPr>
          <w:rFonts w:ascii="Times New Roman" w:eastAsia="Arial Unicode MS" w:hAnsi="Times New Roman" w:cs="Times New Roman"/>
          <w:sz w:val="24"/>
          <w:szCs w:val="24"/>
          <w:lang w:eastAsia="ru-RU"/>
        </w:rPr>
      </w:pPr>
      <w:r w:rsidRPr="00A31E77">
        <w:rPr>
          <w:rFonts w:ascii="Times New Roman" w:eastAsia="Arial Unicode MS" w:hAnsi="Times New Roman" w:cs="Times New Roman"/>
          <w:sz w:val="24"/>
          <w:szCs w:val="24"/>
          <w:lang w:eastAsia="ru-RU"/>
        </w:rPr>
        <w:t>-продолжать развивать у детей образное эстетическое восприятие, образные представления, формировать эстетические суждения; аргументированно и развернуто оценивать изображения, созданные как самим ребенком, так и его сверстниками, обращая внимание на обязательность доброжелательного и уважительного отношения к работам товарищей;</w:t>
      </w:r>
    </w:p>
    <w:p w:rsidR="00A31E77" w:rsidRPr="00A31E77" w:rsidRDefault="00A31E77" w:rsidP="00A31E77">
      <w:pPr>
        <w:spacing w:after="180"/>
        <w:ind w:left="20" w:right="20" w:firstLine="540"/>
        <w:jc w:val="both"/>
        <w:rPr>
          <w:rFonts w:ascii="Times New Roman" w:eastAsia="Arial Unicode MS" w:hAnsi="Times New Roman" w:cs="Times New Roman"/>
          <w:sz w:val="24"/>
          <w:szCs w:val="24"/>
          <w:lang w:eastAsia="ru-RU"/>
        </w:rPr>
      </w:pPr>
      <w:r w:rsidRPr="00A31E77">
        <w:rPr>
          <w:rFonts w:ascii="Times New Roman" w:eastAsia="Arial Unicode MS" w:hAnsi="Times New Roman" w:cs="Times New Roman"/>
          <w:sz w:val="24"/>
          <w:szCs w:val="24"/>
          <w:lang w:eastAsia="ru-RU"/>
        </w:rPr>
        <w:t xml:space="preserve">-показывать детям, чем отличаются одни произведения искусства от </w:t>
      </w:r>
      <w:proofErr w:type="gramStart"/>
      <w:r w:rsidRPr="00A31E77">
        <w:rPr>
          <w:rFonts w:ascii="Times New Roman" w:eastAsia="Arial Unicode MS" w:hAnsi="Times New Roman" w:cs="Times New Roman"/>
          <w:sz w:val="24"/>
          <w:szCs w:val="24"/>
          <w:lang w:eastAsia="ru-RU"/>
        </w:rPr>
        <w:t>других</w:t>
      </w:r>
      <w:proofErr w:type="gramEnd"/>
      <w:r w:rsidRPr="00A31E77">
        <w:rPr>
          <w:rFonts w:ascii="Times New Roman" w:eastAsia="Arial Unicode MS" w:hAnsi="Times New Roman" w:cs="Times New Roman"/>
          <w:sz w:val="24"/>
          <w:szCs w:val="24"/>
          <w:lang w:eastAsia="ru-RU"/>
        </w:rPr>
        <w:t xml:space="preserve"> как по тематике, так и по средствам выразительности; называть, к каким видам и жанрам изобразительного искусства они относятся, обсуждать их содержание, поощрять индивидуальные оценки детьми этих произведений;</w:t>
      </w:r>
    </w:p>
    <w:p w:rsidR="00A31E77" w:rsidRPr="00A31E77" w:rsidRDefault="00A31E77" w:rsidP="00A31E77">
      <w:pPr>
        <w:spacing w:after="180"/>
        <w:ind w:left="20" w:right="20" w:firstLine="540"/>
        <w:jc w:val="both"/>
        <w:rPr>
          <w:rFonts w:ascii="Times New Roman" w:eastAsia="Arial Unicode MS" w:hAnsi="Times New Roman" w:cs="Times New Roman"/>
          <w:sz w:val="24"/>
          <w:szCs w:val="24"/>
          <w:lang w:eastAsia="ru-RU"/>
        </w:rPr>
      </w:pPr>
      <w:r w:rsidRPr="00A31E77">
        <w:rPr>
          <w:rFonts w:ascii="Times New Roman" w:eastAsia="Arial Unicode MS" w:hAnsi="Times New Roman" w:cs="Times New Roman"/>
          <w:sz w:val="24"/>
          <w:szCs w:val="24"/>
          <w:lang w:eastAsia="ru-RU"/>
        </w:rPr>
        <w:t>-формировать у детей эстетическое отношение к предметам и явлениям окружающего мира, произведениям искусства, к художественно-творческой деятельности;</w:t>
      </w:r>
    </w:p>
    <w:p w:rsidR="00A31E77" w:rsidRPr="00A31E77" w:rsidRDefault="00A31E77" w:rsidP="00A31E77">
      <w:pPr>
        <w:spacing w:after="0"/>
        <w:ind w:left="20" w:right="20" w:firstLine="540"/>
        <w:jc w:val="both"/>
        <w:rPr>
          <w:rFonts w:ascii="Times New Roman" w:eastAsia="Arial Unicode MS" w:hAnsi="Times New Roman" w:cs="Times New Roman"/>
          <w:sz w:val="24"/>
          <w:szCs w:val="24"/>
          <w:lang w:eastAsia="ru-RU"/>
        </w:rPr>
      </w:pPr>
      <w:r w:rsidRPr="00A31E77">
        <w:rPr>
          <w:rFonts w:ascii="Times New Roman" w:eastAsia="Arial Unicode MS" w:hAnsi="Times New Roman" w:cs="Times New Roman"/>
          <w:sz w:val="24"/>
          <w:szCs w:val="24"/>
          <w:lang w:eastAsia="ru-RU"/>
        </w:rPr>
        <w:t>-воспитывать самостоятельность; активно и творчески применять ранее усвоенные способы изображения в рисовании, лепке и аппликации, используя выразительные средства;</w:t>
      </w:r>
    </w:p>
    <w:p w:rsidR="00A31E77" w:rsidRPr="00A31E77" w:rsidRDefault="00A31E77" w:rsidP="00A31E77">
      <w:pPr>
        <w:spacing w:after="176"/>
        <w:ind w:left="20" w:right="40" w:firstLine="540"/>
        <w:jc w:val="both"/>
        <w:rPr>
          <w:rFonts w:ascii="Times New Roman" w:eastAsia="Arial Unicode MS" w:hAnsi="Times New Roman" w:cs="Times New Roman"/>
          <w:sz w:val="24"/>
          <w:szCs w:val="24"/>
          <w:lang w:eastAsia="ru-RU"/>
        </w:rPr>
      </w:pPr>
      <w:r w:rsidRPr="00A31E77">
        <w:rPr>
          <w:rFonts w:ascii="Times New Roman" w:eastAsia="Arial Unicode MS" w:hAnsi="Times New Roman" w:cs="Times New Roman"/>
          <w:sz w:val="24"/>
          <w:szCs w:val="24"/>
          <w:lang w:eastAsia="ru-RU"/>
        </w:rPr>
        <w:t>-создавать условия для свободного, самостоятельного, разнопланового экспериментирования с художественными материалами;</w:t>
      </w:r>
    </w:p>
    <w:p w:rsidR="00A31E77" w:rsidRPr="00A31E77" w:rsidRDefault="00A31E77" w:rsidP="00A31E77">
      <w:pPr>
        <w:spacing w:after="176"/>
        <w:ind w:left="20" w:right="40" w:firstLine="540"/>
        <w:jc w:val="both"/>
        <w:rPr>
          <w:rFonts w:ascii="Times New Roman" w:eastAsia="Arial Unicode MS" w:hAnsi="Times New Roman" w:cs="Times New Roman"/>
          <w:sz w:val="24"/>
          <w:szCs w:val="24"/>
          <w:lang w:eastAsia="ru-RU"/>
        </w:rPr>
      </w:pPr>
      <w:r w:rsidRPr="00A31E77">
        <w:rPr>
          <w:rFonts w:ascii="Times New Roman" w:eastAsia="Arial Unicode MS" w:hAnsi="Times New Roman" w:cs="Times New Roman"/>
          <w:sz w:val="24"/>
          <w:szCs w:val="24"/>
          <w:lang w:eastAsia="ru-RU"/>
        </w:rPr>
        <w:lastRenderedPageBreak/>
        <w:t>-поощрять стремление детей сделать свое произведение красивым, содержательным, выразительным;</w:t>
      </w:r>
    </w:p>
    <w:p w:rsidR="00A31E77" w:rsidRPr="00A31E77" w:rsidRDefault="00A31E77" w:rsidP="00A31E77">
      <w:pPr>
        <w:spacing w:after="184"/>
        <w:ind w:left="20" w:right="40" w:firstLine="540"/>
        <w:jc w:val="both"/>
        <w:rPr>
          <w:rFonts w:ascii="Times New Roman" w:eastAsia="Arial Unicode MS" w:hAnsi="Times New Roman" w:cs="Times New Roman"/>
          <w:sz w:val="24"/>
          <w:szCs w:val="24"/>
          <w:lang w:eastAsia="ru-RU"/>
        </w:rPr>
      </w:pPr>
      <w:r w:rsidRPr="00A31E77">
        <w:rPr>
          <w:rFonts w:ascii="Times New Roman" w:eastAsia="Arial Unicode MS" w:hAnsi="Times New Roman" w:cs="Times New Roman"/>
          <w:sz w:val="24"/>
          <w:szCs w:val="24"/>
          <w:lang w:eastAsia="ru-RU"/>
        </w:rPr>
        <w:t xml:space="preserve">-поощрять стремление детей делать самостоятельный выбор, помогать </w:t>
      </w:r>
      <w:proofErr w:type="gramStart"/>
      <w:r w:rsidRPr="00A31E77">
        <w:rPr>
          <w:rFonts w:ascii="Times New Roman" w:eastAsia="Arial Unicode MS" w:hAnsi="Times New Roman" w:cs="Times New Roman"/>
          <w:sz w:val="24"/>
          <w:szCs w:val="24"/>
          <w:lang w:eastAsia="ru-RU"/>
        </w:rPr>
        <w:t>другому</w:t>
      </w:r>
      <w:proofErr w:type="gramEnd"/>
      <w:r w:rsidRPr="00A31E77">
        <w:rPr>
          <w:rFonts w:ascii="Times New Roman" w:eastAsia="Arial Unicode MS" w:hAnsi="Times New Roman" w:cs="Times New Roman"/>
          <w:sz w:val="24"/>
          <w:szCs w:val="24"/>
          <w:lang w:eastAsia="ru-RU"/>
        </w:rPr>
        <w:t>, уважать и понимать потребности другого человека, бережно относиться к продуктам его труда;</w:t>
      </w:r>
    </w:p>
    <w:p w:rsidR="00A31E77" w:rsidRPr="00A31E77" w:rsidRDefault="00A31E77" w:rsidP="00A31E77">
      <w:pPr>
        <w:spacing w:after="215"/>
        <w:ind w:left="20" w:right="40" w:firstLine="540"/>
        <w:jc w:val="both"/>
        <w:rPr>
          <w:rFonts w:ascii="Times New Roman" w:eastAsia="Arial Unicode MS" w:hAnsi="Times New Roman" w:cs="Times New Roman"/>
          <w:sz w:val="24"/>
          <w:szCs w:val="24"/>
          <w:lang w:eastAsia="ru-RU"/>
        </w:rPr>
      </w:pPr>
      <w:r w:rsidRPr="00A31E77">
        <w:rPr>
          <w:rFonts w:ascii="Times New Roman" w:eastAsia="Arial Unicode MS" w:hAnsi="Times New Roman" w:cs="Times New Roman"/>
          <w:sz w:val="24"/>
          <w:szCs w:val="24"/>
          <w:lang w:eastAsia="ru-RU"/>
        </w:rPr>
        <w:t>-продолжать учить детей рисовать с натуры; развивать аналитические способности, умение сравнивать предметы между собой, выделять особенности каждого предмета; совершенствовать умение изображать предметы, передавая их форму, величину, строение, пропорции, цвет, композицию;</w:t>
      </w:r>
    </w:p>
    <w:p w:rsidR="00A31E77" w:rsidRPr="00A31E77" w:rsidRDefault="00A31E77" w:rsidP="00A31E77">
      <w:pPr>
        <w:spacing w:after="228"/>
        <w:ind w:left="20" w:firstLine="540"/>
        <w:jc w:val="both"/>
        <w:rPr>
          <w:rFonts w:ascii="Times New Roman" w:eastAsia="Arial Unicode MS" w:hAnsi="Times New Roman" w:cs="Times New Roman"/>
          <w:sz w:val="24"/>
          <w:szCs w:val="24"/>
          <w:lang w:eastAsia="ru-RU"/>
        </w:rPr>
      </w:pPr>
      <w:r w:rsidRPr="00A31E77">
        <w:rPr>
          <w:rFonts w:ascii="Times New Roman" w:eastAsia="Arial Unicode MS" w:hAnsi="Times New Roman" w:cs="Times New Roman"/>
          <w:sz w:val="24"/>
          <w:szCs w:val="24"/>
          <w:lang w:eastAsia="ru-RU"/>
        </w:rPr>
        <w:t>-развивать художественно-творческие способности детей в изобразительной деятельности;</w:t>
      </w:r>
    </w:p>
    <w:p w:rsidR="00A31E77" w:rsidRPr="00A31E77" w:rsidRDefault="00A31E77" w:rsidP="00A31E77">
      <w:pPr>
        <w:spacing w:after="189"/>
        <w:ind w:left="20" w:firstLine="540"/>
        <w:jc w:val="both"/>
        <w:rPr>
          <w:rFonts w:ascii="Times New Roman" w:eastAsia="Arial Unicode MS" w:hAnsi="Times New Roman" w:cs="Times New Roman"/>
          <w:sz w:val="24"/>
          <w:szCs w:val="24"/>
          <w:lang w:eastAsia="ru-RU"/>
        </w:rPr>
      </w:pPr>
      <w:r w:rsidRPr="00A31E77">
        <w:rPr>
          <w:rFonts w:ascii="Times New Roman" w:eastAsia="Arial Unicode MS" w:hAnsi="Times New Roman" w:cs="Times New Roman"/>
          <w:sz w:val="24"/>
          <w:szCs w:val="24"/>
          <w:lang w:eastAsia="ru-RU"/>
        </w:rPr>
        <w:t>-продолжать развивать у детей коллективное творчество;</w:t>
      </w:r>
    </w:p>
    <w:p w:rsidR="00A31E77" w:rsidRPr="00A31E77" w:rsidRDefault="00A31E77" w:rsidP="00A31E77">
      <w:pPr>
        <w:spacing w:after="176"/>
        <w:ind w:left="20" w:right="40" w:firstLine="540"/>
        <w:jc w:val="both"/>
        <w:rPr>
          <w:rFonts w:ascii="Times New Roman" w:eastAsia="Arial Unicode MS" w:hAnsi="Times New Roman" w:cs="Times New Roman"/>
          <w:sz w:val="24"/>
          <w:szCs w:val="24"/>
          <w:lang w:eastAsia="ru-RU"/>
        </w:rPr>
      </w:pPr>
      <w:r w:rsidRPr="00A31E77">
        <w:rPr>
          <w:rFonts w:ascii="Times New Roman" w:eastAsia="Arial Unicode MS" w:hAnsi="Times New Roman" w:cs="Times New Roman"/>
          <w:sz w:val="24"/>
          <w:szCs w:val="24"/>
          <w:lang w:eastAsia="ru-RU"/>
        </w:rPr>
        <w:t>-воспитывать у детей стремление действовать согласованно, договариваться о том, кто какую часть работы будет выполнять, как отдельные изображения будут объединяться в общую картину;</w:t>
      </w:r>
    </w:p>
    <w:p w:rsidR="00A31E77" w:rsidRPr="00A31E77" w:rsidRDefault="00A31E77" w:rsidP="00A31E77">
      <w:pPr>
        <w:spacing w:after="184"/>
        <w:ind w:left="20" w:right="40" w:firstLine="540"/>
        <w:jc w:val="both"/>
        <w:rPr>
          <w:rFonts w:ascii="Times New Roman" w:eastAsia="Arial Unicode MS" w:hAnsi="Times New Roman" w:cs="Times New Roman"/>
          <w:sz w:val="24"/>
          <w:szCs w:val="24"/>
          <w:lang w:eastAsia="ru-RU"/>
        </w:rPr>
      </w:pPr>
      <w:r w:rsidRPr="00A31E77">
        <w:rPr>
          <w:rFonts w:ascii="Times New Roman" w:eastAsia="Arial Unicode MS" w:hAnsi="Times New Roman" w:cs="Times New Roman"/>
          <w:sz w:val="24"/>
          <w:szCs w:val="24"/>
          <w:lang w:eastAsia="ru-RU"/>
        </w:rPr>
        <w:t>-формировать у детей умение замечать недостатки своих работ и исправлять их; вносить дополнения для достижения большей выразительности создаваемого образа;</w:t>
      </w:r>
    </w:p>
    <w:p w:rsidR="00A31E77" w:rsidRPr="00A31E77" w:rsidRDefault="00A31E77" w:rsidP="00A31E77">
      <w:pPr>
        <w:spacing w:after="219"/>
        <w:ind w:left="20" w:right="40" w:firstLine="540"/>
        <w:jc w:val="both"/>
        <w:rPr>
          <w:rFonts w:ascii="Times New Roman" w:eastAsia="Arial Unicode MS" w:hAnsi="Times New Roman" w:cs="Times New Roman"/>
          <w:sz w:val="24"/>
          <w:szCs w:val="24"/>
          <w:lang w:eastAsia="ru-RU"/>
        </w:rPr>
      </w:pPr>
      <w:r w:rsidRPr="00A31E77">
        <w:rPr>
          <w:rFonts w:ascii="Times New Roman" w:eastAsia="Arial Unicode MS" w:hAnsi="Times New Roman" w:cs="Times New Roman"/>
          <w:sz w:val="24"/>
          <w:szCs w:val="24"/>
          <w:lang w:eastAsia="ru-RU"/>
        </w:rPr>
        <w:t>-организовывать участие детей в создании индивидуальных творческих работ и тематических композиций к праздничным утренникам и развлечениям, художественных проектах);</w:t>
      </w:r>
    </w:p>
    <w:p w:rsidR="00A31E77" w:rsidRPr="00A31E77" w:rsidRDefault="00A31E77" w:rsidP="00A31E77">
      <w:pPr>
        <w:numPr>
          <w:ilvl w:val="0"/>
          <w:numId w:val="6"/>
        </w:numPr>
        <w:tabs>
          <w:tab w:val="left" w:pos="819"/>
        </w:tabs>
        <w:spacing w:after="199" w:line="240" w:lineRule="auto"/>
        <w:jc w:val="both"/>
        <w:rPr>
          <w:rFonts w:ascii="Times New Roman" w:eastAsia="Arial Unicode MS" w:hAnsi="Times New Roman" w:cs="Times New Roman"/>
          <w:sz w:val="24"/>
          <w:szCs w:val="24"/>
          <w:lang w:eastAsia="ru-RU"/>
        </w:rPr>
      </w:pPr>
      <w:r w:rsidRPr="00A31E77">
        <w:rPr>
          <w:rFonts w:ascii="Times New Roman" w:eastAsia="Arial Unicode MS" w:hAnsi="Times New Roman" w:cs="Times New Roman"/>
          <w:sz w:val="24"/>
          <w:szCs w:val="24"/>
          <w:lang w:eastAsia="ru-RU"/>
        </w:rPr>
        <w:t>конструктивная деятельность:</w:t>
      </w:r>
    </w:p>
    <w:p w:rsidR="00A31E77" w:rsidRPr="00A31E77" w:rsidRDefault="00A31E77" w:rsidP="00A31E77">
      <w:pPr>
        <w:spacing w:after="184"/>
        <w:ind w:left="20" w:right="40" w:firstLine="540"/>
        <w:jc w:val="both"/>
        <w:rPr>
          <w:rFonts w:ascii="Times New Roman" w:eastAsia="Arial Unicode MS" w:hAnsi="Times New Roman" w:cs="Times New Roman"/>
          <w:sz w:val="24"/>
          <w:szCs w:val="24"/>
          <w:lang w:eastAsia="ru-RU"/>
        </w:rPr>
      </w:pPr>
      <w:r w:rsidRPr="00A31E77">
        <w:rPr>
          <w:rFonts w:ascii="Times New Roman" w:eastAsia="Arial Unicode MS" w:hAnsi="Times New Roman" w:cs="Times New Roman"/>
          <w:sz w:val="24"/>
          <w:szCs w:val="24"/>
          <w:lang w:eastAsia="ru-RU"/>
        </w:rPr>
        <w:t>-формировать умение у детей видеть конструкцию объекта и анализировать ее основные части, их функциональное назначение;</w:t>
      </w:r>
    </w:p>
    <w:p w:rsidR="00A31E77" w:rsidRPr="00A31E77" w:rsidRDefault="00A31E77" w:rsidP="00A31E77">
      <w:pPr>
        <w:spacing w:after="215"/>
        <w:ind w:left="20" w:right="40" w:firstLine="540"/>
        <w:jc w:val="both"/>
        <w:rPr>
          <w:rFonts w:ascii="Times New Roman" w:eastAsia="Arial Unicode MS" w:hAnsi="Times New Roman" w:cs="Times New Roman"/>
          <w:sz w:val="24"/>
          <w:szCs w:val="24"/>
          <w:lang w:eastAsia="ru-RU"/>
        </w:rPr>
      </w:pPr>
      <w:r w:rsidRPr="00A31E77">
        <w:rPr>
          <w:rFonts w:ascii="Times New Roman" w:eastAsia="Arial Unicode MS" w:hAnsi="Times New Roman" w:cs="Times New Roman"/>
          <w:sz w:val="24"/>
          <w:szCs w:val="24"/>
          <w:lang w:eastAsia="ru-RU"/>
        </w:rPr>
        <w:t>-закреплять у детей навыки коллективной работы: умение распределять обязанности, работать в соответствии с общим замыслом, не мешая друг другу; развивать у детей интерес к конструктивной деятельности; знакомить детей с различными видами конструкторов;</w:t>
      </w:r>
    </w:p>
    <w:p w:rsidR="00A31E77" w:rsidRPr="00A31E77" w:rsidRDefault="00A31E77" w:rsidP="00A31E77">
      <w:pPr>
        <w:spacing w:after="203"/>
        <w:ind w:left="20" w:firstLine="540"/>
        <w:jc w:val="both"/>
        <w:rPr>
          <w:rFonts w:ascii="Times New Roman" w:eastAsia="Arial Unicode MS" w:hAnsi="Times New Roman" w:cs="Times New Roman"/>
          <w:sz w:val="24"/>
          <w:szCs w:val="24"/>
          <w:lang w:eastAsia="ru-RU"/>
        </w:rPr>
      </w:pPr>
      <w:r w:rsidRPr="00A31E77">
        <w:rPr>
          <w:rFonts w:ascii="Times New Roman" w:eastAsia="Arial Unicode MS" w:hAnsi="Times New Roman" w:cs="Times New Roman"/>
          <w:sz w:val="24"/>
          <w:szCs w:val="24"/>
          <w:lang w:eastAsia="ru-RU"/>
        </w:rPr>
        <w:t>-знакомить детей с профессиями дизайнера, конструктора, архитектора, строителя и прочее;</w:t>
      </w:r>
    </w:p>
    <w:p w:rsidR="00A31E77" w:rsidRPr="00A31E77" w:rsidRDefault="00A31E77" w:rsidP="00A31E77">
      <w:pPr>
        <w:spacing w:after="215"/>
        <w:ind w:left="20" w:right="40" w:firstLine="540"/>
        <w:jc w:val="both"/>
        <w:rPr>
          <w:rFonts w:ascii="Times New Roman" w:eastAsia="Arial Unicode MS" w:hAnsi="Times New Roman" w:cs="Times New Roman"/>
          <w:sz w:val="24"/>
          <w:szCs w:val="24"/>
          <w:lang w:eastAsia="ru-RU"/>
        </w:rPr>
      </w:pPr>
      <w:r w:rsidRPr="00A31E77">
        <w:rPr>
          <w:rFonts w:ascii="Times New Roman" w:eastAsia="Arial Unicode MS" w:hAnsi="Times New Roman" w:cs="Times New Roman"/>
          <w:sz w:val="24"/>
          <w:szCs w:val="24"/>
          <w:lang w:eastAsia="ru-RU"/>
        </w:rPr>
        <w:t>-развивать у детей художественно-творческие способности и самостоятельную творческую конструктивную деятельность детей;</w:t>
      </w:r>
    </w:p>
    <w:p w:rsidR="00A31E77" w:rsidRPr="00A31E77" w:rsidRDefault="00A31E77" w:rsidP="00A31E77">
      <w:pPr>
        <w:numPr>
          <w:ilvl w:val="0"/>
          <w:numId w:val="6"/>
        </w:numPr>
        <w:tabs>
          <w:tab w:val="left" w:pos="824"/>
        </w:tabs>
        <w:spacing w:after="194" w:line="240" w:lineRule="auto"/>
        <w:jc w:val="both"/>
        <w:rPr>
          <w:rFonts w:ascii="Times New Roman" w:eastAsia="Arial Unicode MS" w:hAnsi="Times New Roman" w:cs="Times New Roman"/>
          <w:sz w:val="24"/>
          <w:szCs w:val="24"/>
          <w:lang w:eastAsia="ru-RU"/>
        </w:rPr>
      </w:pPr>
      <w:r w:rsidRPr="00A31E77">
        <w:rPr>
          <w:rFonts w:ascii="Times New Roman" w:eastAsia="Arial Unicode MS" w:hAnsi="Times New Roman" w:cs="Times New Roman"/>
          <w:sz w:val="24"/>
          <w:szCs w:val="24"/>
          <w:lang w:eastAsia="ru-RU"/>
        </w:rPr>
        <w:t>музыкальная деятельность:</w:t>
      </w:r>
    </w:p>
    <w:p w:rsidR="00A31E77" w:rsidRPr="00A31E77" w:rsidRDefault="00A31E77" w:rsidP="00A31E77">
      <w:pPr>
        <w:spacing w:after="184"/>
        <w:ind w:left="20" w:right="40" w:firstLine="540"/>
        <w:jc w:val="both"/>
        <w:rPr>
          <w:rFonts w:ascii="Times New Roman" w:eastAsia="Arial Unicode MS" w:hAnsi="Times New Roman" w:cs="Times New Roman"/>
          <w:sz w:val="24"/>
          <w:szCs w:val="24"/>
          <w:lang w:eastAsia="ru-RU"/>
        </w:rPr>
      </w:pPr>
      <w:r w:rsidRPr="00A31E77">
        <w:rPr>
          <w:rFonts w:ascii="Times New Roman" w:eastAsia="Arial Unicode MS" w:hAnsi="Times New Roman" w:cs="Times New Roman"/>
          <w:sz w:val="24"/>
          <w:szCs w:val="24"/>
          <w:lang w:eastAsia="ru-RU"/>
        </w:rPr>
        <w:t>-воспитывать гражданско-патриотические чувства через изучение Государственного гимна Российской Федерации;</w:t>
      </w:r>
    </w:p>
    <w:p w:rsidR="00A31E77" w:rsidRPr="00A31E77" w:rsidRDefault="00A31E77" w:rsidP="00A31E77">
      <w:pPr>
        <w:spacing w:after="184"/>
        <w:ind w:left="20" w:right="40" w:firstLine="540"/>
        <w:jc w:val="both"/>
        <w:rPr>
          <w:rFonts w:ascii="Times New Roman" w:eastAsia="Arial Unicode MS" w:hAnsi="Times New Roman" w:cs="Times New Roman"/>
          <w:sz w:val="24"/>
          <w:szCs w:val="24"/>
          <w:lang w:eastAsia="ru-RU"/>
        </w:rPr>
      </w:pPr>
      <w:r w:rsidRPr="00A31E77">
        <w:rPr>
          <w:rFonts w:ascii="Times New Roman" w:eastAsia="Arial Unicode MS" w:hAnsi="Times New Roman" w:cs="Times New Roman"/>
          <w:sz w:val="24"/>
          <w:szCs w:val="24"/>
          <w:lang w:eastAsia="ru-RU"/>
        </w:rPr>
        <w:t>-продолжать приобщать детей к музыкальной культуре, воспитывать музыкальн</w:t>
      </w:r>
      <w:proofErr w:type="gramStart"/>
      <w:r w:rsidRPr="00A31E77">
        <w:rPr>
          <w:rFonts w:ascii="Times New Roman" w:eastAsia="Arial Unicode MS" w:hAnsi="Times New Roman" w:cs="Times New Roman"/>
          <w:sz w:val="24"/>
          <w:szCs w:val="24"/>
          <w:lang w:eastAsia="ru-RU"/>
        </w:rPr>
        <w:t>о-</w:t>
      </w:r>
      <w:proofErr w:type="gramEnd"/>
      <w:r w:rsidRPr="00A31E77">
        <w:rPr>
          <w:rFonts w:ascii="Times New Roman" w:eastAsia="Arial Unicode MS" w:hAnsi="Times New Roman" w:cs="Times New Roman"/>
          <w:sz w:val="24"/>
          <w:szCs w:val="24"/>
          <w:lang w:eastAsia="ru-RU"/>
        </w:rPr>
        <w:t xml:space="preserve"> эстетический вкус;</w:t>
      </w:r>
    </w:p>
    <w:p w:rsidR="00A31E77" w:rsidRPr="00A31E77" w:rsidRDefault="00A31E77" w:rsidP="00A31E77">
      <w:pPr>
        <w:spacing w:after="176"/>
        <w:ind w:left="20" w:right="40" w:firstLine="540"/>
        <w:jc w:val="both"/>
        <w:rPr>
          <w:rFonts w:ascii="Times New Roman" w:eastAsia="Arial Unicode MS" w:hAnsi="Times New Roman" w:cs="Times New Roman"/>
          <w:sz w:val="24"/>
          <w:szCs w:val="24"/>
          <w:lang w:eastAsia="ru-RU"/>
        </w:rPr>
      </w:pPr>
      <w:r w:rsidRPr="00A31E77">
        <w:rPr>
          <w:rFonts w:ascii="Times New Roman" w:eastAsia="Arial Unicode MS" w:hAnsi="Times New Roman" w:cs="Times New Roman"/>
          <w:sz w:val="24"/>
          <w:szCs w:val="24"/>
          <w:lang w:eastAsia="ru-RU"/>
        </w:rPr>
        <w:t>-развивать детское музыкально-художественное творчество, реализация самостоятельной творческой деятельности детей; удовлетворение потребности в самовыражении;</w:t>
      </w:r>
    </w:p>
    <w:p w:rsidR="00A31E77" w:rsidRDefault="00A31E77" w:rsidP="00A31E77">
      <w:pPr>
        <w:spacing w:after="0"/>
        <w:ind w:left="20" w:right="40" w:firstLine="540"/>
        <w:rPr>
          <w:rFonts w:ascii="Times New Roman" w:eastAsia="Arial Unicode MS" w:hAnsi="Times New Roman" w:cs="Times New Roman"/>
          <w:sz w:val="24"/>
          <w:szCs w:val="24"/>
          <w:lang w:eastAsia="ru-RU"/>
        </w:rPr>
      </w:pPr>
      <w:r w:rsidRPr="00A31E77">
        <w:rPr>
          <w:rFonts w:ascii="Times New Roman" w:eastAsia="Arial Unicode MS" w:hAnsi="Times New Roman" w:cs="Times New Roman"/>
          <w:sz w:val="24"/>
          <w:szCs w:val="24"/>
          <w:lang w:eastAsia="ru-RU"/>
        </w:rPr>
        <w:t>-развивать у детей музыкальные способности: поэтический и музыкальный слух, чувство ритма, музыкальную память;</w:t>
      </w:r>
    </w:p>
    <w:p w:rsidR="00A31E77" w:rsidRDefault="00A31E77" w:rsidP="00A31E77">
      <w:pPr>
        <w:spacing w:after="0"/>
        <w:ind w:left="20" w:right="40" w:firstLine="540"/>
        <w:rPr>
          <w:rFonts w:ascii="Times New Roman" w:eastAsia="Arial Unicode MS" w:hAnsi="Times New Roman" w:cs="Times New Roman"/>
          <w:sz w:val="24"/>
          <w:szCs w:val="24"/>
          <w:lang w:eastAsia="ru-RU"/>
        </w:rPr>
      </w:pPr>
    </w:p>
    <w:p w:rsidR="00A31E77" w:rsidRPr="00A31E77" w:rsidRDefault="00A31E77" w:rsidP="00A31E77">
      <w:pPr>
        <w:spacing w:after="180"/>
        <w:ind w:left="20" w:right="40" w:firstLine="540"/>
        <w:jc w:val="both"/>
        <w:rPr>
          <w:rFonts w:ascii="Times New Roman" w:eastAsia="Arial Unicode MS" w:hAnsi="Times New Roman" w:cs="Times New Roman"/>
          <w:sz w:val="24"/>
          <w:szCs w:val="24"/>
          <w:lang w:eastAsia="ru-RU"/>
        </w:rPr>
      </w:pPr>
      <w:r w:rsidRPr="00A31E77">
        <w:rPr>
          <w:rFonts w:ascii="Times New Roman" w:eastAsia="Arial Unicode MS" w:hAnsi="Times New Roman" w:cs="Times New Roman"/>
          <w:sz w:val="24"/>
          <w:szCs w:val="24"/>
          <w:lang w:eastAsia="ru-RU"/>
        </w:rPr>
        <w:t>-продолжать обогащать музыкальные впечатления детей, вызывать яркий эмоциональный отклик при восприятии музыки разного характера;</w:t>
      </w:r>
    </w:p>
    <w:p w:rsidR="00CF6637" w:rsidRPr="00ED5EC5" w:rsidRDefault="00CF6637" w:rsidP="00A31E77">
      <w:pPr>
        <w:spacing w:after="176"/>
        <w:ind w:left="20" w:right="40" w:firstLine="540"/>
        <w:jc w:val="both"/>
        <w:rPr>
          <w:rFonts w:ascii="Times New Roman" w:eastAsia="Arial Unicode MS" w:hAnsi="Times New Roman" w:cs="Times New Roman"/>
          <w:sz w:val="24"/>
          <w:szCs w:val="24"/>
          <w:lang w:eastAsia="ru-RU"/>
        </w:rPr>
      </w:pPr>
    </w:p>
    <w:p w:rsidR="00A31E77" w:rsidRPr="00A31E77" w:rsidRDefault="00A31E77" w:rsidP="00A31E77">
      <w:pPr>
        <w:spacing w:after="176"/>
        <w:ind w:left="20" w:right="40" w:firstLine="540"/>
        <w:jc w:val="both"/>
        <w:rPr>
          <w:rFonts w:ascii="Times New Roman" w:eastAsia="Arial Unicode MS" w:hAnsi="Times New Roman" w:cs="Times New Roman"/>
          <w:sz w:val="24"/>
          <w:szCs w:val="24"/>
          <w:lang w:eastAsia="ru-RU"/>
        </w:rPr>
      </w:pPr>
      <w:r w:rsidRPr="00A31E77">
        <w:rPr>
          <w:rFonts w:ascii="Times New Roman" w:eastAsia="Arial Unicode MS" w:hAnsi="Times New Roman" w:cs="Times New Roman"/>
          <w:sz w:val="24"/>
          <w:szCs w:val="24"/>
          <w:lang w:eastAsia="ru-RU"/>
        </w:rPr>
        <w:t>-формирование у детей основы художественно-эстетического восприятия мира, становление эстетического и эмоционально-нравственного отношения к отражению окружающей действительности в музыке;</w:t>
      </w:r>
    </w:p>
    <w:p w:rsidR="00A31E77" w:rsidRPr="00A31E77" w:rsidRDefault="00A31E77" w:rsidP="00A31E77">
      <w:pPr>
        <w:spacing w:after="0"/>
        <w:ind w:left="20" w:right="40" w:firstLine="540"/>
        <w:jc w:val="both"/>
        <w:rPr>
          <w:rFonts w:ascii="Times New Roman" w:eastAsia="Arial Unicode MS" w:hAnsi="Times New Roman" w:cs="Times New Roman"/>
          <w:sz w:val="24"/>
          <w:szCs w:val="24"/>
          <w:lang w:eastAsia="ru-RU"/>
        </w:rPr>
      </w:pPr>
      <w:r w:rsidRPr="00A31E77">
        <w:rPr>
          <w:rFonts w:ascii="Times New Roman" w:eastAsia="Arial Unicode MS" w:hAnsi="Times New Roman" w:cs="Times New Roman"/>
          <w:sz w:val="24"/>
          <w:szCs w:val="24"/>
          <w:lang w:eastAsia="ru-RU"/>
        </w:rPr>
        <w:t xml:space="preserve">-совершенствовать у детей </w:t>
      </w:r>
      <w:proofErr w:type="spellStart"/>
      <w:r w:rsidRPr="00A31E77">
        <w:rPr>
          <w:rFonts w:ascii="Times New Roman" w:eastAsia="Arial Unicode MS" w:hAnsi="Times New Roman" w:cs="Times New Roman"/>
          <w:sz w:val="24"/>
          <w:szCs w:val="24"/>
          <w:lang w:eastAsia="ru-RU"/>
        </w:rPr>
        <w:t>звуковысотный</w:t>
      </w:r>
      <w:proofErr w:type="spellEnd"/>
      <w:r w:rsidRPr="00A31E77">
        <w:rPr>
          <w:rFonts w:ascii="Times New Roman" w:eastAsia="Arial Unicode MS" w:hAnsi="Times New Roman" w:cs="Times New Roman"/>
          <w:sz w:val="24"/>
          <w:szCs w:val="24"/>
          <w:lang w:eastAsia="ru-RU"/>
        </w:rPr>
        <w:t>, ритмический, тембровый и динамический слух; способствовать дальнейшему формированию певческого голоса;</w:t>
      </w:r>
    </w:p>
    <w:p w:rsidR="00A31E77" w:rsidRPr="00A31E77" w:rsidRDefault="00A31E77" w:rsidP="00A31E77">
      <w:pPr>
        <w:spacing w:after="0"/>
        <w:ind w:left="20" w:firstLine="540"/>
        <w:jc w:val="both"/>
        <w:rPr>
          <w:rFonts w:ascii="Times New Roman" w:eastAsia="Arial Unicode MS" w:hAnsi="Times New Roman" w:cs="Times New Roman"/>
          <w:sz w:val="24"/>
          <w:szCs w:val="24"/>
          <w:lang w:eastAsia="ru-RU"/>
        </w:rPr>
      </w:pPr>
      <w:r w:rsidRPr="00A31E77">
        <w:rPr>
          <w:rFonts w:ascii="Times New Roman" w:eastAsia="Arial Unicode MS" w:hAnsi="Times New Roman" w:cs="Times New Roman"/>
          <w:sz w:val="24"/>
          <w:szCs w:val="24"/>
          <w:lang w:eastAsia="ru-RU"/>
        </w:rPr>
        <w:t>-развивать у детей навык движения под музыку;</w:t>
      </w:r>
    </w:p>
    <w:p w:rsidR="00A31E77" w:rsidRPr="00A31E77" w:rsidRDefault="00A31E77" w:rsidP="00A31E77">
      <w:pPr>
        <w:spacing w:after="0"/>
        <w:ind w:left="20" w:firstLine="540"/>
        <w:jc w:val="both"/>
        <w:rPr>
          <w:rFonts w:ascii="Times New Roman" w:eastAsia="Arial Unicode MS" w:hAnsi="Times New Roman" w:cs="Times New Roman"/>
          <w:sz w:val="24"/>
          <w:szCs w:val="24"/>
          <w:lang w:eastAsia="ru-RU"/>
        </w:rPr>
      </w:pPr>
      <w:r w:rsidRPr="00A31E77">
        <w:rPr>
          <w:rFonts w:ascii="Times New Roman" w:eastAsia="Arial Unicode MS" w:hAnsi="Times New Roman" w:cs="Times New Roman"/>
          <w:sz w:val="24"/>
          <w:szCs w:val="24"/>
          <w:lang w:eastAsia="ru-RU"/>
        </w:rPr>
        <w:t>-обучать детей игре на детских музыкальных инструментах;</w:t>
      </w:r>
    </w:p>
    <w:p w:rsidR="00A31E77" w:rsidRPr="00A31E77" w:rsidRDefault="00A31E77" w:rsidP="00A31E77">
      <w:pPr>
        <w:spacing w:after="0"/>
        <w:ind w:left="20" w:firstLine="540"/>
        <w:jc w:val="both"/>
        <w:rPr>
          <w:rFonts w:ascii="Times New Roman" w:eastAsia="Arial Unicode MS" w:hAnsi="Times New Roman" w:cs="Times New Roman"/>
          <w:sz w:val="24"/>
          <w:szCs w:val="24"/>
          <w:lang w:eastAsia="ru-RU"/>
        </w:rPr>
      </w:pPr>
      <w:r w:rsidRPr="00A31E77">
        <w:rPr>
          <w:rFonts w:ascii="Times New Roman" w:eastAsia="Arial Unicode MS" w:hAnsi="Times New Roman" w:cs="Times New Roman"/>
          <w:sz w:val="24"/>
          <w:szCs w:val="24"/>
          <w:lang w:eastAsia="ru-RU"/>
        </w:rPr>
        <w:t>-знакомить детей с элементарными музыкальными понятиями;</w:t>
      </w:r>
    </w:p>
    <w:p w:rsidR="00A31E77" w:rsidRPr="00A31E77" w:rsidRDefault="00A31E77" w:rsidP="00A31E77">
      <w:pPr>
        <w:spacing w:after="0"/>
        <w:ind w:left="20" w:firstLine="540"/>
        <w:jc w:val="both"/>
        <w:rPr>
          <w:rFonts w:ascii="Times New Roman" w:eastAsia="Arial Unicode MS" w:hAnsi="Times New Roman" w:cs="Times New Roman"/>
          <w:sz w:val="24"/>
          <w:szCs w:val="24"/>
          <w:lang w:eastAsia="ru-RU"/>
        </w:rPr>
      </w:pPr>
      <w:r w:rsidRPr="00A31E77">
        <w:rPr>
          <w:rFonts w:ascii="Times New Roman" w:eastAsia="Arial Unicode MS" w:hAnsi="Times New Roman" w:cs="Times New Roman"/>
          <w:sz w:val="24"/>
          <w:szCs w:val="24"/>
          <w:lang w:eastAsia="ru-RU"/>
        </w:rPr>
        <w:t>-формировать у детей умение использовать полученные знания и навыки в быту и на досуге;</w:t>
      </w:r>
    </w:p>
    <w:p w:rsidR="00A31E77" w:rsidRPr="00A31E77" w:rsidRDefault="00A31E77" w:rsidP="00A31E77">
      <w:pPr>
        <w:numPr>
          <w:ilvl w:val="0"/>
          <w:numId w:val="6"/>
        </w:numPr>
        <w:tabs>
          <w:tab w:val="left" w:pos="805"/>
        </w:tabs>
        <w:spacing w:after="0" w:line="240" w:lineRule="auto"/>
        <w:jc w:val="both"/>
        <w:rPr>
          <w:rFonts w:ascii="Times New Roman" w:eastAsia="Arial Unicode MS" w:hAnsi="Times New Roman" w:cs="Times New Roman"/>
          <w:sz w:val="24"/>
          <w:szCs w:val="24"/>
          <w:lang w:eastAsia="ru-RU"/>
        </w:rPr>
      </w:pPr>
      <w:r w:rsidRPr="00A31E77">
        <w:rPr>
          <w:rFonts w:ascii="Times New Roman" w:eastAsia="Arial Unicode MS" w:hAnsi="Times New Roman" w:cs="Times New Roman"/>
          <w:sz w:val="24"/>
          <w:szCs w:val="24"/>
          <w:lang w:eastAsia="ru-RU"/>
        </w:rPr>
        <w:t>театрализованная деятельность:</w:t>
      </w:r>
    </w:p>
    <w:p w:rsidR="00A31E77" w:rsidRPr="00A31E77" w:rsidRDefault="00A31E77" w:rsidP="00A31E77">
      <w:pPr>
        <w:spacing w:after="215"/>
        <w:ind w:left="20" w:right="40" w:firstLine="540"/>
        <w:jc w:val="both"/>
        <w:rPr>
          <w:rFonts w:ascii="Times New Roman" w:eastAsia="Arial Unicode MS" w:hAnsi="Times New Roman" w:cs="Times New Roman"/>
          <w:sz w:val="24"/>
          <w:szCs w:val="24"/>
          <w:lang w:eastAsia="ru-RU"/>
        </w:rPr>
      </w:pPr>
      <w:r w:rsidRPr="00A31E77">
        <w:rPr>
          <w:rFonts w:ascii="Times New Roman" w:eastAsia="Arial Unicode MS" w:hAnsi="Times New Roman" w:cs="Times New Roman"/>
          <w:sz w:val="24"/>
          <w:szCs w:val="24"/>
          <w:lang w:eastAsia="ru-RU"/>
        </w:rPr>
        <w:t>-продолжать приобщение детей к театральному искусству через знакомство с историей театра, его жанрами, устройством и профессиями;</w:t>
      </w:r>
    </w:p>
    <w:p w:rsidR="00A31E77" w:rsidRPr="00A31E77" w:rsidRDefault="00A31E77" w:rsidP="00A31E77">
      <w:pPr>
        <w:spacing w:after="189"/>
        <w:ind w:left="20" w:firstLine="540"/>
        <w:jc w:val="both"/>
        <w:rPr>
          <w:rFonts w:ascii="Times New Roman" w:eastAsia="Arial Unicode MS" w:hAnsi="Times New Roman" w:cs="Times New Roman"/>
          <w:sz w:val="24"/>
          <w:szCs w:val="24"/>
          <w:lang w:eastAsia="ru-RU"/>
        </w:rPr>
      </w:pPr>
      <w:r w:rsidRPr="00A31E77">
        <w:rPr>
          <w:rFonts w:ascii="Times New Roman" w:eastAsia="Arial Unicode MS" w:hAnsi="Times New Roman" w:cs="Times New Roman"/>
          <w:sz w:val="24"/>
          <w:szCs w:val="24"/>
          <w:lang w:eastAsia="ru-RU"/>
        </w:rPr>
        <w:t>-продолжать знакомить детей с разными видами театрализованной деятельности;</w:t>
      </w:r>
    </w:p>
    <w:p w:rsidR="00A31E77" w:rsidRPr="00A31E77" w:rsidRDefault="00A31E77" w:rsidP="00A31E77">
      <w:pPr>
        <w:spacing w:after="188"/>
        <w:ind w:left="20" w:right="40" w:firstLine="540"/>
        <w:jc w:val="both"/>
        <w:rPr>
          <w:rFonts w:ascii="Times New Roman" w:eastAsia="Arial Unicode MS" w:hAnsi="Times New Roman" w:cs="Times New Roman"/>
          <w:sz w:val="24"/>
          <w:szCs w:val="24"/>
          <w:lang w:eastAsia="ru-RU"/>
        </w:rPr>
      </w:pPr>
      <w:r w:rsidRPr="00A31E77">
        <w:rPr>
          <w:rFonts w:ascii="Times New Roman" w:eastAsia="Arial Unicode MS" w:hAnsi="Times New Roman" w:cs="Times New Roman"/>
          <w:sz w:val="24"/>
          <w:szCs w:val="24"/>
          <w:lang w:eastAsia="ru-RU"/>
        </w:rPr>
        <w:t>-развивать у детей умение создавать по предложенной схеме и словесной инструкции декорации и персонажей из различных материалов (бумага, ткань, бросового материала и прочее);</w:t>
      </w:r>
    </w:p>
    <w:p w:rsidR="00A31E77" w:rsidRPr="00A31E77" w:rsidRDefault="00A31E77" w:rsidP="00A31E77">
      <w:pPr>
        <w:spacing w:after="173"/>
        <w:ind w:left="20" w:right="40" w:firstLine="540"/>
        <w:jc w:val="both"/>
        <w:rPr>
          <w:rFonts w:ascii="Times New Roman" w:eastAsia="Arial Unicode MS" w:hAnsi="Times New Roman" w:cs="Times New Roman"/>
          <w:sz w:val="24"/>
          <w:szCs w:val="24"/>
          <w:lang w:eastAsia="ru-RU"/>
        </w:rPr>
      </w:pPr>
      <w:r w:rsidRPr="00A31E77">
        <w:rPr>
          <w:rFonts w:ascii="Times New Roman" w:eastAsia="Arial Unicode MS" w:hAnsi="Times New Roman" w:cs="Times New Roman"/>
          <w:sz w:val="24"/>
          <w:szCs w:val="24"/>
          <w:lang w:eastAsia="ru-RU"/>
        </w:rPr>
        <w:t>-продолжать развивать у детей умение передавать особенности характера персонажа с помощью мимики, жеста, движения и интонационно-образной речи;</w:t>
      </w:r>
    </w:p>
    <w:p w:rsidR="00A31E77" w:rsidRPr="00A31E77" w:rsidRDefault="00A31E77" w:rsidP="00A31E77">
      <w:pPr>
        <w:spacing w:after="180"/>
        <w:ind w:left="20" w:right="40" w:firstLine="540"/>
        <w:jc w:val="both"/>
        <w:rPr>
          <w:rFonts w:ascii="Times New Roman" w:eastAsia="Arial Unicode MS" w:hAnsi="Times New Roman" w:cs="Times New Roman"/>
          <w:sz w:val="24"/>
          <w:szCs w:val="24"/>
          <w:lang w:eastAsia="ru-RU"/>
        </w:rPr>
      </w:pPr>
      <w:r w:rsidRPr="00A31E77">
        <w:rPr>
          <w:rFonts w:ascii="Times New Roman" w:eastAsia="Arial Unicode MS" w:hAnsi="Times New Roman" w:cs="Times New Roman"/>
          <w:sz w:val="24"/>
          <w:szCs w:val="24"/>
          <w:lang w:eastAsia="ru-RU"/>
        </w:rPr>
        <w:t xml:space="preserve">-продолжать развивать навыки </w:t>
      </w:r>
      <w:proofErr w:type="spellStart"/>
      <w:r w:rsidRPr="00A31E77">
        <w:rPr>
          <w:rFonts w:ascii="Times New Roman" w:eastAsia="Arial Unicode MS" w:hAnsi="Times New Roman" w:cs="Times New Roman"/>
          <w:sz w:val="24"/>
          <w:szCs w:val="24"/>
          <w:lang w:eastAsia="ru-RU"/>
        </w:rPr>
        <w:t>кукловождения</w:t>
      </w:r>
      <w:proofErr w:type="spellEnd"/>
      <w:r w:rsidRPr="00A31E77">
        <w:rPr>
          <w:rFonts w:ascii="Times New Roman" w:eastAsia="Arial Unicode MS" w:hAnsi="Times New Roman" w:cs="Times New Roman"/>
          <w:sz w:val="24"/>
          <w:szCs w:val="24"/>
          <w:lang w:eastAsia="ru-RU"/>
        </w:rPr>
        <w:t xml:space="preserve"> в различных театральных системах (</w:t>
      </w:r>
      <w:proofErr w:type="gramStart"/>
      <w:r w:rsidRPr="00A31E77">
        <w:rPr>
          <w:rFonts w:ascii="Times New Roman" w:eastAsia="Arial Unicode MS" w:hAnsi="Times New Roman" w:cs="Times New Roman"/>
          <w:sz w:val="24"/>
          <w:szCs w:val="24"/>
          <w:lang w:eastAsia="ru-RU"/>
        </w:rPr>
        <w:t>перчаточными</w:t>
      </w:r>
      <w:proofErr w:type="gramEnd"/>
      <w:r w:rsidRPr="00A31E77">
        <w:rPr>
          <w:rFonts w:ascii="Times New Roman" w:eastAsia="Arial Unicode MS" w:hAnsi="Times New Roman" w:cs="Times New Roman"/>
          <w:sz w:val="24"/>
          <w:szCs w:val="24"/>
          <w:lang w:eastAsia="ru-RU"/>
        </w:rPr>
        <w:t>, тростевыми, марионеткам и так далее);</w:t>
      </w:r>
    </w:p>
    <w:p w:rsidR="00A31E77" w:rsidRPr="00A31E77" w:rsidRDefault="00A31E77" w:rsidP="00A31E77">
      <w:pPr>
        <w:spacing w:after="184"/>
        <w:ind w:left="20" w:right="40" w:firstLine="540"/>
        <w:jc w:val="both"/>
        <w:rPr>
          <w:rFonts w:ascii="Times New Roman" w:eastAsia="Arial Unicode MS" w:hAnsi="Times New Roman" w:cs="Times New Roman"/>
          <w:sz w:val="24"/>
          <w:szCs w:val="24"/>
          <w:lang w:eastAsia="ru-RU"/>
        </w:rPr>
      </w:pPr>
      <w:r w:rsidRPr="00A31E77">
        <w:rPr>
          <w:rFonts w:ascii="Times New Roman" w:eastAsia="Arial Unicode MS" w:hAnsi="Times New Roman" w:cs="Times New Roman"/>
          <w:sz w:val="24"/>
          <w:szCs w:val="24"/>
          <w:lang w:eastAsia="ru-RU"/>
        </w:rPr>
        <w:t xml:space="preserve">-формировать умение согласовывать свои действия с партнерами, приучать </w:t>
      </w:r>
      <w:proofErr w:type="gramStart"/>
      <w:r w:rsidRPr="00A31E77">
        <w:rPr>
          <w:rFonts w:ascii="Times New Roman" w:eastAsia="Arial Unicode MS" w:hAnsi="Times New Roman" w:cs="Times New Roman"/>
          <w:sz w:val="24"/>
          <w:szCs w:val="24"/>
          <w:lang w:eastAsia="ru-RU"/>
        </w:rPr>
        <w:t>правильно</w:t>
      </w:r>
      <w:proofErr w:type="gramEnd"/>
      <w:r w:rsidRPr="00A31E77">
        <w:rPr>
          <w:rFonts w:ascii="Times New Roman" w:eastAsia="Arial Unicode MS" w:hAnsi="Times New Roman" w:cs="Times New Roman"/>
          <w:sz w:val="24"/>
          <w:szCs w:val="24"/>
          <w:lang w:eastAsia="ru-RU"/>
        </w:rPr>
        <w:t xml:space="preserve"> оценивать действия персонажей в спектакле;</w:t>
      </w:r>
    </w:p>
    <w:p w:rsidR="00A31E77" w:rsidRPr="00A31E77" w:rsidRDefault="00A31E77" w:rsidP="00A31E77">
      <w:pPr>
        <w:spacing w:after="215"/>
        <w:ind w:left="20" w:right="40" w:firstLine="540"/>
        <w:jc w:val="both"/>
        <w:rPr>
          <w:rFonts w:ascii="Times New Roman" w:eastAsia="Arial Unicode MS" w:hAnsi="Times New Roman" w:cs="Times New Roman"/>
          <w:sz w:val="24"/>
          <w:szCs w:val="24"/>
          <w:lang w:eastAsia="ru-RU"/>
        </w:rPr>
      </w:pPr>
      <w:r w:rsidRPr="00A31E77">
        <w:rPr>
          <w:rFonts w:ascii="Times New Roman" w:eastAsia="Arial Unicode MS" w:hAnsi="Times New Roman" w:cs="Times New Roman"/>
          <w:sz w:val="24"/>
          <w:szCs w:val="24"/>
          <w:lang w:eastAsia="ru-RU"/>
        </w:rPr>
        <w:t>-поощрять желание разыгрывать в творческих театральных, режиссерских играх и играх драматизациях сюжетов сказок, литературных произведений, внесение в них изменений и придумывание новых сюжетных линий, введение новых персонажей, действий;</w:t>
      </w:r>
    </w:p>
    <w:p w:rsidR="00A31E77" w:rsidRPr="00A31E77" w:rsidRDefault="00A31E77" w:rsidP="00A31E77">
      <w:pPr>
        <w:spacing w:after="238"/>
        <w:ind w:left="20" w:firstLine="540"/>
        <w:jc w:val="both"/>
        <w:rPr>
          <w:rFonts w:ascii="Times New Roman" w:eastAsia="Arial Unicode MS" w:hAnsi="Times New Roman" w:cs="Times New Roman"/>
          <w:sz w:val="24"/>
          <w:szCs w:val="24"/>
          <w:lang w:eastAsia="ru-RU"/>
        </w:rPr>
      </w:pPr>
      <w:r w:rsidRPr="00A31E77">
        <w:rPr>
          <w:rFonts w:ascii="Times New Roman" w:eastAsia="Arial Unicode MS" w:hAnsi="Times New Roman" w:cs="Times New Roman"/>
          <w:sz w:val="24"/>
          <w:szCs w:val="24"/>
          <w:lang w:eastAsia="ru-RU"/>
        </w:rPr>
        <w:t>-поощрять способность творчески передавать образ в играх драматизациях, спектаклях;</w:t>
      </w:r>
    </w:p>
    <w:p w:rsidR="00A31E77" w:rsidRPr="00A31E77" w:rsidRDefault="00A31E77" w:rsidP="00A31E77">
      <w:pPr>
        <w:numPr>
          <w:ilvl w:val="0"/>
          <w:numId w:val="6"/>
        </w:numPr>
        <w:tabs>
          <w:tab w:val="left" w:pos="819"/>
        </w:tabs>
        <w:spacing w:after="199" w:line="240" w:lineRule="auto"/>
        <w:jc w:val="both"/>
        <w:rPr>
          <w:rFonts w:ascii="Times New Roman" w:eastAsia="Arial Unicode MS" w:hAnsi="Times New Roman" w:cs="Times New Roman"/>
          <w:sz w:val="24"/>
          <w:szCs w:val="24"/>
          <w:lang w:eastAsia="ru-RU"/>
        </w:rPr>
      </w:pPr>
      <w:r w:rsidRPr="00A31E77">
        <w:rPr>
          <w:rFonts w:ascii="Times New Roman" w:eastAsia="Arial Unicode MS" w:hAnsi="Times New Roman" w:cs="Times New Roman"/>
          <w:sz w:val="24"/>
          <w:szCs w:val="24"/>
          <w:lang w:eastAsia="ru-RU"/>
        </w:rPr>
        <w:t>культурно-досуговая деятельность:</w:t>
      </w:r>
    </w:p>
    <w:p w:rsidR="00A31E77" w:rsidRPr="00A31E77" w:rsidRDefault="00A31E77" w:rsidP="00A31E77">
      <w:pPr>
        <w:spacing w:after="184"/>
        <w:ind w:left="20" w:right="40" w:firstLine="540"/>
        <w:jc w:val="both"/>
        <w:rPr>
          <w:rFonts w:ascii="Times New Roman" w:eastAsia="Arial Unicode MS" w:hAnsi="Times New Roman" w:cs="Times New Roman"/>
          <w:sz w:val="24"/>
          <w:szCs w:val="24"/>
          <w:lang w:eastAsia="ru-RU"/>
        </w:rPr>
      </w:pPr>
      <w:r w:rsidRPr="00A31E77">
        <w:rPr>
          <w:rFonts w:ascii="Times New Roman" w:eastAsia="Arial Unicode MS" w:hAnsi="Times New Roman" w:cs="Times New Roman"/>
          <w:sz w:val="24"/>
          <w:szCs w:val="24"/>
          <w:lang w:eastAsia="ru-RU"/>
        </w:rPr>
        <w:t>-продолжать формировать интерес к полезной деятельности в свободное время (отдых, творчество, самообразование);</w:t>
      </w:r>
    </w:p>
    <w:p w:rsidR="00A31E77" w:rsidRPr="00A31E77" w:rsidRDefault="00A31E77" w:rsidP="00A31E77">
      <w:pPr>
        <w:spacing w:after="180"/>
        <w:ind w:left="20" w:right="40" w:firstLine="540"/>
        <w:jc w:val="both"/>
        <w:rPr>
          <w:rFonts w:ascii="Times New Roman" w:eastAsia="Arial Unicode MS" w:hAnsi="Times New Roman" w:cs="Times New Roman"/>
          <w:sz w:val="24"/>
          <w:szCs w:val="24"/>
          <w:lang w:eastAsia="ru-RU"/>
        </w:rPr>
      </w:pPr>
      <w:r w:rsidRPr="00A31E77">
        <w:rPr>
          <w:rFonts w:ascii="Times New Roman" w:eastAsia="Arial Unicode MS" w:hAnsi="Times New Roman" w:cs="Times New Roman"/>
          <w:sz w:val="24"/>
          <w:szCs w:val="24"/>
          <w:lang w:eastAsia="ru-RU"/>
        </w:rPr>
        <w:t>-развивать желание участвовать в подготовке и участию в развлечениях, соблюдай культуру общения (доброжелательность, отзывчивость, такт, уважение);</w:t>
      </w:r>
    </w:p>
    <w:p w:rsidR="00A31E77" w:rsidRPr="00A31E77" w:rsidRDefault="00A31E77" w:rsidP="00A31E77">
      <w:pPr>
        <w:spacing w:after="0"/>
        <w:ind w:left="20" w:right="40" w:firstLine="540"/>
        <w:jc w:val="both"/>
        <w:rPr>
          <w:rFonts w:ascii="Times New Roman" w:eastAsia="Arial Unicode MS" w:hAnsi="Times New Roman" w:cs="Times New Roman"/>
          <w:sz w:val="24"/>
          <w:szCs w:val="24"/>
          <w:lang w:eastAsia="ru-RU"/>
        </w:rPr>
      </w:pPr>
      <w:r w:rsidRPr="00A31E77">
        <w:rPr>
          <w:rFonts w:ascii="Times New Roman" w:eastAsia="Arial Unicode MS" w:hAnsi="Times New Roman" w:cs="Times New Roman"/>
          <w:sz w:val="24"/>
          <w:szCs w:val="24"/>
          <w:lang w:eastAsia="ru-RU"/>
        </w:rPr>
        <w:t>-расширять представления о праздничной культуре народов России, поддерживать желание использовать полученные ранее знания и навыки в праздничных мероприятиях (календарных, государственных, народных);</w:t>
      </w:r>
    </w:p>
    <w:p w:rsidR="00A31E77" w:rsidRPr="00A31E77" w:rsidRDefault="00A31E77" w:rsidP="00A31E77">
      <w:pPr>
        <w:spacing w:after="238"/>
        <w:ind w:left="20" w:firstLine="540"/>
        <w:jc w:val="both"/>
        <w:rPr>
          <w:rFonts w:ascii="Times New Roman" w:eastAsia="Arial Unicode MS" w:hAnsi="Times New Roman" w:cs="Times New Roman"/>
          <w:sz w:val="24"/>
          <w:szCs w:val="24"/>
          <w:lang w:eastAsia="ru-RU"/>
        </w:rPr>
      </w:pPr>
      <w:r w:rsidRPr="00A31E77">
        <w:rPr>
          <w:rFonts w:ascii="Times New Roman" w:eastAsia="Arial Unicode MS" w:hAnsi="Times New Roman" w:cs="Times New Roman"/>
          <w:sz w:val="24"/>
          <w:szCs w:val="24"/>
          <w:lang w:eastAsia="ru-RU"/>
        </w:rPr>
        <w:t>-воспитывать уважительное отношение к своей стране в ходе предпраздничной подготовки;</w:t>
      </w:r>
    </w:p>
    <w:p w:rsidR="00A31E77" w:rsidRPr="00A31E77" w:rsidRDefault="00A31E77" w:rsidP="00A31E77">
      <w:pPr>
        <w:spacing w:after="203"/>
        <w:ind w:left="20" w:firstLine="540"/>
        <w:jc w:val="both"/>
        <w:rPr>
          <w:rFonts w:ascii="Times New Roman" w:eastAsia="Arial Unicode MS" w:hAnsi="Times New Roman" w:cs="Times New Roman"/>
          <w:sz w:val="24"/>
          <w:szCs w:val="24"/>
          <w:lang w:eastAsia="ru-RU"/>
        </w:rPr>
      </w:pPr>
      <w:r w:rsidRPr="00A31E77">
        <w:rPr>
          <w:rFonts w:ascii="Times New Roman" w:eastAsia="Arial Unicode MS" w:hAnsi="Times New Roman" w:cs="Times New Roman"/>
          <w:sz w:val="24"/>
          <w:szCs w:val="24"/>
          <w:lang w:eastAsia="ru-RU"/>
        </w:rPr>
        <w:t>-формировать чувство удовлетворения от участия в коллективной досуговой деятельности;</w:t>
      </w:r>
    </w:p>
    <w:p w:rsidR="00A31E77" w:rsidRPr="00A31E77" w:rsidRDefault="00A31E77" w:rsidP="00A31E77">
      <w:pPr>
        <w:spacing w:after="215"/>
        <w:ind w:left="20" w:right="20" w:firstLine="540"/>
        <w:jc w:val="both"/>
        <w:rPr>
          <w:rFonts w:ascii="Times New Roman" w:eastAsia="Arial Unicode MS" w:hAnsi="Times New Roman" w:cs="Times New Roman"/>
          <w:sz w:val="24"/>
          <w:szCs w:val="24"/>
          <w:lang w:eastAsia="ru-RU"/>
        </w:rPr>
      </w:pPr>
      <w:r w:rsidRPr="00A31E77">
        <w:rPr>
          <w:rFonts w:ascii="Times New Roman" w:eastAsia="Arial Unicode MS" w:hAnsi="Times New Roman" w:cs="Times New Roman"/>
          <w:sz w:val="24"/>
          <w:szCs w:val="24"/>
          <w:lang w:eastAsia="ru-RU"/>
        </w:rPr>
        <w:t>-поощрять желание детей посещать объединения дополнительного образования различной направленности (танцевальный кружок, хор, изостудия и прочее).</w:t>
      </w:r>
    </w:p>
    <w:p w:rsidR="00CF6637" w:rsidRPr="00ED5EC5" w:rsidRDefault="00CF6637" w:rsidP="00A31E77">
      <w:pPr>
        <w:keepNext/>
        <w:keepLines/>
        <w:spacing w:after="238"/>
        <w:ind w:left="20" w:firstLine="540"/>
        <w:jc w:val="both"/>
        <w:outlineLvl w:val="3"/>
        <w:rPr>
          <w:rFonts w:ascii="Times New Roman" w:eastAsia="Arial Unicode MS" w:hAnsi="Times New Roman" w:cs="Times New Roman"/>
          <w:b/>
          <w:bCs/>
          <w:sz w:val="24"/>
          <w:szCs w:val="24"/>
          <w:lang w:eastAsia="ru-RU"/>
        </w:rPr>
      </w:pPr>
      <w:bookmarkStart w:id="9" w:name="bookmark29"/>
    </w:p>
    <w:p w:rsidR="00A31E77" w:rsidRPr="00A31E77" w:rsidRDefault="00A31E77" w:rsidP="00A31E77">
      <w:pPr>
        <w:keepNext/>
        <w:keepLines/>
        <w:spacing w:after="238"/>
        <w:ind w:left="20" w:firstLine="540"/>
        <w:jc w:val="both"/>
        <w:outlineLvl w:val="3"/>
        <w:rPr>
          <w:rFonts w:ascii="Times New Roman" w:eastAsia="Arial Unicode MS" w:hAnsi="Times New Roman" w:cs="Times New Roman"/>
          <w:b/>
          <w:bCs/>
          <w:sz w:val="24"/>
          <w:szCs w:val="24"/>
          <w:lang w:eastAsia="ru-RU"/>
        </w:rPr>
      </w:pPr>
      <w:r w:rsidRPr="00A31E77">
        <w:rPr>
          <w:rFonts w:ascii="Times New Roman" w:eastAsia="Arial Unicode MS" w:hAnsi="Times New Roman" w:cs="Times New Roman"/>
          <w:b/>
          <w:bCs/>
          <w:sz w:val="24"/>
          <w:szCs w:val="24"/>
          <w:lang w:eastAsia="ru-RU"/>
        </w:rPr>
        <w:t>Содержание образовательной деятельности.</w:t>
      </w:r>
      <w:bookmarkEnd w:id="9"/>
    </w:p>
    <w:p w:rsidR="00A31E77" w:rsidRPr="00A31E77" w:rsidRDefault="00A31E77" w:rsidP="00A31E77">
      <w:pPr>
        <w:spacing w:after="203"/>
        <w:ind w:left="20" w:firstLine="540"/>
        <w:jc w:val="both"/>
        <w:rPr>
          <w:rFonts w:ascii="Times New Roman" w:eastAsia="Arial Unicode MS" w:hAnsi="Times New Roman" w:cs="Times New Roman"/>
          <w:i/>
          <w:iCs/>
          <w:sz w:val="24"/>
          <w:szCs w:val="24"/>
          <w:lang w:eastAsia="ru-RU"/>
        </w:rPr>
      </w:pPr>
      <w:r w:rsidRPr="00A31E77">
        <w:rPr>
          <w:rFonts w:ascii="Times New Roman" w:eastAsia="Arial Unicode MS" w:hAnsi="Times New Roman" w:cs="Times New Roman"/>
          <w:i/>
          <w:iCs/>
          <w:sz w:val="24"/>
          <w:szCs w:val="24"/>
          <w:lang w:eastAsia="ru-RU"/>
        </w:rPr>
        <w:t>Приобщение к искусству.</w:t>
      </w:r>
    </w:p>
    <w:p w:rsidR="00A31E77" w:rsidRPr="00A31E77" w:rsidRDefault="00A31E77" w:rsidP="00A31E77">
      <w:pPr>
        <w:spacing w:after="176"/>
        <w:ind w:left="20" w:right="20" w:firstLine="540"/>
        <w:jc w:val="both"/>
        <w:rPr>
          <w:rFonts w:ascii="Times New Roman" w:eastAsia="Arial Unicode MS" w:hAnsi="Times New Roman" w:cs="Times New Roman"/>
          <w:sz w:val="24"/>
          <w:szCs w:val="24"/>
          <w:lang w:eastAsia="ru-RU"/>
        </w:rPr>
      </w:pPr>
      <w:r w:rsidRPr="00A31E77">
        <w:rPr>
          <w:rFonts w:ascii="Times New Roman" w:eastAsia="Arial Unicode MS" w:hAnsi="Times New Roman" w:cs="Times New Roman"/>
          <w:sz w:val="24"/>
          <w:szCs w:val="24"/>
          <w:lang w:eastAsia="ru-RU"/>
        </w:rPr>
        <w:t>1) Педагог продолжает развивать у детей эстетическое восприятие, художественный вкус, эстетическое отношение к окружающему, к искусству и художественной деятельности; умение самостоятельно создавать художественные образы в разных видах деятельности. Поощряет активное участие детей в художественной деятельности по собственному желанию и под руководством взрослого.</w:t>
      </w:r>
    </w:p>
    <w:p w:rsidR="00A31E77" w:rsidRPr="00A31E77" w:rsidRDefault="00A31E77" w:rsidP="00A31E77">
      <w:pPr>
        <w:numPr>
          <w:ilvl w:val="1"/>
          <w:numId w:val="6"/>
        </w:numPr>
        <w:tabs>
          <w:tab w:val="left" w:pos="846"/>
        </w:tabs>
        <w:spacing w:after="180" w:line="240" w:lineRule="auto"/>
        <w:ind w:right="20"/>
        <w:jc w:val="both"/>
        <w:rPr>
          <w:rFonts w:ascii="Times New Roman" w:eastAsia="Arial Unicode MS" w:hAnsi="Times New Roman" w:cs="Times New Roman"/>
          <w:sz w:val="24"/>
          <w:szCs w:val="24"/>
          <w:lang w:eastAsia="ru-RU"/>
        </w:rPr>
      </w:pPr>
      <w:r w:rsidRPr="00A31E77">
        <w:rPr>
          <w:rFonts w:ascii="Times New Roman" w:eastAsia="Arial Unicode MS" w:hAnsi="Times New Roman" w:cs="Times New Roman"/>
          <w:sz w:val="24"/>
          <w:szCs w:val="24"/>
          <w:lang w:eastAsia="ru-RU"/>
        </w:rPr>
        <w:t>Педагог воспитывает гражданско-патриотические чувства средствами различных видов и жанров искусства.</w:t>
      </w:r>
    </w:p>
    <w:p w:rsidR="00A31E77" w:rsidRPr="00A31E77" w:rsidRDefault="00A31E77" w:rsidP="00A31E77">
      <w:pPr>
        <w:numPr>
          <w:ilvl w:val="1"/>
          <w:numId w:val="6"/>
        </w:numPr>
        <w:tabs>
          <w:tab w:val="left" w:pos="898"/>
        </w:tabs>
        <w:spacing w:after="184" w:line="240" w:lineRule="auto"/>
        <w:ind w:right="20"/>
        <w:jc w:val="both"/>
        <w:rPr>
          <w:rFonts w:ascii="Times New Roman" w:eastAsia="Arial Unicode MS" w:hAnsi="Times New Roman" w:cs="Times New Roman"/>
          <w:sz w:val="24"/>
          <w:szCs w:val="24"/>
          <w:lang w:eastAsia="ru-RU"/>
        </w:rPr>
      </w:pPr>
      <w:r w:rsidRPr="00A31E77">
        <w:rPr>
          <w:rFonts w:ascii="Times New Roman" w:eastAsia="Arial Unicode MS" w:hAnsi="Times New Roman" w:cs="Times New Roman"/>
          <w:sz w:val="24"/>
          <w:szCs w:val="24"/>
          <w:lang w:eastAsia="ru-RU"/>
        </w:rPr>
        <w:t>Педагог продолжает знакомить детей с историей и видами искусства (декоративн</w:t>
      </w:r>
      <w:proofErr w:type="gramStart"/>
      <w:r w:rsidRPr="00A31E77">
        <w:rPr>
          <w:rFonts w:ascii="Times New Roman" w:eastAsia="Arial Unicode MS" w:hAnsi="Times New Roman" w:cs="Times New Roman"/>
          <w:sz w:val="24"/>
          <w:szCs w:val="24"/>
          <w:lang w:eastAsia="ru-RU"/>
        </w:rPr>
        <w:t>о-</w:t>
      </w:r>
      <w:proofErr w:type="gramEnd"/>
      <w:r w:rsidRPr="00A31E77">
        <w:rPr>
          <w:rFonts w:ascii="Times New Roman" w:eastAsia="Arial Unicode MS" w:hAnsi="Times New Roman" w:cs="Times New Roman"/>
          <w:sz w:val="24"/>
          <w:szCs w:val="24"/>
          <w:lang w:eastAsia="ru-RU"/>
        </w:rPr>
        <w:t xml:space="preserve"> прикладное, изобразительное искусство, литература, музыка, архитектура, театр, танец, кино, цирк); формирует умение различать народное и профессиональное искусство.</w:t>
      </w:r>
    </w:p>
    <w:p w:rsidR="00A31E77" w:rsidRPr="00A31E77" w:rsidRDefault="00A31E77" w:rsidP="00A31E77">
      <w:pPr>
        <w:numPr>
          <w:ilvl w:val="1"/>
          <w:numId w:val="6"/>
        </w:numPr>
        <w:tabs>
          <w:tab w:val="left" w:pos="980"/>
        </w:tabs>
        <w:spacing w:after="180" w:line="240" w:lineRule="auto"/>
        <w:ind w:right="20"/>
        <w:jc w:val="both"/>
        <w:rPr>
          <w:rFonts w:ascii="Times New Roman" w:eastAsia="Arial Unicode MS" w:hAnsi="Times New Roman" w:cs="Times New Roman"/>
          <w:sz w:val="24"/>
          <w:szCs w:val="24"/>
          <w:lang w:eastAsia="ru-RU"/>
        </w:rPr>
      </w:pPr>
      <w:r w:rsidRPr="00A31E77">
        <w:rPr>
          <w:rFonts w:ascii="Times New Roman" w:eastAsia="Arial Unicode MS" w:hAnsi="Times New Roman" w:cs="Times New Roman"/>
          <w:sz w:val="24"/>
          <w:szCs w:val="24"/>
          <w:lang w:eastAsia="ru-RU"/>
        </w:rPr>
        <w:t>Педагог воспитывает интерес к национальным и общечеловеческим ценностям, культурным традициям народа в процессе знакомства с классической и народной музыкой, с шедеврами изобразительного искусства и народным декоративно-прикладным искусством. Воспитывает любовь и бережное отношение к произведениям искусства.</w:t>
      </w:r>
    </w:p>
    <w:p w:rsidR="00A31E77" w:rsidRPr="00A31E77" w:rsidRDefault="00A31E77" w:rsidP="00A31E77">
      <w:pPr>
        <w:numPr>
          <w:ilvl w:val="1"/>
          <w:numId w:val="6"/>
        </w:numPr>
        <w:tabs>
          <w:tab w:val="left" w:pos="889"/>
        </w:tabs>
        <w:spacing w:after="176" w:line="240" w:lineRule="auto"/>
        <w:ind w:right="20"/>
        <w:jc w:val="both"/>
        <w:rPr>
          <w:rFonts w:ascii="Times New Roman" w:eastAsia="Arial Unicode MS" w:hAnsi="Times New Roman" w:cs="Times New Roman"/>
          <w:sz w:val="24"/>
          <w:szCs w:val="24"/>
          <w:lang w:eastAsia="ru-RU"/>
        </w:rPr>
      </w:pPr>
      <w:r w:rsidRPr="00A31E77">
        <w:rPr>
          <w:rFonts w:ascii="Times New Roman" w:eastAsia="Arial Unicode MS" w:hAnsi="Times New Roman" w:cs="Times New Roman"/>
          <w:sz w:val="24"/>
          <w:szCs w:val="24"/>
          <w:lang w:eastAsia="ru-RU"/>
        </w:rPr>
        <w:t>Педагог формирует у детей основы художественной культуры, закрепляет знания об искусстве как виде творческой деятельности людей, организует посещение выставки, театра, музея, цирка (совместно с родителями (законными представителями)).</w:t>
      </w:r>
    </w:p>
    <w:p w:rsidR="00A31E77" w:rsidRPr="00A31E77" w:rsidRDefault="00A31E77" w:rsidP="00A31E77">
      <w:pPr>
        <w:numPr>
          <w:ilvl w:val="1"/>
          <w:numId w:val="6"/>
        </w:numPr>
        <w:tabs>
          <w:tab w:val="left" w:pos="822"/>
        </w:tabs>
        <w:spacing w:after="184" w:line="240" w:lineRule="auto"/>
        <w:ind w:right="20"/>
        <w:jc w:val="both"/>
        <w:rPr>
          <w:rFonts w:ascii="Times New Roman" w:eastAsia="Arial Unicode MS" w:hAnsi="Times New Roman" w:cs="Times New Roman"/>
          <w:sz w:val="24"/>
          <w:szCs w:val="24"/>
          <w:lang w:eastAsia="ru-RU"/>
        </w:rPr>
      </w:pPr>
      <w:proofErr w:type="gramStart"/>
      <w:r w:rsidRPr="00A31E77">
        <w:rPr>
          <w:rFonts w:ascii="Times New Roman" w:eastAsia="Arial Unicode MS" w:hAnsi="Times New Roman" w:cs="Times New Roman"/>
          <w:sz w:val="24"/>
          <w:szCs w:val="24"/>
          <w:lang w:eastAsia="ru-RU"/>
        </w:rPr>
        <w:t>Педагог расширяет представления детей о творческих профессиях (художник, композитор, артист, танцор, певец, пианист, скрипач, режиссер, директор театра, архитектор и тому подобное).</w:t>
      </w:r>
      <w:proofErr w:type="gramEnd"/>
    </w:p>
    <w:p w:rsidR="00A31E77" w:rsidRPr="00A31E77" w:rsidRDefault="00A31E77" w:rsidP="00A31E77">
      <w:pPr>
        <w:numPr>
          <w:ilvl w:val="1"/>
          <w:numId w:val="6"/>
        </w:numPr>
        <w:tabs>
          <w:tab w:val="left" w:pos="1014"/>
        </w:tabs>
        <w:spacing w:after="180" w:line="240" w:lineRule="auto"/>
        <w:ind w:right="20"/>
        <w:jc w:val="both"/>
        <w:rPr>
          <w:rFonts w:ascii="Times New Roman" w:eastAsia="Arial Unicode MS" w:hAnsi="Times New Roman" w:cs="Times New Roman"/>
          <w:sz w:val="24"/>
          <w:szCs w:val="24"/>
          <w:lang w:eastAsia="ru-RU"/>
        </w:rPr>
      </w:pPr>
      <w:r w:rsidRPr="00A31E77">
        <w:rPr>
          <w:rFonts w:ascii="Times New Roman" w:eastAsia="Arial Unicode MS" w:hAnsi="Times New Roman" w:cs="Times New Roman"/>
          <w:sz w:val="24"/>
          <w:szCs w:val="24"/>
          <w:lang w:eastAsia="ru-RU"/>
        </w:rPr>
        <w:t>Педагог формирует представление о значении органов чувств человека для художественной деятельности, формирует умение соотносить органы чу</w:t>
      </w:r>
      <w:proofErr w:type="gramStart"/>
      <w:r w:rsidRPr="00A31E77">
        <w:rPr>
          <w:rFonts w:ascii="Times New Roman" w:eastAsia="Arial Unicode MS" w:hAnsi="Times New Roman" w:cs="Times New Roman"/>
          <w:sz w:val="24"/>
          <w:szCs w:val="24"/>
          <w:lang w:eastAsia="ru-RU"/>
        </w:rPr>
        <w:t>вств с в</w:t>
      </w:r>
      <w:proofErr w:type="gramEnd"/>
      <w:r w:rsidRPr="00A31E77">
        <w:rPr>
          <w:rFonts w:ascii="Times New Roman" w:eastAsia="Arial Unicode MS" w:hAnsi="Times New Roman" w:cs="Times New Roman"/>
          <w:sz w:val="24"/>
          <w:szCs w:val="24"/>
          <w:lang w:eastAsia="ru-RU"/>
        </w:rPr>
        <w:t>идами искусства (музыку слушают, картины рассматривают, стихи читают и слушают и так далее).</w:t>
      </w:r>
    </w:p>
    <w:p w:rsidR="00A31E77" w:rsidRPr="00A31E77" w:rsidRDefault="00A31E77" w:rsidP="00A31E77">
      <w:pPr>
        <w:numPr>
          <w:ilvl w:val="1"/>
          <w:numId w:val="6"/>
        </w:numPr>
        <w:tabs>
          <w:tab w:val="left" w:pos="946"/>
        </w:tabs>
        <w:spacing w:after="180" w:line="240" w:lineRule="auto"/>
        <w:ind w:right="20"/>
        <w:jc w:val="both"/>
        <w:rPr>
          <w:rFonts w:ascii="Times New Roman" w:eastAsia="Arial Unicode MS" w:hAnsi="Times New Roman" w:cs="Times New Roman"/>
          <w:sz w:val="24"/>
          <w:szCs w:val="24"/>
          <w:lang w:eastAsia="ru-RU"/>
        </w:rPr>
      </w:pPr>
      <w:r w:rsidRPr="00A31E77">
        <w:rPr>
          <w:rFonts w:ascii="Times New Roman" w:eastAsia="Arial Unicode MS" w:hAnsi="Times New Roman" w:cs="Times New Roman"/>
          <w:sz w:val="24"/>
          <w:szCs w:val="24"/>
          <w:lang w:eastAsia="ru-RU"/>
        </w:rPr>
        <w:t xml:space="preserve">Педагог расширяет знания детей об основных видах изобразительного искусства (живопись, графика, скульптура), развивает художественное восприятие, расширяет первичные представления об основных живописных жанрах (портрет, пейзаж, натюрморт, батальная и жанровая живопись). Продолжает знакомить детей с произведениями живописи: И.И. Шишкин, И.И. Левитан, А.К. Саврасов, А.А. Пластов, В.М. Васнецов и другие. Расширять представления о художниках - иллюстраторах детской книги (И.Я. </w:t>
      </w:r>
      <w:proofErr w:type="spellStart"/>
      <w:r w:rsidRPr="00A31E77">
        <w:rPr>
          <w:rFonts w:ascii="Times New Roman" w:eastAsia="Arial Unicode MS" w:hAnsi="Times New Roman" w:cs="Times New Roman"/>
          <w:sz w:val="24"/>
          <w:szCs w:val="24"/>
          <w:lang w:eastAsia="ru-RU"/>
        </w:rPr>
        <w:t>Билибин</w:t>
      </w:r>
      <w:proofErr w:type="spellEnd"/>
      <w:r w:rsidRPr="00A31E77">
        <w:rPr>
          <w:rFonts w:ascii="Times New Roman" w:eastAsia="Arial Unicode MS" w:hAnsi="Times New Roman" w:cs="Times New Roman"/>
          <w:sz w:val="24"/>
          <w:szCs w:val="24"/>
          <w:lang w:eastAsia="ru-RU"/>
        </w:rPr>
        <w:t xml:space="preserve">, Ю.А. Васнецов, В.М. Конашевич, В.В. Лебедев, Т.А. Маврина, Е.И. </w:t>
      </w:r>
      <w:proofErr w:type="spellStart"/>
      <w:r w:rsidRPr="00A31E77">
        <w:rPr>
          <w:rFonts w:ascii="Times New Roman" w:eastAsia="Arial Unicode MS" w:hAnsi="Times New Roman" w:cs="Times New Roman"/>
          <w:sz w:val="24"/>
          <w:szCs w:val="24"/>
          <w:lang w:eastAsia="ru-RU"/>
        </w:rPr>
        <w:t>Чарушин</w:t>
      </w:r>
      <w:proofErr w:type="spellEnd"/>
      <w:r w:rsidRPr="00A31E77">
        <w:rPr>
          <w:rFonts w:ascii="Times New Roman" w:eastAsia="Arial Unicode MS" w:hAnsi="Times New Roman" w:cs="Times New Roman"/>
          <w:sz w:val="24"/>
          <w:szCs w:val="24"/>
          <w:lang w:eastAsia="ru-RU"/>
        </w:rPr>
        <w:t xml:space="preserve"> и другие).</w:t>
      </w:r>
    </w:p>
    <w:p w:rsidR="00A31E77" w:rsidRPr="00A31E77" w:rsidRDefault="00A31E77" w:rsidP="00A31E77">
      <w:pPr>
        <w:numPr>
          <w:ilvl w:val="1"/>
          <w:numId w:val="6"/>
        </w:numPr>
        <w:tabs>
          <w:tab w:val="left" w:pos="831"/>
        </w:tabs>
        <w:spacing w:after="180" w:line="240" w:lineRule="auto"/>
        <w:ind w:right="20"/>
        <w:jc w:val="both"/>
        <w:rPr>
          <w:rFonts w:ascii="Times New Roman" w:eastAsia="Arial Unicode MS" w:hAnsi="Times New Roman" w:cs="Times New Roman"/>
          <w:sz w:val="24"/>
          <w:szCs w:val="24"/>
          <w:lang w:eastAsia="ru-RU"/>
        </w:rPr>
      </w:pPr>
      <w:r w:rsidRPr="00A31E77">
        <w:rPr>
          <w:rFonts w:ascii="Times New Roman" w:eastAsia="Arial Unicode MS" w:hAnsi="Times New Roman" w:cs="Times New Roman"/>
          <w:sz w:val="24"/>
          <w:szCs w:val="24"/>
          <w:lang w:eastAsia="ru-RU"/>
        </w:rPr>
        <w:t>Педагог продолжает знакомить детей с творчеством русских композиторов (Н.А. Римски</w:t>
      </w:r>
      <w:proofErr w:type="gramStart"/>
      <w:r w:rsidRPr="00A31E77">
        <w:rPr>
          <w:rFonts w:ascii="Times New Roman" w:eastAsia="Arial Unicode MS" w:hAnsi="Times New Roman" w:cs="Times New Roman"/>
          <w:sz w:val="24"/>
          <w:szCs w:val="24"/>
          <w:lang w:eastAsia="ru-RU"/>
        </w:rPr>
        <w:t>й-</w:t>
      </w:r>
      <w:proofErr w:type="gramEnd"/>
      <w:r w:rsidRPr="00A31E77">
        <w:rPr>
          <w:rFonts w:ascii="Times New Roman" w:eastAsia="Arial Unicode MS" w:hAnsi="Times New Roman" w:cs="Times New Roman"/>
          <w:sz w:val="24"/>
          <w:szCs w:val="24"/>
          <w:lang w:eastAsia="ru-RU"/>
        </w:rPr>
        <w:t xml:space="preserve"> Корсаков, П.И. Чайковский, М.И. Глинка, А.П. Бородин и другие), зарубежных композиторов (А. Вивальди, Ф. Шуберт, Э. Григ, К. Сен-Санс другие), композиторов-песенников (Г. А. Струве, А. Л. Рыбников, Г.И. Гладков, М.И. Дунаевский и другие).</w:t>
      </w:r>
    </w:p>
    <w:p w:rsidR="00A31E77" w:rsidRPr="0042615C" w:rsidRDefault="00A31E77" w:rsidP="0042615C">
      <w:pPr>
        <w:numPr>
          <w:ilvl w:val="1"/>
          <w:numId w:val="6"/>
        </w:numPr>
        <w:tabs>
          <w:tab w:val="left" w:pos="980"/>
        </w:tabs>
        <w:spacing w:after="0"/>
        <w:ind w:right="20"/>
        <w:jc w:val="both"/>
        <w:rPr>
          <w:rFonts w:ascii="Times New Roman" w:eastAsia="Arial Unicode MS" w:hAnsi="Times New Roman" w:cs="Times New Roman"/>
          <w:sz w:val="24"/>
          <w:szCs w:val="24"/>
          <w:lang w:eastAsia="ru-RU"/>
        </w:rPr>
      </w:pPr>
      <w:proofErr w:type="gramStart"/>
      <w:r w:rsidRPr="00A31E77">
        <w:rPr>
          <w:rFonts w:ascii="Times New Roman" w:eastAsia="Arial Unicode MS" w:hAnsi="Times New Roman" w:cs="Times New Roman"/>
          <w:sz w:val="24"/>
          <w:szCs w:val="24"/>
          <w:lang w:eastAsia="ru-RU"/>
        </w:rPr>
        <w:t>Педагог обогащает представления детей о скульптуре малых форм, выделяя образные средства выразительности (форму, пропорции, цвет, характерные детали, позы, движения и</w:t>
      </w:r>
      <w:proofErr w:type="gramEnd"/>
    </w:p>
    <w:p w:rsidR="00A31E77" w:rsidRPr="00A31E77" w:rsidRDefault="00A31E77" w:rsidP="0042615C">
      <w:pPr>
        <w:spacing w:after="180"/>
        <w:ind w:left="20" w:right="20"/>
        <w:jc w:val="both"/>
        <w:rPr>
          <w:rFonts w:ascii="Times New Roman" w:eastAsia="Arial Unicode MS" w:hAnsi="Times New Roman" w:cs="Times New Roman"/>
          <w:sz w:val="24"/>
          <w:szCs w:val="24"/>
          <w:lang w:eastAsia="ru-RU"/>
        </w:rPr>
      </w:pPr>
      <w:r w:rsidRPr="00A31E77">
        <w:rPr>
          <w:rFonts w:ascii="Times New Roman" w:eastAsia="Arial Unicode MS" w:hAnsi="Times New Roman" w:cs="Times New Roman"/>
          <w:sz w:val="24"/>
          <w:szCs w:val="24"/>
          <w:lang w:eastAsia="ru-RU"/>
        </w:rPr>
        <w:t xml:space="preserve">другое). Продолжает знакомить детей с народным декоративно-прикладным искусством (гжельская, хохломская, </w:t>
      </w:r>
      <w:proofErr w:type="spellStart"/>
      <w:r w:rsidRPr="00A31E77">
        <w:rPr>
          <w:rFonts w:ascii="Times New Roman" w:eastAsia="Arial Unicode MS" w:hAnsi="Times New Roman" w:cs="Times New Roman"/>
          <w:sz w:val="24"/>
          <w:szCs w:val="24"/>
          <w:lang w:eastAsia="ru-RU"/>
        </w:rPr>
        <w:t>жостовская</w:t>
      </w:r>
      <w:proofErr w:type="spellEnd"/>
      <w:r w:rsidRPr="00A31E77">
        <w:rPr>
          <w:rFonts w:ascii="Times New Roman" w:eastAsia="Arial Unicode MS" w:hAnsi="Times New Roman" w:cs="Times New Roman"/>
          <w:sz w:val="24"/>
          <w:szCs w:val="24"/>
          <w:lang w:eastAsia="ru-RU"/>
        </w:rPr>
        <w:t>, мезенская роспись), с керамическими изделиями, народными игрушками. Расширяет представления о разнообразии народного искусства, художественных промыслов (различные виды материалов, разные регионы страны и мира). Воспитывает интерес к искусству родного края.</w:t>
      </w:r>
    </w:p>
    <w:p w:rsidR="00CF6637" w:rsidRPr="00CF6637" w:rsidRDefault="00CF6637" w:rsidP="00CF6637">
      <w:pPr>
        <w:tabs>
          <w:tab w:val="left" w:pos="994"/>
        </w:tabs>
        <w:spacing w:after="180"/>
        <w:ind w:right="20"/>
        <w:jc w:val="both"/>
        <w:rPr>
          <w:rFonts w:ascii="Times New Roman" w:eastAsia="Arial Unicode MS" w:hAnsi="Times New Roman" w:cs="Times New Roman"/>
          <w:sz w:val="24"/>
          <w:szCs w:val="24"/>
          <w:lang w:eastAsia="ru-RU"/>
        </w:rPr>
      </w:pPr>
    </w:p>
    <w:p w:rsidR="00CF6637" w:rsidRPr="00CF6637" w:rsidRDefault="00CF6637" w:rsidP="00CF6637">
      <w:pPr>
        <w:tabs>
          <w:tab w:val="left" w:pos="994"/>
        </w:tabs>
        <w:spacing w:after="180"/>
        <w:ind w:right="20"/>
        <w:jc w:val="both"/>
        <w:rPr>
          <w:rFonts w:ascii="Times New Roman" w:eastAsia="Arial Unicode MS" w:hAnsi="Times New Roman" w:cs="Times New Roman"/>
          <w:sz w:val="24"/>
          <w:szCs w:val="24"/>
          <w:lang w:eastAsia="ru-RU"/>
        </w:rPr>
      </w:pPr>
    </w:p>
    <w:p w:rsidR="00A31E77" w:rsidRPr="00A31E77" w:rsidRDefault="00A31E77" w:rsidP="0042615C">
      <w:pPr>
        <w:numPr>
          <w:ilvl w:val="1"/>
          <w:numId w:val="6"/>
        </w:numPr>
        <w:tabs>
          <w:tab w:val="left" w:pos="994"/>
        </w:tabs>
        <w:spacing w:after="180"/>
        <w:ind w:right="20"/>
        <w:jc w:val="both"/>
        <w:rPr>
          <w:rFonts w:ascii="Times New Roman" w:eastAsia="Arial Unicode MS" w:hAnsi="Times New Roman" w:cs="Times New Roman"/>
          <w:sz w:val="24"/>
          <w:szCs w:val="24"/>
          <w:lang w:eastAsia="ru-RU"/>
        </w:rPr>
      </w:pPr>
      <w:r w:rsidRPr="00A31E77">
        <w:rPr>
          <w:rFonts w:ascii="Times New Roman" w:eastAsia="Arial Unicode MS" w:hAnsi="Times New Roman" w:cs="Times New Roman"/>
          <w:sz w:val="24"/>
          <w:szCs w:val="24"/>
          <w:lang w:eastAsia="ru-RU"/>
        </w:rPr>
        <w:t xml:space="preserve">Педагог продолжает знакомить детей с архитектурой, закрепляет и обогащает знания детей о том, что существуют здания различного назначения (жилые дома, магазины, кинотеатры, ДОО, общеобразовательные организации и другое). Развивает умение выделять сходство и различия архитектурных сооружений одинакового назначения. Формирует умение выделять одинаковые части конструкции и особенности деталей. Знакомит детей со спецификой храмовой архитектуры: купол, арки, </w:t>
      </w:r>
      <w:proofErr w:type="spellStart"/>
      <w:r w:rsidRPr="00A31E77">
        <w:rPr>
          <w:rFonts w:ascii="Times New Roman" w:eastAsia="Arial Unicode MS" w:hAnsi="Times New Roman" w:cs="Times New Roman"/>
          <w:sz w:val="24"/>
          <w:szCs w:val="24"/>
          <w:lang w:eastAsia="ru-RU"/>
        </w:rPr>
        <w:t>аркатурный</w:t>
      </w:r>
      <w:proofErr w:type="spellEnd"/>
      <w:r w:rsidRPr="00A31E77">
        <w:rPr>
          <w:rFonts w:ascii="Times New Roman" w:eastAsia="Arial Unicode MS" w:hAnsi="Times New Roman" w:cs="Times New Roman"/>
          <w:sz w:val="24"/>
          <w:szCs w:val="24"/>
          <w:lang w:eastAsia="ru-RU"/>
        </w:rPr>
        <w:t xml:space="preserve"> поясок по периметру здания, барабан (круглая часть под куполом) и так далее. Знакомит с архитектурой с опорой на региональные особенности местности, в которой живут дети. Рассказывает детям о том, что, как и в каждом виде искусства, в архитектуре есть памятники, которые известны во всем мире: в России это Кремль, собор Василия Блаженного, Зимний дворец, Исаакиевский собор, Петергоф, памятники Золотого кольца и другие - в каждом городе свои. Развивает умения передавать в художественной деятельности образы архитектурных сооружений, сказочных построек. Поощряет стремление изображать детали построек (наличники, резной подзор по контуру крыши).</w:t>
      </w:r>
    </w:p>
    <w:p w:rsidR="00A31E77" w:rsidRPr="00A31E77" w:rsidRDefault="00A31E77" w:rsidP="00A31E77">
      <w:pPr>
        <w:numPr>
          <w:ilvl w:val="1"/>
          <w:numId w:val="6"/>
        </w:numPr>
        <w:tabs>
          <w:tab w:val="left" w:pos="961"/>
        </w:tabs>
        <w:spacing w:after="215" w:line="240" w:lineRule="auto"/>
        <w:ind w:right="20"/>
        <w:jc w:val="both"/>
        <w:rPr>
          <w:rFonts w:ascii="Times New Roman" w:eastAsia="Arial Unicode MS" w:hAnsi="Times New Roman" w:cs="Times New Roman"/>
          <w:sz w:val="24"/>
          <w:szCs w:val="24"/>
          <w:lang w:eastAsia="ru-RU"/>
        </w:rPr>
      </w:pPr>
      <w:r w:rsidRPr="00A31E77">
        <w:rPr>
          <w:rFonts w:ascii="Times New Roman" w:eastAsia="Arial Unicode MS" w:hAnsi="Times New Roman" w:cs="Times New Roman"/>
          <w:sz w:val="24"/>
          <w:szCs w:val="24"/>
          <w:lang w:eastAsia="ru-RU"/>
        </w:rPr>
        <w:t>Педагог поощряет желание детей посещать выставки, спектакли детского театра, музея, цирка. Педагог развивает у детей умение выражать в речи свои впечатления, высказывать суждения, оценки.</w:t>
      </w:r>
    </w:p>
    <w:p w:rsidR="00A31E77" w:rsidRPr="00A31E77" w:rsidRDefault="00A31E77" w:rsidP="00A31E77">
      <w:pPr>
        <w:spacing w:after="203"/>
        <w:ind w:left="20"/>
        <w:jc w:val="both"/>
        <w:rPr>
          <w:rFonts w:ascii="Times New Roman" w:eastAsia="Arial Unicode MS" w:hAnsi="Times New Roman" w:cs="Times New Roman"/>
          <w:i/>
          <w:iCs/>
          <w:sz w:val="24"/>
          <w:szCs w:val="24"/>
          <w:lang w:eastAsia="ru-RU"/>
        </w:rPr>
      </w:pPr>
      <w:r w:rsidRPr="00A31E77">
        <w:rPr>
          <w:rFonts w:ascii="Times New Roman" w:eastAsia="Arial Unicode MS" w:hAnsi="Times New Roman" w:cs="Times New Roman"/>
          <w:i/>
          <w:iCs/>
          <w:sz w:val="24"/>
          <w:szCs w:val="24"/>
          <w:lang w:eastAsia="ru-RU"/>
        </w:rPr>
        <w:t>Изобразительная деятельность.</w:t>
      </w:r>
    </w:p>
    <w:p w:rsidR="00A31E77" w:rsidRPr="00A31E77" w:rsidRDefault="00A31E77" w:rsidP="00A31E77">
      <w:pPr>
        <w:spacing w:after="180"/>
        <w:ind w:left="20" w:right="20" w:firstLine="560"/>
        <w:jc w:val="both"/>
        <w:rPr>
          <w:rFonts w:ascii="Times New Roman" w:eastAsia="Arial Unicode MS" w:hAnsi="Times New Roman" w:cs="Times New Roman"/>
          <w:sz w:val="24"/>
          <w:szCs w:val="24"/>
          <w:lang w:eastAsia="ru-RU"/>
        </w:rPr>
      </w:pPr>
      <w:r w:rsidRPr="00A31E77">
        <w:rPr>
          <w:rFonts w:ascii="Times New Roman" w:eastAsia="Arial Unicode MS" w:hAnsi="Times New Roman" w:cs="Times New Roman"/>
          <w:sz w:val="24"/>
          <w:szCs w:val="24"/>
          <w:lang w:eastAsia="ru-RU"/>
        </w:rPr>
        <w:t xml:space="preserve">1) Предметное рисование: педагог совершенствует у детей умение изображать предметы по памяти и с натуры; развивает наблюдательность, способность замечать характерные особенности предметов и передавать их средствами рисунка (форма, пропорции, расположение на листе бумаги). Педагог совершенствует у детей технику изображения. Продолжает развивать у детей свободу и одновременно точность движений руки под контролем зрения, их плавность, ритмичность. Педагог расширяет набор материалов, которые дети могут использовать в рисовании (гуашь, акварель, сухая и жирная пастель, сангина, угольный карандаш и </w:t>
      </w:r>
      <w:proofErr w:type="gramStart"/>
      <w:r w:rsidRPr="00A31E77">
        <w:rPr>
          <w:rFonts w:ascii="Times New Roman" w:eastAsia="Arial Unicode MS" w:hAnsi="Times New Roman" w:cs="Times New Roman"/>
          <w:sz w:val="24"/>
          <w:szCs w:val="24"/>
          <w:lang w:eastAsia="ru-RU"/>
        </w:rPr>
        <w:t>другое</w:t>
      </w:r>
      <w:proofErr w:type="gramEnd"/>
      <w:r w:rsidRPr="00A31E77">
        <w:rPr>
          <w:rFonts w:ascii="Times New Roman" w:eastAsia="Arial Unicode MS" w:hAnsi="Times New Roman" w:cs="Times New Roman"/>
          <w:sz w:val="24"/>
          <w:szCs w:val="24"/>
          <w:lang w:eastAsia="ru-RU"/>
        </w:rPr>
        <w:t xml:space="preserve">). Предлагает детям соединять в одном рисунке разные материалы для создания выразительного образа. Учит детей новым способам работы с уже знакомыми материалами (например, рисовать акварелью по сырому слою); разным способам создания фона для изображаемой картины: при рисовании акварелью и гуашью - до создания основного изображения; при рисовании пастелью и цветными карандашами фон может быть подготовлен как в начале, так и по завершении основного изображения. </w:t>
      </w:r>
      <w:proofErr w:type="gramStart"/>
      <w:r w:rsidRPr="00A31E77">
        <w:rPr>
          <w:rFonts w:ascii="Times New Roman" w:eastAsia="Arial Unicode MS" w:hAnsi="Times New Roman" w:cs="Times New Roman"/>
          <w:sz w:val="24"/>
          <w:szCs w:val="24"/>
          <w:lang w:eastAsia="ru-RU"/>
        </w:rPr>
        <w:t>Продолжает формировать у детей умение свободно владеть карандашом при выполнении линейного рисунка, учит детей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детей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w:t>
      </w:r>
      <w:proofErr w:type="gramEnd"/>
      <w:r w:rsidRPr="00A31E77">
        <w:rPr>
          <w:rFonts w:ascii="Times New Roman" w:eastAsia="Arial Unicode MS" w:hAnsi="Times New Roman" w:cs="Times New Roman"/>
          <w:sz w:val="24"/>
          <w:szCs w:val="24"/>
          <w:lang w:eastAsia="ru-RU"/>
        </w:rPr>
        <w:t>, травки (хохлома), оживок (</w:t>
      </w:r>
      <w:proofErr w:type="spellStart"/>
      <w:r w:rsidRPr="00A31E77">
        <w:rPr>
          <w:rFonts w:ascii="Times New Roman" w:eastAsia="Arial Unicode MS" w:hAnsi="Times New Roman" w:cs="Times New Roman"/>
          <w:sz w:val="24"/>
          <w:szCs w:val="24"/>
          <w:lang w:eastAsia="ru-RU"/>
        </w:rPr>
        <w:t>городец</w:t>
      </w:r>
      <w:proofErr w:type="spellEnd"/>
      <w:r w:rsidRPr="00A31E77">
        <w:rPr>
          <w:rFonts w:ascii="Times New Roman" w:eastAsia="Arial Unicode MS" w:hAnsi="Times New Roman" w:cs="Times New Roman"/>
          <w:sz w:val="24"/>
          <w:szCs w:val="24"/>
          <w:lang w:eastAsia="ru-RU"/>
        </w:rPr>
        <w:t xml:space="preserve">) и тому подобного. Педагог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получившиеся при равномерном закрашивании и регулировании нажима на карандаш. Развивает у детей представление о разнообразии цветов и оттенков, опираясь на реальную окраску предметов, декоративную роспись, сказочные сюжеты; формирует умение создавать цвета и оттенки. Педагог постепенно подводит детей к обозначению цветов, например, включающих два оттенка (желто-зеленый, серо-голубой) или уподобленных </w:t>
      </w:r>
      <w:proofErr w:type="gramStart"/>
      <w:r w:rsidRPr="00A31E77">
        <w:rPr>
          <w:rFonts w:ascii="Times New Roman" w:eastAsia="Arial Unicode MS" w:hAnsi="Times New Roman" w:cs="Times New Roman"/>
          <w:sz w:val="24"/>
          <w:szCs w:val="24"/>
          <w:lang w:eastAsia="ru-RU"/>
        </w:rPr>
        <w:t>природным</w:t>
      </w:r>
      <w:proofErr w:type="gramEnd"/>
      <w:r w:rsidRPr="00A31E77">
        <w:rPr>
          <w:rFonts w:ascii="Times New Roman" w:eastAsia="Arial Unicode MS" w:hAnsi="Times New Roman" w:cs="Times New Roman"/>
          <w:sz w:val="24"/>
          <w:szCs w:val="24"/>
          <w:lang w:eastAsia="ru-RU"/>
        </w:rPr>
        <w:t xml:space="preserve"> (малиновый, персиковый и тому подобное). Обращает их внимание на изменчивость цвета предметов (например, в процессе роста помидоры зеленые, а созревшие - красные). </w:t>
      </w:r>
      <w:proofErr w:type="gramStart"/>
      <w:r w:rsidRPr="00A31E77">
        <w:rPr>
          <w:rFonts w:ascii="Times New Roman" w:eastAsia="Arial Unicode MS" w:hAnsi="Times New Roman" w:cs="Times New Roman"/>
          <w:sz w:val="24"/>
          <w:szCs w:val="24"/>
          <w:lang w:eastAsia="ru-RU"/>
        </w:rPr>
        <w:t xml:space="preserve">Учит детей замечать изменение цвета в природе в связи с изменением погоды (небо </w:t>
      </w:r>
      <w:r w:rsidRPr="00A31E77">
        <w:rPr>
          <w:rFonts w:ascii="Times New Roman" w:eastAsia="Arial Unicode MS" w:hAnsi="Times New Roman" w:cs="Times New Roman"/>
          <w:sz w:val="24"/>
          <w:szCs w:val="24"/>
          <w:lang w:eastAsia="ru-RU"/>
        </w:rPr>
        <w:lastRenderedPageBreak/>
        <w:t>голубое в солнечный день и серое в пасмурный).</w:t>
      </w:r>
      <w:proofErr w:type="gramEnd"/>
      <w:r w:rsidRPr="00A31E77">
        <w:rPr>
          <w:rFonts w:ascii="Times New Roman" w:eastAsia="Arial Unicode MS" w:hAnsi="Times New Roman" w:cs="Times New Roman"/>
          <w:sz w:val="24"/>
          <w:szCs w:val="24"/>
          <w:lang w:eastAsia="ru-RU"/>
        </w:rPr>
        <w:t xml:space="preserve"> Развивает цветовое восприятие в целях обогащения колористической гаммы рисунка. Учит детей различать оттенки цветов и передавать их в рисунке, развивает восприятие, способность наблюдать и сравнивать цвета окружающих предметов, явлений (нежно-зеленые, только что появившиеся листочки, бледно-зеленые стебли одуванчиков и их темно-зеленые листья и тому подобное). Развивает у детей художественн</w:t>
      </w:r>
      <w:proofErr w:type="gramStart"/>
      <w:r w:rsidRPr="00A31E77">
        <w:rPr>
          <w:rFonts w:ascii="Times New Roman" w:eastAsia="Arial Unicode MS" w:hAnsi="Times New Roman" w:cs="Times New Roman"/>
          <w:sz w:val="24"/>
          <w:szCs w:val="24"/>
          <w:lang w:eastAsia="ru-RU"/>
        </w:rPr>
        <w:t>о-</w:t>
      </w:r>
      <w:proofErr w:type="gramEnd"/>
      <w:r w:rsidRPr="00A31E77">
        <w:rPr>
          <w:rFonts w:ascii="Times New Roman" w:eastAsia="Arial Unicode MS" w:hAnsi="Times New Roman" w:cs="Times New Roman"/>
          <w:sz w:val="24"/>
          <w:szCs w:val="24"/>
          <w:lang w:eastAsia="ru-RU"/>
        </w:rPr>
        <w:t xml:space="preserve"> творческие способности в продуктивных видах детской деятельности.</w:t>
      </w:r>
    </w:p>
    <w:p w:rsidR="00A31E77" w:rsidRPr="00A31E77" w:rsidRDefault="00A31E77" w:rsidP="00A31E77">
      <w:pPr>
        <w:spacing w:after="180"/>
        <w:ind w:left="20" w:right="20" w:firstLine="540"/>
        <w:jc w:val="both"/>
        <w:rPr>
          <w:rFonts w:ascii="Times New Roman" w:eastAsia="Arial Unicode MS" w:hAnsi="Times New Roman" w:cs="Times New Roman"/>
          <w:sz w:val="24"/>
          <w:szCs w:val="24"/>
          <w:lang w:eastAsia="ru-RU"/>
        </w:rPr>
      </w:pPr>
      <w:proofErr w:type="gramStart"/>
      <w:r w:rsidRPr="00A31E77">
        <w:rPr>
          <w:rFonts w:ascii="Times New Roman" w:eastAsia="Arial Unicode MS" w:hAnsi="Times New Roman" w:cs="Times New Roman"/>
          <w:sz w:val="24"/>
          <w:szCs w:val="24"/>
          <w:lang w:eastAsia="ru-RU"/>
        </w:rPr>
        <w:t>Сюжетное рисование: педагог продолжает формировать умение у детей размещать изображения на листе в соответствии с их реальным расположением (ближе или дальше от рисующего; ближе к нижнему краю листа - передний план или дальше от него - задний план); передавать различия в величине изображаемых предметов (дерево высокое, цветок ниже дерева; воробышек маленький, ворона большая и тому подобное).</w:t>
      </w:r>
      <w:proofErr w:type="gramEnd"/>
      <w:r w:rsidRPr="00A31E77">
        <w:rPr>
          <w:rFonts w:ascii="Times New Roman" w:eastAsia="Arial Unicode MS" w:hAnsi="Times New Roman" w:cs="Times New Roman"/>
          <w:sz w:val="24"/>
          <w:szCs w:val="24"/>
          <w:lang w:eastAsia="ru-RU"/>
        </w:rPr>
        <w:t xml:space="preserve"> Формирует у детей умение строить композицию рисунка; передавать движения людей и животных, растений, склоняющихся от ветра. Продолжает формировать у детей умение передавать в рисунках, как сюжеты народных сказок, так и авторских произведений (стихотворений, сказок, рассказов); проявлять самостоятельность в выборе темы, композиционного и цветового решения.</w:t>
      </w:r>
    </w:p>
    <w:p w:rsidR="00A31E77" w:rsidRPr="00A31E77" w:rsidRDefault="00A31E77" w:rsidP="00A31E77">
      <w:pPr>
        <w:spacing w:after="215"/>
        <w:ind w:left="20" w:right="20" w:firstLine="540"/>
        <w:jc w:val="both"/>
        <w:rPr>
          <w:rFonts w:ascii="Times New Roman" w:eastAsia="Arial Unicode MS" w:hAnsi="Times New Roman" w:cs="Times New Roman"/>
          <w:sz w:val="24"/>
          <w:szCs w:val="24"/>
          <w:lang w:eastAsia="ru-RU"/>
        </w:rPr>
      </w:pPr>
      <w:r w:rsidRPr="00A31E77">
        <w:rPr>
          <w:rFonts w:ascii="Times New Roman" w:eastAsia="Arial Unicode MS" w:hAnsi="Times New Roman" w:cs="Times New Roman"/>
          <w:sz w:val="24"/>
          <w:szCs w:val="24"/>
          <w:lang w:eastAsia="ru-RU"/>
        </w:rPr>
        <w:t xml:space="preserve">Декоративное рисование: педагог продолжает развивать декоративное творчество детей; умение создавать узоры по мотивам народных росписей, уже знакомых детям и новых (городецкая, гжельская, хохломская, </w:t>
      </w:r>
      <w:proofErr w:type="spellStart"/>
      <w:r w:rsidRPr="00A31E77">
        <w:rPr>
          <w:rFonts w:ascii="Times New Roman" w:eastAsia="Arial Unicode MS" w:hAnsi="Times New Roman" w:cs="Times New Roman"/>
          <w:sz w:val="24"/>
          <w:szCs w:val="24"/>
          <w:lang w:eastAsia="ru-RU"/>
        </w:rPr>
        <w:t>жостовская</w:t>
      </w:r>
      <w:proofErr w:type="spellEnd"/>
      <w:r w:rsidRPr="00A31E77">
        <w:rPr>
          <w:rFonts w:ascii="Times New Roman" w:eastAsia="Arial Unicode MS" w:hAnsi="Times New Roman" w:cs="Times New Roman"/>
          <w:sz w:val="24"/>
          <w:szCs w:val="24"/>
          <w:lang w:eastAsia="ru-RU"/>
        </w:rPr>
        <w:t>, мезенская роспись и другое). Учит детей выделять и передавать цветовую гамму народного декоративного искусства определенного вида. Закрепляет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w:t>
      </w:r>
    </w:p>
    <w:p w:rsidR="00A31E77" w:rsidRPr="00A31E77" w:rsidRDefault="00A31E77" w:rsidP="00A31E77">
      <w:pPr>
        <w:numPr>
          <w:ilvl w:val="2"/>
          <w:numId w:val="6"/>
        </w:numPr>
        <w:tabs>
          <w:tab w:val="left" w:pos="819"/>
        </w:tabs>
        <w:spacing w:after="203" w:line="240" w:lineRule="auto"/>
        <w:jc w:val="both"/>
        <w:rPr>
          <w:rFonts w:ascii="Times New Roman" w:eastAsia="Arial Unicode MS" w:hAnsi="Times New Roman" w:cs="Times New Roman"/>
          <w:sz w:val="24"/>
          <w:szCs w:val="24"/>
          <w:lang w:eastAsia="ru-RU"/>
        </w:rPr>
      </w:pPr>
      <w:r w:rsidRPr="00A31E77">
        <w:rPr>
          <w:rFonts w:ascii="Times New Roman" w:eastAsia="Arial Unicode MS" w:hAnsi="Times New Roman" w:cs="Times New Roman"/>
          <w:sz w:val="24"/>
          <w:szCs w:val="24"/>
          <w:lang w:eastAsia="ru-RU"/>
        </w:rPr>
        <w:t>Лепка:</w:t>
      </w:r>
    </w:p>
    <w:p w:rsidR="00A31E77" w:rsidRPr="00A31E77" w:rsidRDefault="00A31E77" w:rsidP="00A31E77">
      <w:pPr>
        <w:spacing w:after="215"/>
        <w:ind w:left="20" w:right="20" w:firstLine="540"/>
        <w:jc w:val="both"/>
        <w:rPr>
          <w:rFonts w:ascii="Times New Roman" w:eastAsia="Arial Unicode MS" w:hAnsi="Times New Roman" w:cs="Times New Roman"/>
          <w:sz w:val="24"/>
          <w:szCs w:val="24"/>
          <w:lang w:eastAsia="ru-RU"/>
        </w:rPr>
      </w:pPr>
      <w:r w:rsidRPr="00A31E77">
        <w:rPr>
          <w:rFonts w:ascii="Times New Roman" w:eastAsia="Arial Unicode MS" w:hAnsi="Times New Roman" w:cs="Times New Roman"/>
          <w:sz w:val="24"/>
          <w:szCs w:val="24"/>
          <w:lang w:eastAsia="ru-RU"/>
        </w:rPr>
        <w:t>педагог развивает творчество детей; учит свободно использовать для создания образов предметов, объектов природы, сказочных персонажей разнообразные приемы, усвоенные ранее; умение передавать форму основной части и других частей, их пропорции, позу, характерные особенности изображаемых объектов; обрабатывать поверхность формы движениями пальцев и стекой. Продолжает формировать у детей умение передавать характерные движения человека и животных, создавать выразительные образы (птичка подняла крылышки, приготовилась лететь; козлик скачет, девочка танцует; дети делают гимнастику - коллективная композиция). Учит детей создавать скульптурные группы из двух-трех фигур, развивать чувство композиции, умение передавать пропорции предметов, их соотношение по величине, выразительность поз, движений, деталей.</w:t>
      </w:r>
    </w:p>
    <w:p w:rsidR="00A31E77" w:rsidRPr="00A31E77" w:rsidRDefault="00A31E77" w:rsidP="00A31E77">
      <w:pPr>
        <w:spacing w:after="203"/>
        <w:ind w:left="20" w:firstLine="540"/>
        <w:jc w:val="both"/>
        <w:rPr>
          <w:rFonts w:ascii="Times New Roman" w:eastAsia="Arial Unicode MS" w:hAnsi="Times New Roman" w:cs="Times New Roman"/>
          <w:sz w:val="24"/>
          <w:szCs w:val="24"/>
          <w:lang w:eastAsia="ru-RU"/>
        </w:rPr>
      </w:pPr>
      <w:r w:rsidRPr="00A31E77">
        <w:rPr>
          <w:rFonts w:ascii="Times New Roman" w:eastAsia="Arial Unicode MS" w:hAnsi="Times New Roman" w:cs="Times New Roman"/>
          <w:sz w:val="24"/>
          <w:szCs w:val="24"/>
          <w:lang w:eastAsia="ru-RU"/>
        </w:rPr>
        <w:t>Декоративная лепка: педагог продолжает развивать у детей навыки</w:t>
      </w:r>
    </w:p>
    <w:p w:rsidR="00A31E77" w:rsidRPr="00A31E77" w:rsidRDefault="00A31E77" w:rsidP="00A31E77">
      <w:pPr>
        <w:spacing w:after="215"/>
        <w:ind w:left="20" w:right="20" w:firstLine="540"/>
        <w:jc w:val="both"/>
        <w:rPr>
          <w:rFonts w:ascii="Times New Roman" w:eastAsia="Arial Unicode MS" w:hAnsi="Times New Roman" w:cs="Times New Roman"/>
          <w:sz w:val="24"/>
          <w:szCs w:val="24"/>
          <w:lang w:eastAsia="ru-RU"/>
        </w:rPr>
      </w:pPr>
      <w:r w:rsidRPr="00A31E77">
        <w:rPr>
          <w:rFonts w:ascii="Times New Roman" w:eastAsia="Arial Unicode MS" w:hAnsi="Times New Roman" w:cs="Times New Roman"/>
          <w:sz w:val="24"/>
          <w:szCs w:val="24"/>
          <w:lang w:eastAsia="ru-RU"/>
        </w:rPr>
        <w:t>декоративной лепки; учит использовать разные способы лепки (</w:t>
      </w:r>
      <w:proofErr w:type="spellStart"/>
      <w:r w:rsidRPr="00A31E77">
        <w:rPr>
          <w:rFonts w:ascii="Times New Roman" w:eastAsia="Arial Unicode MS" w:hAnsi="Times New Roman" w:cs="Times New Roman"/>
          <w:sz w:val="24"/>
          <w:szCs w:val="24"/>
          <w:lang w:eastAsia="ru-RU"/>
        </w:rPr>
        <w:t>налеп</w:t>
      </w:r>
      <w:proofErr w:type="spellEnd"/>
      <w:r w:rsidRPr="00A31E77">
        <w:rPr>
          <w:rFonts w:ascii="Times New Roman" w:eastAsia="Arial Unicode MS" w:hAnsi="Times New Roman" w:cs="Times New Roman"/>
          <w:sz w:val="24"/>
          <w:szCs w:val="24"/>
          <w:lang w:eastAsia="ru-RU"/>
        </w:rPr>
        <w:t>, углубленный рельеф), применять стеку. Учит при лепке из глины расписывать пластину, создавать узор стекой; создавать из глины, разноцветного пластилина предметные и сюжетные, индивидуальные и коллективные композиции.</w:t>
      </w:r>
    </w:p>
    <w:p w:rsidR="00A31E77" w:rsidRPr="00A31E77" w:rsidRDefault="00A31E77" w:rsidP="00A31E77">
      <w:pPr>
        <w:numPr>
          <w:ilvl w:val="2"/>
          <w:numId w:val="6"/>
        </w:numPr>
        <w:tabs>
          <w:tab w:val="left" w:pos="814"/>
        </w:tabs>
        <w:spacing w:after="203" w:line="240" w:lineRule="auto"/>
        <w:jc w:val="both"/>
        <w:rPr>
          <w:rFonts w:ascii="Times New Roman" w:eastAsia="Arial Unicode MS" w:hAnsi="Times New Roman" w:cs="Times New Roman"/>
          <w:sz w:val="24"/>
          <w:szCs w:val="24"/>
          <w:lang w:eastAsia="ru-RU"/>
        </w:rPr>
      </w:pPr>
      <w:r w:rsidRPr="00A31E77">
        <w:rPr>
          <w:rFonts w:ascii="Times New Roman" w:eastAsia="Arial Unicode MS" w:hAnsi="Times New Roman" w:cs="Times New Roman"/>
          <w:sz w:val="24"/>
          <w:szCs w:val="24"/>
          <w:lang w:eastAsia="ru-RU"/>
        </w:rPr>
        <w:t>Аппликация:</w:t>
      </w:r>
    </w:p>
    <w:p w:rsidR="00CF6637" w:rsidRPr="00ED5EC5" w:rsidRDefault="00A31E77" w:rsidP="00A31E77">
      <w:pPr>
        <w:spacing w:after="0"/>
        <w:ind w:left="20" w:right="20" w:firstLine="540"/>
        <w:jc w:val="both"/>
        <w:rPr>
          <w:rFonts w:ascii="Times New Roman" w:eastAsia="Arial Unicode MS" w:hAnsi="Times New Roman" w:cs="Times New Roman"/>
          <w:sz w:val="24"/>
          <w:szCs w:val="24"/>
          <w:lang w:eastAsia="ru-RU"/>
        </w:rPr>
      </w:pPr>
      <w:r w:rsidRPr="00A31E77">
        <w:rPr>
          <w:rFonts w:ascii="Times New Roman" w:eastAsia="Arial Unicode MS" w:hAnsi="Times New Roman" w:cs="Times New Roman"/>
          <w:sz w:val="24"/>
          <w:szCs w:val="24"/>
          <w:lang w:eastAsia="ru-RU"/>
        </w:rPr>
        <w:t xml:space="preserve">педагог продолжает формировать умение детей создавать предметные и сюжетные изображения с натуры и по представлению: развивать чувство композиции (красиво располагать фигуры на листе бумаги формата, соответствующего пропорциям изображаемых предметов). </w:t>
      </w:r>
    </w:p>
    <w:p w:rsidR="00CF6637" w:rsidRPr="00ED5EC5" w:rsidRDefault="00CF6637" w:rsidP="00A31E77">
      <w:pPr>
        <w:spacing w:after="0"/>
        <w:ind w:left="20" w:right="20" w:firstLine="540"/>
        <w:jc w:val="both"/>
        <w:rPr>
          <w:rFonts w:ascii="Times New Roman" w:eastAsia="Arial Unicode MS" w:hAnsi="Times New Roman" w:cs="Times New Roman"/>
          <w:sz w:val="24"/>
          <w:szCs w:val="24"/>
          <w:lang w:eastAsia="ru-RU"/>
        </w:rPr>
      </w:pPr>
    </w:p>
    <w:p w:rsidR="00A31E77" w:rsidRPr="00A31E77" w:rsidRDefault="00A31E77" w:rsidP="00A31E77">
      <w:pPr>
        <w:spacing w:after="0"/>
        <w:ind w:left="20" w:right="20" w:firstLine="540"/>
        <w:jc w:val="both"/>
        <w:rPr>
          <w:rFonts w:ascii="Times New Roman" w:eastAsia="Arial Unicode MS" w:hAnsi="Times New Roman" w:cs="Times New Roman"/>
          <w:sz w:val="24"/>
          <w:szCs w:val="24"/>
          <w:lang w:eastAsia="ru-RU"/>
        </w:rPr>
      </w:pPr>
      <w:r w:rsidRPr="00A31E77">
        <w:rPr>
          <w:rFonts w:ascii="Times New Roman" w:eastAsia="Arial Unicode MS" w:hAnsi="Times New Roman" w:cs="Times New Roman"/>
          <w:sz w:val="24"/>
          <w:szCs w:val="24"/>
          <w:lang w:eastAsia="ru-RU"/>
        </w:rPr>
        <w:t>Развивает у детей умение составлять узоры и декоративные композиции из геометрических и растительных элементов на листах бумаги разной формы; изображать птиц, животных по замыслу</w:t>
      </w:r>
    </w:p>
    <w:p w:rsidR="00A31E77" w:rsidRPr="00A31E77" w:rsidRDefault="00A31E77" w:rsidP="00A31E77">
      <w:pPr>
        <w:spacing w:after="0"/>
        <w:ind w:left="5180"/>
        <w:rPr>
          <w:rFonts w:ascii="Times New Roman" w:eastAsia="Arial Unicode MS" w:hAnsi="Times New Roman" w:cs="Times New Roman"/>
          <w:sz w:val="24"/>
          <w:szCs w:val="24"/>
          <w:lang w:eastAsia="ru-RU"/>
        </w:rPr>
      </w:pPr>
      <w:r w:rsidRPr="00A31E77">
        <w:rPr>
          <w:rFonts w:ascii="Times New Roman" w:eastAsia="Arial Unicode MS" w:hAnsi="Times New Roman" w:cs="Times New Roman"/>
          <w:sz w:val="24"/>
          <w:szCs w:val="24"/>
          <w:lang w:eastAsia="ru-RU"/>
        </w:rPr>
        <w:t>33</w:t>
      </w:r>
    </w:p>
    <w:p w:rsidR="00A31E77" w:rsidRPr="00A31E77" w:rsidRDefault="00A31E77" w:rsidP="00A31E77">
      <w:pPr>
        <w:spacing w:after="215"/>
        <w:ind w:left="20" w:right="20"/>
        <w:jc w:val="both"/>
        <w:rPr>
          <w:rFonts w:ascii="Times New Roman" w:eastAsia="Arial Unicode MS" w:hAnsi="Times New Roman" w:cs="Times New Roman"/>
          <w:sz w:val="24"/>
          <w:szCs w:val="24"/>
          <w:lang w:eastAsia="ru-RU"/>
        </w:rPr>
      </w:pPr>
      <w:r w:rsidRPr="00A31E77">
        <w:rPr>
          <w:rFonts w:ascii="Times New Roman" w:eastAsia="Arial Unicode MS" w:hAnsi="Times New Roman" w:cs="Times New Roman"/>
          <w:sz w:val="24"/>
          <w:szCs w:val="24"/>
          <w:lang w:eastAsia="ru-RU"/>
        </w:rPr>
        <w:t>детей и по мотивам народного искусства. Закрепляет приемы вырезания симметричных предметов из бумаги, сложенной вдвое; несколько предметов или их частей из бумаги, сложенной гармошкой. При создании образов педагог поощряет применение детьми разных приемов вырезания, обрывания бумаги, наклеивания изображений (намазывая их клеем полностью или частично, создавая иллюзию передачи объема); учит мозаичному способу изображения с предварительным легким обозначением карандашом формы частей и деталей картинки. Продолжает развивать у детей чувство цвета, колорита, композиции. Поощряет проявления детского творчества.</w:t>
      </w:r>
    </w:p>
    <w:p w:rsidR="00A31E77" w:rsidRPr="00A31E77" w:rsidRDefault="00A31E77" w:rsidP="00A31E77">
      <w:pPr>
        <w:numPr>
          <w:ilvl w:val="2"/>
          <w:numId w:val="6"/>
        </w:numPr>
        <w:tabs>
          <w:tab w:val="left" w:pos="834"/>
        </w:tabs>
        <w:spacing w:after="203" w:line="240" w:lineRule="auto"/>
        <w:jc w:val="both"/>
        <w:rPr>
          <w:rFonts w:ascii="Times New Roman" w:eastAsia="Arial Unicode MS" w:hAnsi="Times New Roman" w:cs="Times New Roman"/>
          <w:sz w:val="24"/>
          <w:szCs w:val="24"/>
          <w:lang w:eastAsia="ru-RU"/>
        </w:rPr>
      </w:pPr>
      <w:r w:rsidRPr="00A31E77">
        <w:rPr>
          <w:rFonts w:ascii="Times New Roman" w:eastAsia="Arial Unicode MS" w:hAnsi="Times New Roman" w:cs="Times New Roman"/>
          <w:sz w:val="24"/>
          <w:szCs w:val="24"/>
          <w:lang w:eastAsia="ru-RU"/>
        </w:rPr>
        <w:t>Прикладное творчество:</w:t>
      </w:r>
    </w:p>
    <w:p w:rsidR="00A31E77" w:rsidRPr="00A31E77" w:rsidRDefault="00A31E77" w:rsidP="00A31E77">
      <w:pPr>
        <w:spacing w:after="215"/>
        <w:ind w:left="20" w:right="20" w:firstLine="560"/>
        <w:jc w:val="both"/>
        <w:rPr>
          <w:rFonts w:ascii="Times New Roman" w:eastAsia="Arial Unicode MS" w:hAnsi="Times New Roman" w:cs="Times New Roman"/>
          <w:sz w:val="24"/>
          <w:szCs w:val="24"/>
          <w:lang w:eastAsia="ru-RU"/>
        </w:rPr>
      </w:pPr>
      <w:r w:rsidRPr="00A31E77">
        <w:rPr>
          <w:rFonts w:ascii="Times New Roman" w:eastAsia="Arial Unicode MS" w:hAnsi="Times New Roman" w:cs="Times New Roman"/>
          <w:sz w:val="24"/>
          <w:szCs w:val="24"/>
          <w:lang w:eastAsia="ru-RU"/>
        </w:rPr>
        <w:t>при работе с бумагой и картоном педагог закрепляет у детей умение складывать бумагу прямоугольной, квадратной, круглой формы в разных направлениях (пилотка); использовать разную по фактуре бумагу, делать разметку с помощью шаблона; создавать игрушки забавы (мишка-физкультурник, клюющий петушок и другие). Педагог формирует у детей умение создавать предметы из полосок цветной бумаги (коврик, дорожка, закладка), подбирать цвета и их оттенки при изготовлении игрушек, сувениров, деталей костюмов и украшений к праздникам. Формирует умение использовать образец. Совершенствует умение детей создавать объемные игрушки в технике оригами. При работе с тканью, педагог формирует у детей умение вдевать нитку в иголку, завязывать узелок; пришивать пуговицу, вешалку; шить простейшие изделия (мешочек для семян, фартучек для кукол, игольница) швом "вперед иголку". Педагог закрепляет у детей умение делать аппликацию, используя кусочки ткани разнообразной фактуры (шелк для бабочки, байка для зайчика и так далее), наносить контур с помощью мелка и вырезать в соответствии с задуманным сюжетом. При работе с природным материалом закрепляет у детей умение создавать фигуры людей, животных, птиц из желудей, шишек, косточек, травы, веток, корней и других материалов, передавать выразительность образа, создавать общие композиции ("Лесная поляна", "Сказочные герои"). Педагог закрепляет умение детей аккуратно и экономно использовать материалы. Развивает у детей фантазию, воображение.</w:t>
      </w:r>
    </w:p>
    <w:p w:rsidR="00A31E77" w:rsidRPr="00A31E77" w:rsidRDefault="00A31E77" w:rsidP="00A31E77">
      <w:pPr>
        <w:numPr>
          <w:ilvl w:val="2"/>
          <w:numId w:val="6"/>
        </w:numPr>
        <w:tabs>
          <w:tab w:val="left" w:pos="825"/>
        </w:tabs>
        <w:spacing w:after="193" w:line="240" w:lineRule="auto"/>
        <w:jc w:val="both"/>
        <w:rPr>
          <w:rFonts w:ascii="Times New Roman" w:eastAsia="Arial Unicode MS" w:hAnsi="Times New Roman" w:cs="Times New Roman"/>
          <w:sz w:val="24"/>
          <w:szCs w:val="24"/>
          <w:lang w:eastAsia="ru-RU"/>
        </w:rPr>
      </w:pPr>
      <w:r w:rsidRPr="00A31E77">
        <w:rPr>
          <w:rFonts w:ascii="Times New Roman" w:eastAsia="Arial Unicode MS" w:hAnsi="Times New Roman" w:cs="Times New Roman"/>
          <w:sz w:val="24"/>
          <w:szCs w:val="24"/>
          <w:lang w:eastAsia="ru-RU"/>
        </w:rPr>
        <w:t>Народное декоративно-прикладное искусство:</w:t>
      </w:r>
    </w:p>
    <w:p w:rsidR="00CF6637" w:rsidRPr="0061229C" w:rsidRDefault="00A31E77" w:rsidP="00A31E77">
      <w:pPr>
        <w:spacing w:after="215"/>
        <w:ind w:left="20" w:right="20" w:firstLine="560"/>
        <w:jc w:val="both"/>
        <w:rPr>
          <w:rFonts w:ascii="Times New Roman" w:eastAsia="Arial Unicode MS" w:hAnsi="Times New Roman" w:cs="Times New Roman"/>
          <w:sz w:val="24"/>
          <w:szCs w:val="24"/>
          <w:lang w:eastAsia="ru-RU"/>
        </w:rPr>
      </w:pPr>
      <w:r w:rsidRPr="00A31E77">
        <w:rPr>
          <w:rFonts w:ascii="Times New Roman" w:eastAsia="Arial Unicode MS" w:hAnsi="Times New Roman" w:cs="Times New Roman"/>
          <w:sz w:val="24"/>
          <w:szCs w:val="24"/>
          <w:lang w:eastAsia="ru-RU"/>
        </w:rPr>
        <w:t xml:space="preserve">педагог продолжает развивать </w:t>
      </w:r>
      <w:proofErr w:type="spellStart"/>
      <w:r w:rsidRPr="00A31E77">
        <w:rPr>
          <w:rFonts w:ascii="Times New Roman" w:eastAsia="Arial Unicode MS" w:hAnsi="Times New Roman" w:cs="Times New Roman"/>
          <w:sz w:val="24"/>
          <w:szCs w:val="24"/>
          <w:lang w:eastAsia="ru-RU"/>
        </w:rPr>
        <w:t>удекоративное</w:t>
      </w:r>
      <w:proofErr w:type="spellEnd"/>
      <w:r w:rsidRPr="00A31E77">
        <w:rPr>
          <w:rFonts w:ascii="Times New Roman" w:eastAsia="Arial Unicode MS" w:hAnsi="Times New Roman" w:cs="Times New Roman"/>
          <w:sz w:val="24"/>
          <w:szCs w:val="24"/>
          <w:lang w:eastAsia="ru-RU"/>
        </w:rPr>
        <w:t xml:space="preserve"> творчество детей; умение создавать узоры по мотивам народных росписей, уже знакомых детям и новых (городецкая, гжельская, хохломская, </w:t>
      </w:r>
      <w:proofErr w:type="spellStart"/>
      <w:r w:rsidRPr="00A31E77">
        <w:rPr>
          <w:rFonts w:ascii="Times New Roman" w:eastAsia="Arial Unicode MS" w:hAnsi="Times New Roman" w:cs="Times New Roman"/>
          <w:sz w:val="24"/>
          <w:szCs w:val="24"/>
          <w:lang w:eastAsia="ru-RU"/>
        </w:rPr>
        <w:t>жостовская</w:t>
      </w:r>
      <w:proofErr w:type="spellEnd"/>
      <w:r w:rsidRPr="00A31E77">
        <w:rPr>
          <w:rFonts w:ascii="Times New Roman" w:eastAsia="Arial Unicode MS" w:hAnsi="Times New Roman" w:cs="Times New Roman"/>
          <w:sz w:val="24"/>
          <w:szCs w:val="24"/>
          <w:lang w:eastAsia="ru-RU"/>
        </w:rPr>
        <w:t xml:space="preserve">, мезенская роспись и другие). </w:t>
      </w:r>
      <w:proofErr w:type="gramStart"/>
      <w:r w:rsidRPr="00A31E77">
        <w:rPr>
          <w:rFonts w:ascii="Times New Roman" w:eastAsia="Arial Unicode MS" w:hAnsi="Times New Roman" w:cs="Times New Roman"/>
          <w:sz w:val="24"/>
          <w:szCs w:val="24"/>
          <w:lang w:eastAsia="ru-RU"/>
        </w:rPr>
        <w:t>Продолжает формировать у детей умение свободно владеть карандашом, кистью при выполнении линейного рисунка, учит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w:t>
      </w:r>
      <w:proofErr w:type="gramEnd"/>
      <w:r w:rsidRPr="00A31E77">
        <w:rPr>
          <w:rFonts w:ascii="Times New Roman" w:eastAsia="Arial Unicode MS" w:hAnsi="Times New Roman" w:cs="Times New Roman"/>
          <w:sz w:val="24"/>
          <w:szCs w:val="24"/>
          <w:lang w:eastAsia="ru-RU"/>
        </w:rPr>
        <w:t xml:space="preserve"> (хохлома), оживок (</w:t>
      </w:r>
      <w:proofErr w:type="spellStart"/>
      <w:r w:rsidRPr="00A31E77">
        <w:rPr>
          <w:rFonts w:ascii="Times New Roman" w:eastAsia="Arial Unicode MS" w:hAnsi="Times New Roman" w:cs="Times New Roman"/>
          <w:sz w:val="24"/>
          <w:szCs w:val="24"/>
          <w:lang w:eastAsia="ru-RU"/>
        </w:rPr>
        <w:t>городец</w:t>
      </w:r>
      <w:proofErr w:type="spellEnd"/>
      <w:r w:rsidRPr="00A31E77">
        <w:rPr>
          <w:rFonts w:ascii="Times New Roman" w:eastAsia="Arial Unicode MS" w:hAnsi="Times New Roman" w:cs="Times New Roman"/>
          <w:sz w:val="24"/>
          <w:szCs w:val="24"/>
          <w:lang w:eastAsia="ru-RU"/>
        </w:rPr>
        <w:t xml:space="preserve">) и </w:t>
      </w:r>
      <w:proofErr w:type="gramStart"/>
      <w:r w:rsidRPr="00A31E77">
        <w:rPr>
          <w:rFonts w:ascii="Times New Roman" w:eastAsia="Arial Unicode MS" w:hAnsi="Times New Roman" w:cs="Times New Roman"/>
          <w:sz w:val="24"/>
          <w:szCs w:val="24"/>
          <w:lang w:eastAsia="ru-RU"/>
        </w:rPr>
        <w:t>другое</w:t>
      </w:r>
      <w:proofErr w:type="gramEnd"/>
      <w:r w:rsidRPr="00A31E77">
        <w:rPr>
          <w:rFonts w:ascii="Times New Roman" w:eastAsia="Arial Unicode MS" w:hAnsi="Times New Roman" w:cs="Times New Roman"/>
          <w:sz w:val="24"/>
          <w:szCs w:val="24"/>
          <w:lang w:eastAsia="ru-RU"/>
        </w:rPr>
        <w:t xml:space="preserve">.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Педагог учит детей выделять и передавать цветовую гамму народного декоративного искусства определенного вида. Закрепляет у детей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 Педагог продолжает развивать у детей </w:t>
      </w:r>
    </w:p>
    <w:p w:rsidR="00CF6637" w:rsidRPr="0061229C" w:rsidRDefault="00CF6637" w:rsidP="00A31E77">
      <w:pPr>
        <w:spacing w:after="215"/>
        <w:ind w:left="20" w:right="20" w:firstLine="560"/>
        <w:jc w:val="both"/>
        <w:rPr>
          <w:rFonts w:ascii="Times New Roman" w:eastAsia="Arial Unicode MS" w:hAnsi="Times New Roman" w:cs="Times New Roman"/>
          <w:sz w:val="24"/>
          <w:szCs w:val="24"/>
          <w:lang w:eastAsia="ru-RU"/>
        </w:rPr>
      </w:pPr>
    </w:p>
    <w:p w:rsidR="00A31E77" w:rsidRPr="00A31E77" w:rsidRDefault="00A31E77" w:rsidP="00A31E77">
      <w:pPr>
        <w:spacing w:after="215"/>
        <w:ind w:left="20" w:right="20" w:firstLine="560"/>
        <w:jc w:val="both"/>
        <w:rPr>
          <w:rFonts w:ascii="Times New Roman" w:eastAsia="Arial Unicode MS" w:hAnsi="Times New Roman" w:cs="Times New Roman"/>
          <w:sz w:val="24"/>
          <w:szCs w:val="24"/>
          <w:lang w:eastAsia="ru-RU"/>
        </w:rPr>
      </w:pPr>
      <w:r w:rsidRPr="00A31E77">
        <w:rPr>
          <w:rFonts w:ascii="Times New Roman" w:eastAsia="Arial Unicode MS" w:hAnsi="Times New Roman" w:cs="Times New Roman"/>
          <w:sz w:val="24"/>
          <w:szCs w:val="24"/>
          <w:lang w:eastAsia="ru-RU"/>
        </w:rPr>
        <w:t>навыки декоративной лепки; учит использовать разные способы лепки (</w:t>
      </w:r>
      <w:proofErr w:type="spellStart"/>
      <w:r w:rsidRPr="00A31E77">
        <w:rPr>
          <w:rFonts w:ascii="Times New Roman" w:eastAsia="Arial Unicode MS" w:hAnsi="Times New Roman" w:cs="Times New Roman"/>
          <w:sz w:val="24"/>
          <w:szCs w:val="24"/>
          <w:lang w:eastAsia="ru-RU"/>
        </w:rPr>
        <w:t>налеп</w:t>
      </w:r>
      <w:proofErr w:type="spellEnd"/>
      <w:r w:rsidRPr="00A31E77">
        <w:rPr>
          <w:rFonts w:ascii="Times New Roman" w:eastAsia="Arial Unicode MS" w:hAnsi="Times New Roman" w:cs="Times New Roman"/>
          <w:sz w:val="24"/>
          <w:szCs w:val="24"/>
          <w:lang w:eastAsia="ru-RU"/>
        </w:rPr>
        <w:t>, углубленный рельеф), применять стеку.</w:t>
      </w:r>
    </w:p>
    <w:p w:rsidR="00A31E77" w:rsidRPr="00A31E77" w:rsidRDefault="00A31E77" w:rsidP="00A31E77">
      <w:pPr>
        <w:spacing w:after="199"/>
        <w:ind w:left="20" w:firstLine="560"/>
        <w:jc w:val="both"/>
        <w:rPr>
          <w:rFonts w:ascii="Times New Roman" w:eastAsia="Arial Unicode MS" w:hAnsi="Times New Roman" w:cs="Times New Roman"/>
          <w:i/>
          <w:iCs/>
          <w:sz w:val="24"/>
          <w:szCs w:val="24"/>
          <w:lang w:eastAsia="ru-RU"/>
        </w:rPr>
      </w:pPr>
      <w:r w:rsidRPr="00A31E77">
        <w:rPr>
          <w:rFonts w:ascii="Times New Roman" w:eastAsia="Arial Unicode MS" w:hAnsi="Times New Roman" w:cs="Times New Roman"/>
          <w:i/>
          <w:iCs/>
          <w:sz w:val="24"/>
          <w:szCs w:val="24"/>
          <w:lang w:eastAsia="ru-RU"/>
        </w:rPr>
        <w:t>Конструктивная деятельность.</w:t>
      </w:r>
    </w:p>
    <w:p w:rsidR="00A31E77" w:rsidRPr="00A31E77" w:rsidRDefault="00A31E77" w:rsidP="00A31E77">
      <w:pPr>
        <w:spacing w:after="0"/>
        <w:ind w:left="20" w:right="20" w:firstLine="560"/>
        <w:jc w:val="both"/>
        <w:rPr>
          <w:rFonts w:ascii="Times New Roman" w:eastAsia="Arial Unicode MS" w:hAnsi="Times New Roman" w:cs="Times New Roman"/>
          <w:sz w:val="24"/>
          <w:szCs w:val="24"/>
          <w:lang w:eastAsia="ru-RU"/>
        </w:rPr>
      </w:pPr>
      <w:r w:rsidRPr="00A31E77">
        <w:rPr>
          <w:rFonts w:ascii="Times New Roman" w:eastAsia="Arial Unicode MS" w:hAnsi="Times New Roman" w:cs="Times New Roman"/>
          <w:sz w:val="24"/>
          <w:szCs w:val="24"/>
          <w:lang w:eastAsia="ru-RU"/>
        </w:rPr>
        <w:t xml:space="preserve">1) Педагог формирует у детей интерес к разнообразным зданиям и сооружениям (жилые дома, театры и </w:t>
      </w:r>
      <w:proofErr w:type="gramStart"/>
      <w:r w:rsidRPr="00A31E77">
        <w:rPr>
          <w:rFonts w:ascii="Times New Roman" w:eastAsia="Arial Unicode MS" w:hAnsi="Times New Roman" w:cs="Times New Roman"/>
          <w:sz w:val="24"/>
          <w:szCs w:val="24"/>
          <w:lang w:eastAsia="ru-RU"/>
        </w:rPr>
        <w:t>другое</w:t>
      </w:r>
      <w:proofErr w:type="gramEnd"/>
      <w:r w:rsidRPr="00A31E77">
        <w:rPr>
          <w:rFonts w:ascii="Times New Roman" w:eastAsia="Arial Unicode MS" w:hAnsi="Times New Roman" w:cs="Times New Roman"/>
          <w:sz w:val="24"/>
          <w:szCs w:val="24"/>
          <w:lang w:eastAsia="ru-RU"/>
        </w:rPr>
        <w:t>). Поощряет желание передавать их особенности в конструктивной деятельности.</w:t>
      </w:r>
    </w:p>
    <w:p w:rsidR="00A31E77" w:rsidRPr="00A31E77" w:rsidRDefault="00A31E77" w:rsidP="00A31E77">
      <w:pPr>
        <w:spacing w:after="184"/>
        <w:ind w:left="40" w:right="20"/>
        <w:jc w:val="both"/>
        <w:rPr>
          <w:rFonts w:ascii="Times New Roman" w:eastAsia="Arial Unicode MS" w:hAnsi="Times New Roman" w:cs="Times New Roman"/>
          <w:sz w:val="24"/>
          <w:szCs w:val="24"/>
          <w:lang w:eastAsia="ru-RU"/>
        </w:rPr>
      </w:pPr>
      <w:r w:rsidRPr="00A31E77">
        <w:rPr>
          <w:rFonts w:ascii="Times New Roman" w:eastAsia="Arial Unicode MS" w:hAnsi="Times New Roman" w:cs="Times New Roman"/>
          <w:sz w:val="24"/>
          <w:szCs w:val="24"/>
          <w:lang w:eastAsia="ru-RU"/>
        </w:rPr>
        <w:t>Предлагает детям самостоятельно находить отдельные конструктивные решения на основе анализа существующих сооружений.</w:t>
      </w:r>
    </w:p>
    <w:p w:rsidR="00A31E77" w:rsidRPr="00A31E77" w:rsidRDefault="00A31E77" w:rsidP="00A31E77">
      <w:pPr>
        <w:numPr>
          <w:ilvl w:val="3"/>
          <w:numId w:val="6"/>
        </w:numPr>
        <w:tabs>
          <w:tab w:val="left" w:pos="875"/>
        </w:tabs>
        <w:spacing w:after="180" w:line="240" w:lineRule="auto"/>
        <w:ind w:right="20"/>
        <w:jc w:val="both"/>
        <w:rPr>
          <w:rFonts w:ascii="Times New Roman" w:eastAsia="Arial Unicode MS" w:hAnsi="Times New Roman" w:cs="Times New Roman"/>
          <w:sz w:val="24"/>
          <w:szCs w:val="24"/>
          <w:lang w:eastAsia="ru-RU"/>
        </w:rPr>
      </w:pPr>
      <w:r w:rsidRPr="00A31E77">
        <w:rPr>
          <w:rFonts w:ascii="Times New Roman" w:eastAsia="Arial Unicode MS" w:hAnsi="Times New Roman" w:cs="Times New Roman"/>
          <w:sz w:val="24"/>
          <w:szCs w:val="24"/>
          <w:lang w:eastAsia="ru-RU"/>
        </w:rPr>
        <w:t>Конструирование из строительного материала: педагог учит детей сооружать различные конструкции одного и того же объекта в соответствии с их назначением (мост для пешеходов, мост для транспорта). Педагог учит детей определять, какие детали более всего подходят для постройки, как их целесообразнее скомбинировать; продолжает развивать умение планировать процесс возведения постройки. Продолжает формировать умение у детей сооружать постройки, объединенных общей темой (улица, машины, дома).</w:t>
      </w:r>
    </w:p>
    <w:p w:rsidR="00A31E77" w:rsidRPr="00A31E77" w:rsidRDefault="00A31E77" w:rsidP="00A31E77">
      <w:pPr>
        <w:numPr>
          <w:ilvl w:val="3"/>
          <w:numId w:val="6"/>
        </w:numPr>
        <w:tabs>
          <w:tab w:val="left" w:pos="894"/>
        </w:tabs>
        <w:spacing w:after="215" w:line="240" w:lineRule="auto"/>
        <w:ind w:right="20"/>
        <w:jc w:val="both"/>
        <w:rPr>
          <w:rFonts w:ascii="Times New Roman" w:eastAsia="Arial Unicode MS" w:hAnsi="Times New Roman" w:cs="Times New Roman"/>
          <w:sz w:val="24"/>
          <w:szCs w:val="24"/>
          <w:lang w:eastAsia="ru-RU"/>
        </w:rPr>
      </w:pPr>
      <w:r w:rsidRPr="00A31E77">
        <w:rPr>
          <w:rFonts w:ascii="Times New Roman" w:eastAsia="Arial Unicode MS" w:hAnsi="Times New Roman" w:cs="Times New Roman"/>
          <w:sz w:val="24"/>
          <w:szCs w:val="24"/>
          <w:lang w:eastAsia="ru-RU"/>
        </w:rPr>
        <w:t xml:space="preserve">Конструирование из деталей конструкторов: педагог знакомит детей с разнообразными пластмассовыми конструкторами. Учит детей создавать различные модели (здания, самолеты, поезда и так далее) по рисунку, по словесной инструкции педагога, по собственному замыслу. Знакомит детей с деревянным конструктором, детали которого крепятся штифтами. Учит создавать различные конструкции (мебель, машины) по рисунку и по словесной инструкции педагога. Педагог учит детей создавать конструкции, объединенные общей темой (детская площадка, стоянка машин и </w:t>
      </w:r>
      <w:proofErr w:type="gramStart"/>
      <w:r w:rsidRPr="00A31E77">
        <w:rPr>
          <w:rFonts w:ascii="Times New Roman" w:eastAsia="Arial Unicode MS" w:hAnsi="Times New Roman" w:cs="Times New Roman"/>
          <w:sz w:val="24"/>
          <w:szCs w:val="24"/>
          <w:lang w:eastAsia="ru-RU"/>
        </w:rPr>
        <w:t>другое</w:t>
      </w:r>
      <w:proofErr w:type="gramEnd"/>
      <w:r w:rsidRPr="00A31E77">
        <w:rPr>
          <w:rFonts w:ascii="Times New Roman" w:eastAsia="Arial Unicode MS" w:hAnsi="Times New Roman" w:cs="Times New Roman"/>
          <w:sz w:val="24"/>
          <w:szCs w:val="24"/>
          <w:lang w:eastAsia="ru-RU"/>
        </w:rPr>
        <w:t>). Учит детей разбирать конструкции при помощи скобы и киянки (в пластмассовых конструкторах).</w:t>
      </w:r>
    </w:p>
    <w:p w:rsidR="00A31E77" w:rsidRPr="00A31E77" w:rsidRDefault="00A31E77" w:rsidP="00A31E77">
      <w:pPr>
        <w:spacing w:after="203"/>
        <w:ind w:left="40"/>
        <w:jc w:val="both"/>
        <w:rPr>
          <w:rFonts w:ascii="Times New Roman" w:eastAsia="Arial Unicode MS" w:hAnsi="Times New Roman" w:cs="Times New Roman"/>
          <w:i/>
          <w:iCs/>
          <w:sz w:val="24"/>
          <w:szCs w:val="24"/>
          <w:lang w:eastAsia="ru-RU"/>
        </w:rPr>
      </w:pPr>
      <w:r w:rsidRPr="00A31E77">
        <w:rPr>
          <w:rFonts w:ascii="Times New Roman" w:eastAsia="Arial Unicode MS" w:hAnsi="Times New Roman" w:cs="Times New Roman"/>
          <w:i/>
          <w:iCs/>
          <w:sz w:val="24"/>
          <w:szCs w:val="24"/>
          <w:lang w:eastAsia="ru-RU"/>
        </w:rPr>
        <w:t>Музыкальная деятельность.</w:t>
      </w:r>
    </w:p>
    <w:p w:rsidR="00A31E77" w:rsidRPr="00A31E77" w:rsidRDefault="00A31E77" w:rsidP="00A31E77">
      <w:pPr>
        <w:numPr>
          <w:ilvl w:val="4"/>
          <w:numId w:val="6"/>
        </w:numPr>
        <w:tabs>
          <w:tab w:val="left" w:pos="914"/>
        </w:tabs>
        <w:spacing w:after="180" w:line="240" w:lineRule="auto"/>
        <w:ind w:right="20"/>
        <w:jc w:val="both"/>
        <w:rPr>
          <w:rFonts w:ascii="Times New Roman" w:eastAsia="Arial Unicode MS" w:hAnsi="Times New Roman" w:cs="Times New Roman"/>
          <w:sz w:val="24"/>
          <w:szCs w:val="24"/>
          <w:lang w:eastAsia="ru-RU"/>
        </w:rPr>
      </w:pPr>
      <w:proofErr w:type="gramStart"/>
      <w:r w:rsidRPr="00A31E77">
        <w:rPr>
          <w:rFonts w:ascii="Times New Roman" w:eastAsia="Arial Unicode MS" w:hAnsi="Times New Roman" w:cs="Times New Roman"/>
          <w:sz w:val="24"/>
          <w:szCs w:val="24"/>
          <w:lang w:eastAsia="ru-RU"/>
        </w:rPr>
        <w:t>Слушание: педагог развивает у детей навык восприятия звуков по высоте в пределах квинты - терции; обогащает впечатления детей и формирует музыкальный вкус, развивает музыкальную память; способствует развитию у детей мышления, фантазии, памяти, слуха; педагог знакомит детей с элементарными музыкальными понятиями (темп, ритм); жанрами (опера, концерт, симфонический концерт), творчеством композиторов и музыкантов (русских, зарубежных и так далее);</w:t>
      </w:r>
      <w:proofErr w:type="gramEnd"/>
      <w:r w:rsidRPr="00A31E77">
        <w:rPr>
          <w:rFonts w:ascii="Times New Roman" w:eastAsia="Arial Unicode MS" w:hAnsi="Times New Roman" w:cs="Times New Roman"/>
          <w:sz w:val="24"/>
          <w:szCs w:val="24"/>
          <w:lang w:eastAsia="ru-RU"/>
        </w:rPr>
        <w:t xml:space="preserve"> педагог знакомит детей с мелодией Государственного гимна Российской Федерации.</w:t>
      </w:r>
    </w:p>
    <w:p w:rsidR="00A31E77" w:rsidRPr="00A31E77" w:rsidRDefault="00A31E77" w:rsidP="00A31E77">
      <w:pPr>
        <w:numPr>
          <w:ilvl w:val="4"/>
          <w:numId w:val="6"/>
        </w:numPr>
        <w:tabs>
          <w:tab w:val="left" w:pos="995"/>
        </w:tabs>
        <w:spacing w:after="180" w:line="240" w:lineRule="auto"/>
        <w:ind w:right="20"/>
        <w:jc w:val="both"/>
        <w:rPr>
          <w:rFonts w:ascii="Times New Roman" w:eastAsia="Arial Unicode MS" w:hAnsi="Times New Roman" w:cs="Times New Roman"/>
          <w:sz w:val="24"/>
          <w:szCs w:val="24"/>
          <w:lang w:eastAsia="ru-RU"/>
        </w:rPr>
      </w:pPr>
      <w:proofErr w:type="gramStart"/>
      <w:r w:rsidRPr="00A31E77">
        <w:rPr>
          <w:rFonts w:ascii="Times New Roman" w:eastAsia="Arial Unicode MS" w:hAnsi="Times New Roman" w:cs="Times New Roman"/>
          <w:sz w:val="24"/>
          <w:szCs w:val="24"/>
          <w:lang w:eastAsia="ru-RU"/>
        </w:rPr>
        <w:t xml:space="preserve">Пение: педагог совершенствует у детей певческий голос и </w:t>
      </w:r>
      <w:proofErr w:type="spellStart"/>
      <w:r w:rsidRPr="00A31E77">
        <w:rPr>
          <w:rFonts w:ascii="Times New Roman" w:eastAsia="Arial Unicode MS" w:hAnsi="Times New Roman" w:cs="Times New Roman"/>
          <w:sz w:val="24"/>
          <w:szCs w:val="24"/>
          <w:lang w:eastAsia="ru-RU"/>
        </w:rPr>
        <w:t>вокальнослуховую</w:t>
      </w:r>
      <w:proofErr w:type="spellEnd"/>
      <w:r w:rsidRPr="00A31E77">
        <w:rPr>
          <w:rFonts w:ascii="Times New Roman" w:eastAsia="Arial Unicode MS" w:hAnsi="Times New Roman" w:cs="Times New Roman"/>
          <w:sz w:val="24"/>
          <w:szCs w:val="24"/>
          <w:lang w:eastAsia="ru-RU"/>
        </w:rPr>
        <w:t xml:space="preserve"> координацию; закрепляет у детей практические навыки выразительного исполнения песен в пределах от до первой октавы до ре второй октавы; учит брать дыхание и удерживать его до конца фразы; обращает внимание на артикуляцию (дикцию); закрепляет умение петь самостоятельно, индивидуально и коллективно, с музыкальным сопровождением и без него.</w:t>
      </w:r>
      <w:proofErr w:type="gramEnd"/>
    </w:p>
    <w:p w:rsidR="00A31E77" w:rsidRPr="00A31E77" w:rsidRDefault="00A31E77" w:rsidP="00A31E77">
      <w:pPr>
        <w:numPr>
          <w:ilvl w:val="4"/>
          <w:numId w:val="6"/>
        </w:numPr>
        <w:tabs>
          <w:tab w:val="left" w:pos="837"/>
        </w:tabs>
        <w:spacing w:after="180" w:line="240" w:lineRule="auto"/>
        <w:ind w:right="20"/>
        <w:jc w:val="both"/>
        <w:rPr>
          <w:rFonts w:ascii="Times New Roman" w:eastAsia="Arial Unicode MS" w:hAnsi="Times New Roman" w:cs="Times New Roman"/>
          <w:sz w:val="24"/>
          <w:szCs w:val="24"/>
          <w:lang w:eastAsia="ru-RU"/>
        </w:rPr>
      </w:pPr>
      <w:r w:rsidRPr="00A31E77">
        <w:rPr>
          <w:rFonts w:ascii="Times New Roman" w:eastAsia="Arial Unicode MS" w:hAnsi="Times New Roman" w:cs="Times New Roman"/>
          <w:sz w:val="24"/>
          <w:szCs w:val="24"/>
          <w:lang w:eastAsia="ru-RU"/>
        </w:rPr>
        <w:t>Песенное творчество: педагог учит детей самостоятельно придумывать мелодии, используя в качестве образца русские народные песни; поощряет желание детей самостоятельно импровизировать мелодии на заданную тему по образцу и без него, используя для этого знакомые песни, музыкальные пьесы и танцы.</w:t>
      </w:r>
    </w:p>
    <w:p w:rsidR="00A31E77" w:rsidRPr="00A31E77" w:rsidRDefault="00A31E77" w:rsidP="00A31E77">
      <w:pPr>
        <w:numPr>
          <w:ilvl w:val="4"/>
          <w:numId w:val="6"/>
        </w:numPr>
        <w:tabs>
          <w:tab w:val="left" w:pos="851"/>
        </w:tabs>
        <w:spacing w:after="180" w:line="240" w:lineRule="auto"/>
        <w:ind w:right="20"/>
        <w:jc w:val="both"/>
        <w:rPr>
          <w:rFonts w:ascii="Times New Roman" w:eastAsia="Arial Unicode MS" w:hAnsi="Times New Roman" w:cs="Times New Roman"/>
          <w:sz w:val="24"/>
          <w:szCs w:val="24"/>
          <w:lang w:eastAsia="ru-RU"/>
        </w:rPr>
      </w:pPr>
      <w:proofErr w:type="gramStart"/>
      <w:r w:rsidRPr="00A31E77">
        <w:rPr>
          <w:rFonts w:ascii="Times New Roman" w:eastAsia="Arial Unicode MS" w:hAnsi="Times New Roman" w:cs="Times New Roman"/>
          <w:sz w:val="24"/>
          <w:szCs w:val="24"/>
          <w:lang w:eastAsia="ru-RU"/>
        </w:rPr>
        <w:t xml:space="preserve">Музыкально-ритмические движения: педагог способствует дальнейшему развитию у детей навыков танцевальных движений, совершенствует умение выразительно и ритмично двигаться в соответствии с разнообразным характером музыки, передавая в танце эмоционально-образное содержание; знакомит детей с национальными плясками (русские, белорусские, украинские и так далее); педагог развивает у детей танцевально-игровое творчество; формирует навыки художественного исполнения различных образов при </w:t>
      </w:r>
      <w:proofErr w:type="spellStart"/>
      <w:r w:rsidRPr="00A31E77">
        <w:rPr>
          <w:rFonts w:ascii="Times New Roman" w:eastAsia="Arial Unicode MS" w:hAnsi="Times New Roman" w:cs="Times New Roman"/>
          <w:sz w:val="24"/>
          <w:szCs w:val="24"/>
          <w:lang w:eastAsia="ru-RU"/>
        </w:rPr>
        <w:t>инсценировании</w:t>
      </w:r>
      <w:proofErr w:type="spellEnd"/>
      <w:r w:rsidRPr="00A31E77">
        <w:rPr>
          <w:rFonts w:ascii="Times New Roman" w:eastAsia="Arial Unicode MS" w:hAnsi="Times New Roman" w:cs="Times New Roman"/>
          <w:sz w:val="24"/>
          <w:szCs w:val="24"/>
          <w:lang w:eastAsia="ru-RU"/>
        </w:rPr>
        <w:t xml:space="preserve"> песен, театральных постановок.</w:t>
      </w:r>
      <w:proofErr w:type="gramEnd"/>
    </w:p>
    <w:p w:rsidR="00CF6637" w:rsidRPr="00CF6637" w:rsidRDefault="00CF6637" w:rsidP="00CF6637">
      <w:pPr>
        <w:tabs>
          <w:tab w:val="left" w:pos="1000"/>
        </w:tabs>
        <w:spacing w:after="0" w:line="240" w:lineRule="auto"/>
        <w:ind w:right="20"/>
        <w:jc w:val="both"/>
        <w:rPr>
          <w:rFonts w:ascii="Times New Roman" w:eastAsia="Arial Unicode MS" w:hAnsi="Times New Roman" w:cs="Times New Roman"/>
          <w:sz w:val="24"/>
          <w:szCs w:val="24"/>
          <w:lang w:eastAsia="ru-RU"/>
        </w:rPr>
      </w:pPr>
    </w:p>
    <w:p w:rsidR="00CF6637" w:rsidRPr="00CF6637" w:rsidRDefault="00CF6637" w:rsidP="00CF6637">
      <w:pPr>
        <w:tabs>
          <w:tab w:val="left" w:pos="1000"/>
        </w:tabs>
        <w:spacing w:after="0" w:line="240" w:lineRule="auto"/>
        <w:ind w:right="20"/>
        <w:jc w:val="both"/>
        <w:rPr>
          <w:rFonts w:ascii="Times New Roman" w:eastAsia="Arial Unicode MS" w:hAnsi="Times New Roman" w:cs="Times New Roman"/>
          <w:sz w:val="24"/>
          <w:szCs w:val="24"/>
          <w:lang w:eastAsia="ru-RU"/>
        </w:rPr>
      </w:pPr>
    </w:p>
    <w:p w:rsidR="00CF6637" w:rsidRPr="00CF6637" w:rsidRDefault="00CF6637" w:rsidP="00CF6637">
      <w:pPr>
        <w:tabs>
          <w:tab w:val="left" w:pos="1000"/>
        </w:tabs>
        <w:spacing w:after="0" w:line="240" w:lineRule="auto"/>
        <w:ind w:right="20"/>
        <w:jc w:val="both"/>
        <w:rPr>
          <w:rFonts w:ascii="Times New Roman" w:eastAsia="Arial Unicode MS" w:hAnsi="Times New Roman" w:cs="Times New Roman"/>
          <w:sz w:val="24"/>
          <w:szCs w:val="24"/>
          <w:lang w:eastAsia="ru-RU"/>
        </w:rPr>
      </w:pPr>
    </w:p>
    <w:p w:rsidR="00A31E77" w:rsidRPr="00A31E77" w:rsidRDefault="00A31E77" w:rsidP="00A31E77">
      <w:pPr>
        <w:numPr>
          <w:ilvl w:val="4"/>
          <w:numId w:val="6"/>
        </w:numPr>
        <w:tabs>
          <w:tab w:val="left" w:pos="1000"/>
        </w:tabs>
        <w:spacing w:after="0" w:line="240" w:lineRule="auto"/>
        <w:ind w:right="20"/>
        <w:jc w:val="both"/>
        <w:rPr>
          <w:rFonts w:ascii="Times New Roman" w:eastAsia="Arial Unicode MS" w:hAnsi="Times New Roman" w:cs="Times New Roman"/>
          <w:sz w:val="24"/>
          <w:szCs w:val="24"/>
          <w:lang w:eastAsia="ru-RU"/>
        </w:rPr>
      </w:pPr>
      <w:proofErr w:type="gramStart"/>
      <w:r w:rsidRPr="00A31E77">
        <w:rPr>
          <w:rFonts w:ascii="Times New Roman" w:eastAsia="Arial Unicode MS" w:hAnsi="Times New Roman" w:cs="Times New Roman"/>
          <w:sz w:val="24"/>
          <w:szCs w:val="24"/>
          <w:lang w:eastAsia="ru-RU"/>
        </w:rPr>
        <w:t>Музыкально-игровое и танцевальное творчество: педагог способствует развитию творческой активности детей в доступных видах музыкальной исполнительской деятельности (игра в оркестре, пение, танцевальные движения и тому подобное); учит импровизировать под музыку соответствующего характера (лыжник, конькобежец, наездник, рыбак; лукавый котик и сердитый козлик и тому подобное); помогает придумывать движения, отражающие содержание песни; выразительно действовать с воображаемыми предметами;</w:t>
      </w:r>
      <w:proofErr w:type="gramEnd"/>
      <w:r w:rsidRPr="00A31E77">
        <w:rPr>
          <w:rFonts w:ascii="Times New Roman" w:eastAsia="Arial Unicode MS" w:hAnsi="Times New Roman" w:cs="Times New Roman"/>
          <w:sz w:val="24"/>
          <w:szCs w:val="24"/>
          <w:lang w:eastAsia="ru-RU"/>
        </w:rPr>
        <w:t xml:space="preserve"> учит детей самостоятельно искать способ передачи в движениях музыкальных образов. Формирует у детей </w:t>
      </w:r>
      <w:proofErr w:type="gramStart"/>
      <w:r w:rsidRPr="00A31E77">
        <w:rPr>
          <w:rFonts w:ascii="Times New Roman" w:eastAsia="Arial Unicode MS" w:hAnsi="Times New Roman" w:cs="Times New Roman"/>
          <w:sz w:val="24"/>
          <w:szCs w:val="24"/>
          <w:lang w:eastAsia="ru-RU"/>
        </w:rPr>
        <w:t>музыкальные</w:t>
      </w:r>
      <w:proofErr w:type="gramEnd"/>
    </w:p>
    <w:p w:rsidR="00A31E77" w:rsidRPr="00A31E77" w:rsidRDefault="00A31E77" w:rsidP="00A31E77">
      <w:pPr>
        <w:spacing w:after="203"/>
        <w:ind w:left="20"/>
        <w:rPr>
          <w:rFonts w:ascii="Times New Roman" w:eastAsia="Arial Unicode MS" w:hAnsi="Times New Roman" w:cs="Times New Roman"/>
          <w:sz w:val="24"/>
          <w:szCs w:val="24"/>
          <w:lang w:eastAsia="ru-RU"/>
        </w:rPr>
      </w:pPr>
      <w:r w:rsidRPr="00A31E77">
        <w:rPr>
          <w:rFonts w:ascii="Times New Roman" w:eastAsia="Arial Unicode MS" w:hAnsi="Times New Roman" w:cs="Times New Roman"/>
          <w:sz w:val="24"/>
          <w:szCs w:val="24"/>
          <w:lang w:eastAsia="ru-RU"/>
        </w:rPr>
        <w:t>способности; содействует проявлению активности и самостоятельности.</w:t>
      </w:r>
    </w:p>
    <w:p w:rsidR="00A31E77" w:rsidRPr="00A31E77" w:rsidRDefault="00A31E77" w:rsidP="00A31E77">
      <w:pPr>
        <w:numPr>
          <w:ilvl w:val="4"/>
          <w:numId w:val="6"/>
        </w:numPr>
        <w:tabs>
          <w:tab w:val="left" w:pos="865"/>
        </w:tabs>
        <w:spacing w:after="176" w:line="240" w:lineRule="auto"/>
        <w:ind w:right="20"/>
        <w:jc w:val="both"/>
        <w:rPr>
          <w:rFonts w:ascii="Times New Roman" w:eastAsia="Arial Unicode MS" w:hAnsi="Times New Roman" w:cs="Times New Roman"/>
          <w:sz w:val="24"/>
          <w:szCs w:val="24"/>
          <w:lang w:eastAsia="ru-RU"/>
        </w:rPr>
      </w:pPr>
      <w:r w:rsidRPr="00A31E77">
        <w:rPr>
          <w:rFonts w:ascii="Times New Roman" w:eastAsia="Arial Unicode MS" w:hAnsi="Times New Roman" w:cs="Times New Roman"/>
          <w:sz w:val="24"/>
          <w:szCs w:val="24"/>
          <w:lang w:eastAsia="ru-RU"/>
        </w:rPr>
        <w:t>Игра на детских музыкальных инструментах: педагог знакомит детей с музыкальными произведениями в исполнении на различных инструментах и в оркестровой обработке; учит детей играть на металлофоне, свирели, ударных и электронных музыкальных инструментах, русских народных музыкальных инструментах: трещотках, погремушках, треугольниках; исполнять музыкальные произведения в оркестре и в ансамбле.</w:t>
      </w:r>
    </w:p>
    <w:p w:rsidR="00A31E77" w:rsidRPr="00A31E77" w:rsidRDefault="00A31E77" w:rsidP="00A31E77">
      <w:pPr>
        <w:numPr>
          <w:ilvl w:val="4"/>
          <w:numId w:val="6"/>
        </w:numPr>
        <w:tabs>
          <w:tab w:val="left" w:pos="850"/>
        </w:tabs>
        <w:spacing w:after="219" w:line="240" w:lineRule="auto"/>
        <w:ind w:right="20"/>
        <w:jc w:val="both"/>
        <w:rPr>
          <w:rFonts w:ascii="Times New Roman" w:eastAsia="Arial Unicode MS" w:hAnsi="Times New Roman" w:cs="Times New Roman"/>
          <w:sz w:val="24"/>
          <w:szCs w:val="24"/>
          <w:lang w:eastAsia="ru-RU"/>
        </w:rPr>
      </w:pPr>
      <w:proofErr w:type="gramStart"/>
      <w:r w:rsidRPr="00A31E77">
        <w:rPr>
          <w:rFonts w:ascii="Times New Roman" w:eastAsia="Arial Unicode MS" w:hAnsi="Times New Roman" w:cs="Times New Roman"/>
          <w:sz w:val="24"/>
          <w:szCs w:val="24"/>
          <w:lang w:eastAsia="ru-RU"/>
        </w:rPr>
        <w:t>Педагог активизирует использование песен, музыкально-ритмических движений, игру на музыкальных инструментах, музыкально-театрализованную деятельность в повседневной жизни и различных видах досуговой деятельности для реализации музыкально-творческих способностей ребенка.</w:t>
      </w:r>
      <w:proofErr w:type="gramEnd"/>
    </w:p>
    <w:p w:rsidR="00A31E77" w:rsidRPr="00A31E77" w:rsidRDefault="00A31E77" w:rsidP="00A31E77">
      <w:pPr>
        <w:spacing w:after="193"/>
        <w:ind w:left="20" w:firstLine="560"/>
        <w:jc w:val="both"/>
        <w:rPr>
          <w:rFonts w:ascii="Times New Roman" w:eastAsia="Arial Unicode MS" w:hAnsi="Times New Roman" w:cs="Times New Roman"/>
          <w:i/>
          <w:iCs/>
          <w:sz w:val="24"/>
          <w:szCs w:val="24"/>
          <w:lang w:eastAsia="ru-RU"/>
        </w:rPr>
      </w:pPr>
      <w:r w:rsidRPr="00A31E77">
        <w:rPr>
          <w:rFonts w:ascii="Times New Roman" w:eastAsia="Arial Unicode MS" w:hAnsi="Times New Roman" w:cs="Times New Roman"/>
          <w:i/>
          <w:iCs/>
          <w:sz w:val="24"/>
          <w:szCs w:val="24"/>
          <w:lang w:eastAsia="ru-RU"/>
        </w:rPr>
        <w:t>Театрализованная деятельность.</w:t>
      </w:r>
    </w:p>
    <w:p w:rsidR="00A31E77" w:rsidRPr="00A31E77" w:rsidRDefault="00A31E77" w:rsidP="00A31E77">
      <w:pPr>
        <w:spacing w:after="215"/>
        <w:ind w:left="20" w:right="20" w:firstLine="560"/>
        <w:jc w:val="both"/>
        <w:rPr>
          <w:rFonts w:ascii="Times New Roman" w:eastAsia="Arial Unicode MS" w:hAnsi="Times New Roman" w:cs="Times New Roman"/>
          <w:sz w:val="24"/>
          <w:szCs w:val="24"/>
          <w:lang w:eastAsia="ru-RU"/>
        </w:rPr>
      </w:pPr>
      <w:proofErr w:type="gramStart"/>
      <w:r w:rsidRPr="00A31E77">
        <w:rPr>
          <w:rFonts w:ascii="Times New Roman" w:eastAsia="Arial Unicode MS" w:hAnsi="Times New Roman" w:cs="Times New Roman"/>
          <w:sz w:val="24"/>
          <w:szCs w:val="24"/>
          <w:lang w:eastAsia="ru-RU"/>
        </w:rPr>
        <w:t>Педагог развивает самостоятельность детей в организации театрализованных игр; поддерживает желание самостоятельно выбирать литературный и музыкальный материал для театральной постановки; развивает проявление инициативы изготовления атрибутов и декораций к спектаклю; умение распределять между собой обязанности и роли; развивает творческую самостоятельность, эстетический вкус в передаче образа; отчетливость произношения; использовать средства выразительности (поза, жесты, мимика, интонация, движения).</w:t>
      </w:r>
      <w:proofErr w:type="gramEnd"/>
      <w:r w:rsidRPr="00A31E77">
        <w:rPr>
          <w:rFonts w:ascii="Times New Roman" w:eastAsia="Arial Unicode MS" w:hAnsi="Times New Roman" w:cs="Times New Roman"/>
          <w:sz w:val="24"/>
          <w:szCs w:val="24"/>
          <w:lang w:eastAsia="ru-RU"/>
        </w:rPr>
        <w:t xml:space="preserve"> Воспитывает любовь к театру. Педагог учит детей использовать в театрализованной деятельности детей разные виды театра (бибабо, пальчиковый, театр на ложках, картинок, перчаточный, кукольный и </w:t>
      </w:r>
      <w:proofErr w:type="gramStart"/>
      <w:r w:rsidRPr="00A31E77">
        <w:rPr>
          <w:rFonts w:ascii="Times New Roman" w:eastAsia="Arial Unicode MS" w:hAnsi="Times New Roman" w:cs="Times New Roman"/>
          <w:sz w:val="24"/>
          <w:szCs w:val="24"/>
          <w:lang w:eastAsia="ru-RU"/>
        </w:rPr>
        <w:t>другое</w:t>
      </w:r>
      <w:proofErr w:type="gramEnd"/>
      <w:r w:rsidRPr="00A31E77">
        <w:rPr>
          <w:rFonts w:ascii="Times New Roman" w:eastAsia="Arial Unicode MS" w:hAnsi="Times New Roman" w:cs="Times New Roman"/>
          <w:sz w:val="24"/>
          <w:szCs w:val="24"/>
          <w:lang w:eastAsia="ru-RU"/>
        </w:rPr>
        <w:t xml:space="preserve">). Воспитывает навыки театральной культуры, приобщает к театральному искусству через просмотр театральных постановок, видеоматериалов; рассказывает о театре, театральных профессиях. Знакомит со средствами погружения в художественные образы (музыка, слово, хореография, декорации, костюм, грим и другое) и возможностями распознавать их особенности. Педагог учит детей использовать разные формы взаимодействия детей и взрослых в театрализованной игре. Развивает воображение и фантазию детей в создании и исполнении ролей. </w:t>
      </w:r>
      <w:proofErr w:type="gramStart"/>
      <w:r w:rsidRPr="00A31E77">
        <w:rPr>
          <w:rFonts w:ascii="Times New Roman" w:eastAsia="Arial Unicode MS" w:hAnsi="Times New Roman" w:cs="Times New Roman"/>
          <w:sz w:val="24"/>
          <w:szCs w:val="24"/>
          <w:lang w:eastAsia="ru-RU"/>
        </w:rPr>
        <w:t>Педагог формирует у детей умение вносить изменения и придумывать новые сюжетные линии сказок, литературных произведений, передавая их образ выразительными средствами в игре драматизации, спектакле; формирует умение выразительно передавать в действии, мимике, пантомимике, интонации эмоциональное состояние персонажей; самостоятельно придумывать детали костюма; формирует у детей умение действовать и говорить от имени разных персонажей, сочетать движения театральных игрушек с речью.</w:t>
      </w:r>
      <w:proofErr w:type="gramEnd"/>
      <w:r w:rsidRPr="00A31E77">
        <w:rPr>
          <w:rFonts w:ascii="Times New Roman" w:eastAsia="Arial Unicode MS" w:hAnsi="Times New Roman" w:cs="Times New Roman"/>
          <w:sz w:val="24"/>
          <w:szCs w:val="24"/>
          <w:lang w:eastAsia="ru-RU"/>
        </w:rPr>
        <w:t xml:space="preserve"> Педагог формирует умение проводить анализ сыгранных ролей, просмотренных спектаклей.</w:t>
      </w:r>
    </w:p>
    <w:p w:rsidR="00A31E77" w:rsidRPr="00A31E77" w:rsidRDefault="00A31E77" w:rsidP="00A31E77">
      <w:pPr>
        <w:spacing w:after="203"/>
        <w:ind w:left="20" w:firstLine="560"/>
        <w:jc w:val="both"/>
        <w:rPr>
          <w:rFonts w:ascii="Times New Roman" w:eastAsia="Arial Unicode MS" w:hAnsi="Times New Roman" w:cs="Times New Roman"/>
          <w:i/>
          <w:iCs/>
          <w:sz w:val="24"/>
          <w:szCs w:val="24"/>
          <w:lang w:eastAsia="ru-RU"/>
        </w:rPr>
      </w:pPr>
      <w:r w:rsidRPr="00A31E77">
        <w:rPr>
          <w:rFonts w:ascii="Times New Roman" w:eastAsia="Arial Unicode MS" w:hAnsi="Times New Roman" w:cs="Times New Roman"/>
          <w:i/>
          <w:iCs/>
          <w:sz w:val="24"/>
          <w:szCs w:val="24"/>
          <w:lang w:eastAsia="ru-RU"/>
        </w:rPr>
        <w:t>Культурно-досуговая деятельность.</w:t>
      </w:r>
    </w:p>
    <w:p w:rsidR="00CF6637" w:rsidRPr="0061229C" w:rsidRDefault="00A31E77" w:rsidP="00A31E77">
      <w:pPr>
        <w:spacing w:after="176"/>
        <w:ind w:left="20" w:right="20" w:firstLine="560"/>
        <w:jc w:val="both"/>
        <w:rPr>
          <w:rFonts w:ascii="Times New Roman" w:eastAsia="Arial Unicode MS" w:hAnsi="Times New Roman" w:cs="Times New Roman"/>
          <w:sz w:val="24"/>
          <w:szCs w:val="24"/>
          <w:lang w:eastAsia="ru-RU"/>
        </w:rPr>
      </w:pPr>
      <w:r w:rsidRPr="00A31E77">
        <w:rPr>
          <w:rFonts w:ascii="Times New Roman" w:eastAsia="Arial Unicode MS" w:hAnsi="Times New Roman" w:cs="Times New Roman"/>
          <w:sz w:val="24"/>
          <w:szCs w:val="24"/>
          <w:lang w:eastAsia="ru-RU"/>
        </w:rPr>
        <w:t xml:space="preserve">Педагог продолжает формировать у детей умение проводить свободное время с интересом и пользой (рассматривание иллюстраций, просмотр анимационных фильмов, слушание музыки, конструирование и так далее). Развивает активность детей в участие в подготовке развлечений. Формирует навыки культуры общения со сверстниками, педагогами и гостями. Педагог расширяет знания детей об обычаях и традициях народов России, воспитывает уважение к культуре других </w:t>
      </w:r>
    </w:p>
    <w:p w:rsidR="00CF6637" w:rsidRPr="0061229C" w:rsidRDefault="00CF6637" w:rsidP="00A31E77">
      <w:pPr>
        <w:spacing w:after="176"/>
        <w:ind w:left="20" w:right="20" w:firstLine="560"/>
        <w:jc w:val="both"/>
        <w:rPr>
          <w:rFonts w:ascii="Times New Roman" w:eastAsia="Arial Unicode MS" w:hAnsi="Times New Roman" w:cs="Times New Roman"/>
          <w:sz w:val="24"/>
          <w:szCs w:val="24"/>
          <w:lang w:eastAsia="ru-RU"/>
        </w:rPr>
      </w:pPr>
    </w:p>
    <w:p w:rsidR="00A31E77" w:rsidRPr="00A31E77" w:rsidRDefault="00A31E77" w:rsidP="00A31E77">
      <w:pPr>
        <w:spacing w:after="176"/>
        <w:ind w:left="20" w:right="20" w:firstLine="560"/>
        <w:jc w:val="both"/>
        <w:rPr>
          <w:rFonts w:ascii="Times New Roman" w:eastAsia="Arial Unicode MS" w:hAnsi="Times New Roman" w:cs="Times New Roman"/>
          <w:sz w:val="24"/>
          <w:szCs w:val="24"/>
          <w:lang w:eastAsia="ru-RU"/>
        </w:rPr>
      </w:pPr>
      <w:r w:rsidRPr="00A31E77">
        <w:rPr>
          <w:rFonts w:ascii="Times New Roman" w:eastAsia="Arial Unicode MS" w:hAnsi="Times New Roman" w:cs="Times New Roman"/>
          <w:sz w:val="24"/>
          <w:szCs w:val="24"/>
          <w:lang w:eastAsia="ru-RU"/>
        </w:rPr>
        <w:t>этносов. Формирует чувство удовлетворения от участия в совместной досуговой деятельности. Поддерживает интерес к подготовке и участию в праздничных мероприятиях, опираясь на полученные навыки и опыт. Поощряет реализацию творческих проявлений в объединениях дополнительного образования.</w:t>
      </w:r>
    </w:p>
    <w:p w:rsidR="00A31E77" w:rsidRPr="00A31E77" w:rsidRDefault="00A31E77" w:rsidP="00A31E77">
      <w:pPr>
        <w:spacing w:after="219"/>
        <w:ind w:left="20" w:right="20" w:firstLine="560"/>
        <w:jc w:val="both"/>
        <w:rPr>
          <w:rFonts w:ascii="Times New Roman" w:eastAsia="Arial Unicode MS" w:hAnsi="Times New Roman" w:cs="Times New Roman"/>
          <w:sz w:val="24"/>
          <w:szCs w:val="24"/>
          <w:lang w:eastAsia="ru-RU"/>
        </w:rPr>
      </w:pPr>
      <w:r w:rsidRPr="00A31E77">
        <w:rPr>
          <w:rFonts w:ascii="Times New Roman" w:eastAsia="Arial Unicode MS" w:hAnsi="Times New Roman" w:cs="Times New Roman"/>
          <w:sz w:val="24"/>
          <w:szCs w:val="24"/>
          <w:lang w:eastAsia="ru-RU"/>
        </w:rPr>
        <w:t>Решение совокупных задач воспитания в рамках образовательной области "Художественн</w:t>
      </w:r>
      <w:proofErr w:type="gramStart"/>
      <w:r w:rsidRPr="00A31E77">
        <w:rPr>
          <w:rFonts w:ascii="Times New Roman" w:eastAsia="Arial Unicode MS" w:hAnsi="Times New Roman" w:cs="Times New Roman"/>
          <w:sz w:val="24"/>
          <w:szCs w:val="24"/>
          <w:lang w:eastAsia="ru-RU"/>
        </w:rPr>
        <w:t>о-</w:t>
      </w:r>
      <w:proofErr w:type="gramEnd"/>
      <w:r w:rsidRPr="00A31E77">
        <w:rPr>
          <w:rFonts w:ascii="Times New Roman" w:eastAsia="Arial Unicode MS" w:hAnsi="Times New Roman" w:cs="Times New Roman"/>
          <w:sz w:val="24"/>
          <w:szCs w:val="24"/>
          <w:lang w:eastAsia="ru-RU"/>
        </w:rPr>
        <w:t xml:space="preserve"> эстетическое развитие" направлено на приобщение детей к ценностям "Культура" и "Красота", что предполагает:</w:t>
      </w:r>
    </w:p>
    <w:p w:rsidR="00A31E77" w:rsidRPr="00A31E77" w:rsidRDefault="00A31E77" w:rsidP="00A31E77">
      <w:pPr>
        <w:spacing w:after="99"/>
        <w:ind w:left="20" w:firstLine="560"/>
        <w:jc w:val="both"/>
        <w:rPr>
          <w:rFonts w:ascii="Times New Roman" w:eastAsia="Arial Unicode MS" w:hAnsi="Times New Roman" w:cs="Times New Roman"/>
          <w:sz w:val="24"/>
          <w:szCs w:val="24"/>
          <w:lang w:eastAsia="ru-RU"/>
        </w:rPr>
      </w:pPr>
      <w:r w:rsidRPr="00A31E77">
        <w:rPr>
          <w:rFonts w:ascii="Times New Roman" w:eastAsia="Arial Unicode MS" w:hAnsi="Times New Roman" w:cs="Times New Roman"/>
          <w:sz w:val="24"/>
          <w:szCs w:val="24"/>
          <w:lang w:eastAsia="ru-RU"/>
        </w:rPr>
        <w:t>воспитание эстетических чувств (удивления, радости, восхищения) к различным объектам и</w:t>
      </w:r>
    </w:p>
    <w:p w:rsidR="00A31E77" w:rsidRPr="00A31E77" w:rsidRDefault="00A31E77" w:rsidP="00A31E77">
      <w:pPr>
        <w:spacing w:after="176"/>
        <w:ind w:left="20" w:right="40"/>
        <w:jc w:val="both"/>
        <w:rPr>
          <w:rFonts w:ascii="Times New Roman" w:eastAsia="Arial Unicode MS" w:hAnsi="Times New Roman" w:cs="Times New Roman"/>
          <w:sz w:val="24"/>
          <w:szCs w:val="24"/>
          <w:lang w:eastAsia="ru-RU"/>
        </w:rPr>
      </w:pPr>
      <w:r w:rsidRPr="00A31E77">
        <w:rPr>
          <w:rFonts w:ascii="Times New Roman" w:eastAsia="Arial Unicode MS" w:hAnsi="Times New Roman" w:cs="Times New Roman"/>
          <w:sz w:val="24"/>
          <w:szCs w:val="24"/>
          <w:lang w:eastAsia="ru-RU"/>
        </w:rPr>
        <w:t>явлениям окружающего мира (природного, бытового, социального), к произведениям разных видов, жанров и стилей искусства (в соответствии с возрастными особенностями);</w:t>
      </w:r>
    </w:p>
    <w:p w:rsidR="00A31E77" w:rsidRPr="00A31E77" w:rsidRDefault="00A31E77" w:rsidP="00A31E77">
      <w:pPr>
        <w:spacing w:after="180"/>
        <w:ind w:left="20" w:right="40" w:firstLine="500"/>
        <w:jc w:val="both"/>
        <w:rPr>
          <w:rFonts w:ascii="Times New Roman" w:eastAsia="Arial Unicode MS" w:hAnsi="Times New Roman" w:cs="Times New Roman"/>
          <w:sz w:val="24"/>
          <w:szCs w:val="24"/>
          <w:lang w:eastAsia="ru-RU"/>
        </w:rPr>
      </w:pPr>
      <w:r w:rsidRPr="00A31E77">
        <w:rPr>
          <w:rFonts w:ascii="Times New Roman" w:eastAsia="Arial Unicode MS" w:hAnsi="Times New Roman" w:cs="Times New Roman"/>
          <w:sz w:val="24"/>
          <w:szCs w:val="24"/>
          <w:lang w:eastAsia="ru-RU"/>
        </w:rPr>
        <w:t>приобщение к традициям и великому культурному наследию российского народа, шедеврам мировой художественной культуры;</w:t>
      </w:r>
    </w:p>
    <w:p w:rsidR="00A31E77" w:rsidRPr="00A31E77" w:rsidRDefault="00A31E77" w:rsidP="00A31E77">
      <w:pPr>
        <w:spacing w:after="180"/>
        <w:ind w:left="20" w:right="40" w:firstLine="500"/>
        <w:jc w:val="both"/>
        <w:rPr>
          <w:rFonts w:ascii="Times New Roman" w:eastAsia="Arial Unicode MS" w:hAnsi="Times New Roman" w:cs="Times New Roman"/>
          <w:sz w:val="24"/>
          <w:szCs w:val="24"/>
          <w:lang w:eastAsia="ru-RU"/>
        </w:rPr>
      </w:pPr>
      <w:r w:rsidRPr="00A31E77">
        <w:rPr>
          <w:rFonts w:ascii="Times New Roman" w:eastAsia="Arial Unicode MS" w:hAnsi="Times New Roman" w:cs="Times New Roman"/>
          <w:sz w:val="24"/>
          <w:szCs w:val="24"/>
          <w:lang w:eastAsia="ru-RU"/>
        </w:rPr>
        <w:t>становление эстетического, эмоционально-ценностного отношения к окружающему миру для гармонизации внешнего и внутреннего мира ребенка;</w:t>
      </w:r>
    </w:p>
    <w:p w:rsidR="00A31E77" w:rsidRPr="00A31E77" w:rsidRDefault="00A31E77" w:rsidP="00A31E77">
      <w:pPr>
        <w:spacing w:after="176"/>
        <w:ind w:left="20" w:right="40" w:firstLine="500"/>
        <w:jc w:val="both"/>
        <w:rPr>
          <w:rFonts w:ascii="Times New Roman" w:eastAsia="Arial Unicode MS" w:hAnsi="Times New Roman" w:cs="Times New Roman"/>
          <w:sz w:val="24"/>
          <w:szCs w:val="24"/>
          <w:lang w:eastAsia="ru-RU"/>
        </w:rPr>
      </w:pPr>
      <w:r w:rsidRPr="00A31E77">
        <w:rPr>
          <w:rFonts w:ascii="Times New Roman" w:eastAsia="Arial Unicode MS" w:hAnsi="Times New Roman" w:cs="Times New Roman"/>
          <w:sz w:val="24"/>
          <w:szCs w:val="24"/>
          <w:lang w:eastAsia="ru-RU"/>
        </w:rPr>
        <w:t>создание условий для раскрытия детьми базовых ценностей и их проживания в разных видах художественно-творческой деятельности;</w:t>
      </w:r>
    </w:p>
    <w:p w:rsidR="00A31E77" w:rsidRPr="00A31E77" w:rsidRDefault="00A31E77" w:rsidP="00A31E77">
      <w:pPr>
        <w:spacing w:after="188"/>
        <w:ind w:left="20" w:right="40" w:firstLine="500"/>
        <w:jc w:val="both"/>
        <w:rPr>
          <w:rFonts w:ascii="Times New Roman" w:eastAsia="Arial Unicode MS" w:hAnsi="Times New Roman" w:cs="Times New Roman"/>
          <w:sz w:val="24"/>
          <w:szCs w:val="24"/>
          <w:lang w:eastAsia="ru-RU"/>
        </w:rPr>
      </w:pPr>
      <w:r w:rsidRPr="00A31E77">
        <w:rPr>
          <w:rFonts w:ascii="Times New Roman" w:eastAsia="Arial Unicode MS" w:hAnsi="Times New Roman" w:cs="Times New Roman"/>
          <w:sz w:val="24"/>
          <w:szCs w:val="24"/>
          <w:lang w:eastAsia="ru-RU"/>
        </w:rPr>
        <w:t>формирование целостной картины мира на основе интеграции интеллектуального и эмоционально-образного способов его освоения детьми;</w:t>
      </w:r>
    </w:p>
    <w:p w:rsidR="00A31E77" w:rsidRPr="00A31E77" w:rsidRDefault="00A31E77" w:rsidP="00A31E77">
      <w:pPr>
        <w:spacing w:after="335"/>
        <w:ind w:left="20" w:right="40" w:firstLine="500"/>
        <w:jc w:val="both"/>
        <w:rPr>
          <w:rFonts w:ascii="Times New Roman" w:eastAsia="Arial Unicode MS" w:hAnsi="Times New Roman" w:cs="Times New Roman"/>
          <w:sz w:val="24"/>
          <w:szCs w:val="24"/>
          <w:lang w:eastAsia="ru-RU"/>
        </w:rPr>
      </w:pPr>
      <w:r w:rsidRPr="00A31E77">
        <w:rPr>
          <w:rFonts w:ascii="Times New Roman" w:eastAsia="Arial Unicode MS" w:hAnsi="Times New Roman" w:cs="Times New Roman"/>
          <w:sz w:val="24"/>
          <w:szCs w:val="24"/>
          <w:lang w:eastAsia="ru-RU"/>
        </w:rPr>
        <w:t>создание условий для выявления, развития и реализации творческого потенциала каждого ребенка с учетом его индивидуальности, поддержка его готовности к творческой самореализации и сотворчеству с другими людьми (детьми и взрослыми).</w:t>
      </w:r>
    </w:p>
    <w:p w:rsidR="00A31E77" w:rsidRPr="00A31E77" w:rsidRDefault="00A31E77" w:rsidP="00A31E77">
      <w:pPr>
        <w:keepNext/>
        <w:keepLines/>
        <w:spacing w:after="0"/>
        <w:ind w:left="1240"/>
        <w:outlineLvl w:val="3"/>
        <w:rPr>
          <w:rFonts w:ascii="Times New Roman" w:eastAsia="Arial Unicode MS" w:hAnsi="Times New Roman" w:cs="Times New Roman"/>
          <w:b/>
          <w:bCs/>
          <w:sz w:val="24"/>
          <w:szCs w:val="24"/>
          <w:lang w:eastAsia="ru-RU"/>
        </w:rPr>
      </w:pPr>
      <w:bookmarkStart w:id="10" w:name="bookmark30"/>
      <w:r w:rsidRPr="00A31E77">
        <w:rPr>
          <w:rFonts w:ascii="Times New Roman" w:eastAsia="Arial Unicode MS" w:hAnsi="Times New Roman" w:cs="Times New Roman"/>
          <w:b/>
          <w:bCs/>
          <w:sz w:val="24"/>
          <w:szCs w:val="24"/>
          <w:lang w:eastAsia="ru-RU"/>
        </w:rPr>
        <w:t>2.7. Формы, способы, методы и средства реализации программы</w:t>
      </w:r>
      <w:bookmarkEnd w:id="10"/>
    </w:p>
    <w:p w:rsidR="00A31E77" w:rsidRPr="00A31E77" w:rsidRDefault="00A31E77" w:rsidP="00A31E77">
      <w:pPr>
        <w:tabs>
          <w:tab w:val="left" w:pos="7700"/>
        </w:tabs>
        <w:spacing w:after="0"/>
        <w:ind w:left="20" w:right="40" w:firstLine="500"/>
        <w:jc w:val="both"/>
        <w:rPr>
          <w:rFonts w:ascii="Times New Roman" w:eastAsia="Arial Unicode MS" w:hAnsi="Times New Roman" w:cs="Times New Roman"/>
          <w:sz w:val="24"/>
          <w:szCs w:val="24"/>
          <w:lang w:eastAsia="ru-RU"/>
        </w:rPr>
      </w:pPr>
      <w:r w:rsidRPr="00A31E77">
        <w:rPr>
          <w:rFonts w:ascii="Times New Roman" w:eastAsia="Arial Unicode MS" w:hAnsi="Times New Roman" w:cs="Times New Roman"/>
          <w:sz w:val="24"/>
          <w:szCs w:val="24"/>
          <w:lang w:eastAsia="ru-RU"/>
        </w:rPr>
        <w:t>Основой комплексно-тематического (перспективного) и календарного планирования коррекционной работы в старшей группе в соответствии с требованиями Программы является тематический подход. Он позволяет организовать коммуникативные ситуации, в которых педагог управляет когнитивным и речевым развитием детей.</w:t>
      </w:r>
    </w:p>
    <w:p w:rsidR="00A31E77" w:rsidRPr="00A31E77" w:rsidRDefault="00A31E77" w:rsidP="00A31E77">
      <w:pPr>
        <w:spacing w:after="0"/>
        <w:ind w:left="20" w:right="40" w:firstLine="500"/>
        <w:jc w:val="both"/>
        <w:rPr>
          <w:rFonts w:ascii="Times New Roman" w:eastAsia="Arial Unicode MS" w:hAnsi="Times New Roman" w:cs="Times New Roman"/>
          <w:sz w:val="24"/>
          <w:szCs w:val="24"/>
          <w:lang w:eastAsia="ru-RU"/>
        </w:rPr>
      </w:pPr>
      <w:r w:rsidRPr="00A31E77">
        <w:rPr>
          <w:rFonts w:ascii="Times New Roman" w:eastAsia="Arial Unicode MS" w:hAnsi="Times New Roman" w:cs="Times New Roman"/>
          <w:sz w:val="24"/>
          <w:szCs w:val="24"/>
          <w:u w:val="single"/>
          <w:lang w:eastAsia="ru-RU"/>
        </w:rPr>
        <w:t>Тематический подход</w:t>
      </w:r>
      <w:r w:rsidRPr="00A31E77">
        <w:rPr>
          <w:rFonts w:ascii="Times New Roman" w:eastAsia="Arial Unicode MS" w:hAnsi="Times New Roman" w:cs="Times New Roman"/>
          <w:sz w:val="24"/>
          <w:szCs w:val="24"/>
          <w:lang w:eastAsia="ru-RU"/>
        </w:rPr>
        <w:t xml:space="preserve"> обеспечивает концентрированное изучение материала, многократное повторение речевого материала ежедневно, что очень важно как для восприятия речи, так и для её актуализации. Концентрированное изучение темы способствует успешному накоплению речевых средств и активному использованию их детьми в коммуникативных целях, оно вполне согласуется с решением, как общих задач всестороннего развития детей, так и специальных коррекционных. Концентрированное изучение материала служит также средством установления более тесных связей между специалистами, так как все специалисты работают в рамках одной лексической темы. Языковые средства отбираются с учётом этапа коррекционного обучения, индивидуальных, речевых и психических возможностей детей. При этом принимаются во внимание зоны актуального и ближайшего развития ребёнка, что обеспечивает его интеллектуальное развитие.</w:t>
      </w:r>
    </w:p>
    <w:p w:rsidR="00A31E77" w:rsidRPr="00A31E77" w:rsidRDefault="00A31E77" w:rsidP="00A31E77">
      <w:pPr>
        <w:keepNext/>
        <w:keepLines/>
        <w:spacing w:after="0" w:line="274" w:lineRule="exact"/>
        <w:ind w:left="20" w:firstLine="500"/>
        <w:jc w:val="both"/>
        <w:outlineLvl w:val="3"/>
        <w:rPr>
          <w:rFonts w:ascii="Times New Roman" w:eastAsia="Arial Unicode MS" w:hAnsi="Times New Roman" w:cs="Times New Roman"/>
          <w:b/>
          <w:bCs/>
          <w:sz w:val="23"/>
          <w:szCs w:val="23"/>
          <w:shd w:val="clear" w:color="auto" w:fill="FFFFFF"/>
          <w:lang w:eastAsia="ru-RU"/>
        </w:rPr>
      </w:pPr>
      <w:bookmarkStart w:id="11" w:name="bookmark31"/>
    </w:p>
    <w:p w:rsidR="00A31E77" w:rsidRPr="00A31E77" w:rsidRDefault="00A31E77" w:rsidP="00A31E77">
      <w:pPr>
        <w:keepNext/>
        <w:keepLines/>
        <w:spacing w:after="0"/>
        <w:ind w:left="20" w:firstLine="500"/>
        <w:jc w:val="both"/>
        <w:outlineLvl w:val="3"/>
        <w:rPr>
          <w:rFonts w:ascii="Times New Roman" w:eastAsia="Arial Unicode MS" w:hAnsi="Times New Roman" w:cs="Times New Roman"/>
          <w:b/>
          <w:bCs/>
          <w:sz w:val="24"/>
          <w:szCs w:val="24"/>
          <w:lang w:eastAsia="ru-RU"/>
        </w:rPr>
      </w:pPr>
      <w:r w:rsidRPr="00A31E77">
        <w:rPr>
          <w:rFonts w:ascii="Times New Roman" w:eastAsia="Arial Unicode MS" w:hAnsi="Times New Roman" w:cs="Times New Roman"/>
          <w:b/>
          <w:bCs/>
          <w:sz w:val="24"/>
          <w:szCs w:val="24"/>
          <w:shd w:val="clear" w:color="auto" w:fill="FFFFFF"/>
          <w:lang w:eastAsia="ru-RU"/>
        </w:rPr>
        <w:t>Методы коррекционной логопедической работы:</w:t>
      </w:r>
      <w:bookmarkEnd w:id="11"/>
    </w:p>
    <w:p w:rsidR="00A31E77" w:rsidRPr="00A31E77" w:rsidRDefault="00A31E77" w:rsidP="00A31E77">
      <w:pPr>
        <w:pStyle w:val="a8"/>
        <w:numPr>
          <w:ilvl w:val="0"/>
          <w:numId w:val="9"/>
        </w:numPr>
        <w:tabs>
          <w:tab w:val="left" w:pos="1206"/>
        </w:tabs>
        <w:spacing w:after="0" w:line="240" w:lineRule="auto"/>
        <w:jc w:val="both"/>
        <w:rPr>
          <w:rFonts w:ascii="Times New Roman" w:eastAsia="Arial Unicode MS" w:hAnsi="Times New Roman" w:cs="Times New Roman"/>
          <w:sz w:val="24"/>
          <w:szCs w:val="24"/>
          <w:lang w:eastAsia="ru-RU"/>
        </w:rPr>
      </w:pPr>
      <w:r w:rsidRPr="00A31E77">
        <w:rPr>
          <w:rFonts w:ascii="Times New Roman" w:eastAsia="Arial Unicode MS" w:hAnsi="Times New Roman" w:cs="Times New Roman"/>
          <w:sz w:val="24"/>
          <w:szCs w:val="24"/>
          <w:lang w:eastAsia="ru-RU"/>
        </w:rPr>
        <w:t>Наглядные</w:t>
      </w:r>
    </w:p>
    <w:p w:rsidR="00A31E77" w:rsidRPr="00A31E77" w:rsidRDefault="00A31E77" w:rsidP="00A31E77">
      <w:pPr>
        <w:pStyle w:val="a8"/>
        <w:numPr>
          <w:ilvl w:val="0"/>
          <w:numId w:val="10"/>
        </w:numPr>
        <w:spacing w:after="0" w:line="240" w:lineRule="auto"/>
        <w:rPr>
          <w:rFonts w:ascii="Times New Roman" w:eastAsia="Arial Unicode MS" w:hAnsi="Times New Roman" w:cs="Times New Roman"/>
          <w:sz w:val="24"/>
          <w:szCs w:val="24"/>
          <w:lang w:eastAsia="ru-RU"/>
        </w:rPr>
      </w:pPr>
      <w:r w:rsidRPr="00A31E77">
        <w:rPr>
          <w:rFonts w:ascii="Times New Roman" w:eastAsia="Arial Unicode MS" w:hAnsi="Times New Roman" w:cs="Times New Roman"/>
          <w:sz w:val="24"/>
          <w:szCs w:val="24"/>
          <w:lang w:eastAsia="ru-RU"/>
        </w:rPr>
        <w:t>непосредственное наблюдение и его разновидности;</w:t>
      </w:r>
    </w:p>
    <w:p w:rsidR="00A31E77" w:rsidRPr="00A31E77" w:rsidRDefault="00A31E77" w:rsidP="00A31E77">
      <w:pPr>
        <w:pStyle w:val="a8"/>
        <w:numPr>
          <w:ilvl w:val="0"/>
          <w:numId w:val="10"/>
        </w:numPr>
        <w:spacing w:after="0"/>
        <w:jc w:val="both"/>
        <w:rPr>
          <w:rFonts w:ascii="Times New Roman" w:eastAsia="Arial Unicode MS" w:hAnsi="Times New Roman" w:cs="Times New Roman"/>
          <w:sz w:val="24"/>
          <w:szCs w:val="24"/>
          <w:lang w:eastAsia="ru-RU"/>
        </w:rPr>
      </w:pPr>
      <w:proofErr w:type="gramStart"/>
      <w:r w:rsidRPr="00A31E77">
        <w:rPr>
          <w:rFonts w:ascii="Times New Roman" w:eastAsia="Arial Unicode MS" w:hAnsi="Times New Roman" w:cs="Times New Roman"/>
          <w:sz w:val="24"/>
          <w:szCs w:val="24"/>
          <w:lang w:eastAsia="ru-RU"/>
        </w:rPr>
        <w:t>опосредованное наблюдение (изобразительная наглядность: рассматривание</w:t>
      </w:r>
      <w:proofErr w:type="gramEnd"/>
    </w:p>
    <w:p w:rsidR="00CF6637" w:rsidRDefault="00CF6637" w:rsidP="00A31E77">
      <w:pPr>
        <w:tabs>
          <w:tab w:val="left" w:pos="2943"/>
          <w:tab w:val="left" w:pos="7801"/>
        </w:tabs>
        <w:spacing w:after="0"/>
        <w:ind w:left="20"/>
        <w:rPr>
          <w:rFonts w:ascii="Times New Roman" w:eastAsia="Arial Unicode MS" w:hAnsi="Times New Roman" w:cs="Times New Roman"/>
          <w:sz w:val="24"/>
          <w:szCs w:val="24"/>
          <w:lang w:val="en-US" w:eastAsia="ru-RU"/>
        </w:rPr>
      </w:pPr>
    </w:p>
    <w:p w:rsidR="00A31E77" w:rsidRPr="00A31E77" w:rsidRDefault="00A31E77" w:rsidP="00A31E77">
      <w:pPr>
        <w:tabs>
          <w:tab w:val="left" w:pos="2943"/>
          <w:tab w:val="left" w:pos="7801"/>
        </w:tabs>
        <w:spacing w:after="0"/>
        <w:ind w:left="20"/>
        <w:rPr>
          <w:rFonts w:ascii="Times New Roman" w:eastAsia="Arial Unicode MS" w:hAnsi="Times New Roman" w:cs="Times New Roman"/>
          <w:sz w:val="24"/>
          <w:szCs w:val="24"/>
          <w:lang w:eastAsia="ru-RU"/>
        </w:rPr>
      </w:pPr>
      <w:r>
        <w:rPr>
          <w:rFonts w:ascii="Times New Roman" w:eastAsia="Arial Unicode MS" w:hAnsi="Times New Roman" w:cs="Times New Roman"/>
          <w:sz w:val="24"/>
          <w:szCs w:val="24"/>
          <w:lang w:eastAsia="ru-RU"/>
        </w:rPr>
        <w:t xml:space="preserve">игрушек и картин, рассказывание </w:t>
      </w:r>
      <w:proofErr w:type="gramStart"/>
      <w:r>
        <w:rPr>
          <w:rFonts w:ascii="Times New Roman" w:eastAsia="Arial Unicode MS" w:hAnsi="Times New Roman" w:cs="Times New Roman"/>
          <w:sz w:val="24"/>
          <w:szCs w:val="24"/>
          <w:lang w:eastAsia="ru-RU"/>
        </w:rPr>
        <w:t>по</w:t>
      </w:r>
      <w:proofErr w:type="gramEnd"/>
      <w:r>
        <w:rPr>
          <w:rFonts w:ascii="Times New Roman" w:eastAsia="Arial Unicode MS" w:hAnsi="Times New Roman" w:cs="Times New Roman"/>
          <w:sz w:val="24"/>
          <w:szCs w:val="24"/>
          <w:lang w:eastAsia="ru-RU"/>
        </w:rPr>
        <w:t xml:space="preserve"> </w:t>
      </w:r>
      <w:proofErr w:type="gramStart"/>
      <w:r w:rsidRPr="00A31E77">
        <w:rPr>
          <w:rFonts w:ascii="Times New Roman" w:eastAsia="Arial Unicode MS" w:hAnsi="Times New Roman" w:cs="Times New Roman"/>
          <w:sz w:val="24"/>
          <w:szCs w:val="24"/>
          <w:lang w:eastAsia="ru-RU"/>
        </w:rPr>
        <w:t>игрушками</w:t>
      </w:r>
      <w:proofErr w:type="gramEnd"/>
      <w:r w:rsidRPr="00A31E77">
        <w:rPr>
          <w:rFonts w:ascii="Times New Roman" w:eastAsia="Arial Unicode MS" w:hAnsi="Times New Roman" w:cs="Times New Roman"/>
          <w:sz w:val="24"/>
          <w:szCs w:val="24"/>
          <w:lang w:eastAsia="ru-RU"/>
        </w:rPr>
        <w:t xml:space="preserve"> картинам);</w:t>
      </w:r>
    </w:p>
    <w:p w:rsidR="00A31E77" w:rsidRPr="00A31E77" w:rsidRDefault="00A31E77" w:rsidP="00A31E77">
      <w:pPr>
        <w:pStyle w:val="a8"/>
        <w:numPr>
          <w:ilvl w:val="0"/>
          <w:numId w:val="9"/>
        </w:numPr>
        <w:tabs>
          <w:tab w:val="left" w:pos="1240"/>
        </w:tabs>
        <w:spacing w:after="0" w:line="240" w:lineRule="auto"/>
        <w:jc w:val="both"/>
        <w:rPr>
          <w:rFonts w:ascii="Times New Roman" w:eastAsia="Arial Unicode MS" w:hAnsi="Times New Roman" w:cs="Times New Roman"/>
          <w:sz w:val="24"/>
          <w:szCs w:val="24"/>
          <w:lang w:eastAsia="ru-RU"/>
        </w:rPr>
      </w:pPr>
      <w:r w:rsidRPr="00A31E77">
        <w:rPr>
          <w:rFonts w:ascii="Times New Roman" w:eastAsia="Arial Unicode MS" w:hAnsi="Times New Roman" w:cs="Times New Roman"/>
          <w:sz w:val="24"/>
          <w:szCs w:val="24"/>
          <w:lang w:eastAsia="ru-RU"/>
        </w:rPr>
        <w:t>Словесные</w:t>
      </w:r>
    </w:p>
    <w:p w:rsidR="00A31E77" w:rsidRPr="00A31E77" w:rsidRDefault="00A31E77" w:rsidP="00A31E77">
      <w:pPr>
        <w:pStyle w:val="a8"/>
        <w:numPr>
          <w:ilvl w:val="0"/>
          <w:numId w:val="11"/>
        </w:numPr>
        <w:spacing w:after="0"/>
        <w:ind w:left="709" w:hanging="283"/>
        <w:rPr>
          <w:rFonts w:ascii="Times New Roman" w:eastAsia="Arial Unicode MS" w:hAnsi="Times New Roman" w:cs="Times New Roman"/>
          <w:sz w:val="24"/>
          <w:szCs w:val="24"/>
          <w:lang w:eastAsia="ru-RU"/>
        </w:rPr>
      </w:pPr>
      <w:r w:rsidRPr="00A31E77">
        <w:rPr>
          <w:rFonts w:ascii="Times New Roman" w:eastAsia="Arial Unicode MS" w:hAnsi="Times New Roman" w:cs="Times New Roman"/>
          <w:sz w:val="24"/>
          <w:szCs w:val="24"/>
          <w:lang w:eastAsia="ru-RU"/>
        </w:rPr>
        <w:t>чтение и рассказывание художественных произведений;</w:t>
      </w:r>
    </w:p>
    <w:p w:rsidR="00A31E77" w:rsidRDefault="00A31E77" w:rsidP="00A31E77">
      <w:pPr>
        <w:pStyle w:val="a8"/>
        <w:numPr>
          <w:ilvl w:val="0"/>
          <w:numId w:val="11"/>
        </w:numPr>
        <w:spacing w:after="0" w:line="240" w:lineRule="auto"/>
        <w:ind w:left="709" w:hanging="283"/>
        <w:rPr>
          <w:rFonts w:ascii="Times New Roman" w:eastAsia="Arial Unicode MS" w:hAnsi="Times New Roman" w:cs="Times New Roman"/>
          <w:sz w:val="24"/>
          <w:szCs w:val="24"/>
          <w:lang w:eastAsia="ru-RU"/>
        </w:rPr>
      </w:pPr>
      <w:r w:rsidRPr="00A31E77">
        <w:rPr>
          <w:rFonts w:ascii="Times New Roman" w:eastAsia="Arial Unicode MS" w:hAnsi="Times New Roman" w:cs="Times New Roman"/>
          <w:sz w:val="24"/>
          <w:szCs w:val="24"/>
          <w:lang w:eastAsia="ru-RU"/>
        </w:rPr>
        <w:t xml:space="preserve">заучивание наизусть стихов, небольших рассказов, скороговорок, </w:t>
      </w:r>
      <w:proofErr w:type="spellStart"/>
      <w:r w:rsidRPr="00A31E77">
        <w:rPr>
          <w:rFonts w:ascii="Times New Roman" w:eastAsia="Arial Unicode MS" w:hAnsi="Times New Roman" w:cs="Times New Roman"/>
          <w:sz w:val="24"/>
          <w:szCs w:val="24"/>
          <w:lang w:eastAsia="ru-RU"/>
        </w:rPr>
        <w:t>чистоговорок</w:t>
      </w:r>
      <w:proofErr w:type="spellEnd"/>
      <w:r w:rsidRPr="00A31E77">
        <w:rPr>
          <w:rFonts w:ascii="Times New Roman" w:eastAsia="Arial Unicode MS" w:hAnsi="Times New Roman" w:cs="Times New Roman"/>
          <w:sz w:val="24"/>
          <w:szCs w:val="24"/>
          <w:lang w:eastAsia="ru-RU"/>
        </w:rPr>
        <w:t xml:space="preserve"> </w:t>
      </w:r>
      <w:proofErr w:type="spellStart"/>
      <w:r w:rsidRPr="00A31E77">
        <w:rPr>
          <w:rFonts w:ascii="Times New Roman" w:eastAsia="Arial Unicode MS" w:hAnsi="Times New Roman" w:cs="Times New Roman"/>
          <w:sz w:val="24"/>
          <w:szCs w:val="24"/>
          <w:lang w:eastAsia="ru-RU"/>
        </w:rPr>
        <w:t>идр</w:t>
      </w:r>
      <w:proofErr w:type="spellEnd"/>
      <w:r w:rsidRPr="00A31E77">
        <w:rPr>
          <w:rFonts w:ascii="Times New Roman" w:eastAsia="Arial Unicode MS" w:hAnsi="Times New Roman" w:cs="Times New Roman"/>
          <w:sz w:val="24"/>
          <w:szCs w:val="24"/>
          <w:lang w:eastAsia="ru-RU"/>
        </w:rPr>
        <w:t>.</w:t>
      </w:r>
    </w:p>
    <w:p w:rsidR="00A31E77" w:rsidRDefault="00A31E77" w:rsidP="00A31E77">
      <w:pPr>
        <w:pStyle w:val="a8"/>
        <w:numPr>
          <w:ilvl w:val="0"/>
          <w:numId w:val="11"/>
        </w:numPr>
        <w:spacing w:after="0" w:line="240" w:lineRule="auto"/>
        <w:ind w:left="709" w:hanging="283"/>
        <w:rPr>
          <w:rFonts w:ascii="Times New Roman" w:eastAsia="Arial Unicode MS" w:hAnsi="Times New Roman" w:cs="Times New Roman"/>
          <w:sz w:val="24"/>
          <w:szCs w:val="24"/>
          <w:lang w:eastAsia="ru-RU"/>
        </w:rPr>
      </w:pPr>
      <w:r w:rsidRPr="00A31E77">
        <w:rPr>
          <w:rFonts w:ascii="Times New Roman" w:eastAsia="Arial Unicode MS" w:hAnsi="Times New Roman" w:cs="Times New Roman"/>
          <w:sz w:val="24"/>
          <w:szCs w:val="24"/>
          <w:lang w:eastAsia="ru-RU"/>
        </w:rPr>
        <w:t>пересказ;</w:t>
      </w:r>
    </w:p>
    <w:p w:rsidR="00A31E77" w:rsidRDefault="00A31E77" w:rsidP="00A31E77">
      <w:pPr>
        <w:pStyle w:val="a8"/>
        <w:numPr>
          <w:ilvl w:val="0"/>
          <w:numId w:val="11"/>
        </w:numPr>
        <w:spacing w:after="0" w:line="240" w:lineRule="auto"/>
        <w:ind w:left="709" w:hanging="283"/>
        <w:rPr>
          <w:rFonts w:ascii="Times New Roman" w:eastAsia="Arial Unicode MS" w:hAnsi="Times New Roman" w:cs="Times New Roman"/>
          <w:sz w:val="24"/>
          <w:szCs w:val="24"/>
          <w:lang w:eastAsia="ru-RU"/>
        </w:rPr>
      </w:pPr>
      <w:r w:rsidRPr="00A31E77">
        <w:rPr>
          <w:rFonts w:ascii="Times New Roman" w:eastAsia="Arial Unicode MS" w:hAnsi="Times New Roman" w:cs="Times New Roman"/>
          <w:sz w:val="24"/>
          <w:szCs w:val="24"/>
          <w:lang w:eastAsia="ru-RU"/>
        </w:rPr>
        <w:t>обобщающая беседа;</w:t>
      </w:r>
    </w:p>
    <w:p w:rsidR="00A31E77" w:rsidRPr="00A31E77" w:rsidRDefault="00A31E77" w:rsidP="00A31E77">
      <w:pPr>
        <w:pStyle w:val="a8"/>
        <w:numPr>
          <w:ilvl w:val="0"/>
          <w:numId w:val="11"/>
        </w:numPr>
        <w:spacing w:after="0" w:line="240" w:lineRule="auto"/>
        <w:ind w:left="709" w:hanging="283"/>
        <w:rPr>
          <w:rFonts w:ascii="Times New Roman" w:eastAsia="Arial Unicode MS" w:hAnsi="Times New Roman" w:cs="Times New Roman"/>
          <w:sz w:val="24"/>
          <w:szCs w:val="24"/>
          <w:lang w:eastAsia="ru-RU"/>
        </w:rPr>
      </w:pPr>
      <w:r w:rsidRPr="00A31E77">
        <w:rPr>
          <w:rFonts w:ascii="Times New Roman" w:eastAsia="Arial Unicode MS" w:hAnsi="Times New Roman" w:cs="Times New Roman"/>
          <w:sz w:val="24"/>
          <w:szCs w:val="24"/>
          <w:lang w:eastAsia="ru-RU"/>
        </w:rPr>
        <w:t>рассказывание без опоры на наглядный материал;</w:t>
      </w:r>
    </w:p>
    <w:p w:rsidR="00A31E77" w:rsidRDefault="00A31E77" w:rsidP="00A31E77">
      <w:pPr>
        <w:pStyle w:val="a8"/>
        <w:numPr>
          <w:ilvl w:val="0"/>
          <w:numId w:val="9"/>
        </w:numPr>
        <w:spacing w:after="0"/>
        <w:rPr>
          <w:rFonts w:ascii="Times New Roman" w:eastAsia="Arial Unicode MS" w:hAnsi="Times New Roman" w:cs="Times New Roman"/>
          <w:sz w:val="24"/>
          <w:szCs w:val="24"/>
          <w:lang w:eastAsia="ru-RU"/>
        </w:rPr>
      </w:pPr>
      <w:r w:rsidRPr="00A31E77">
        <w:rPr>
          <w:rFonts w:ascii="Times New Roman" w:eastAsia="Arial Unicode MS" w:hAnsi="Times New Roman" w:cs="Times New Roman"/>
          <w:sz w:val="24"/>
          <w:szCs w:val="24"/>
          <w:lang w:eastAsia="ru-RU"/>
        </w:rPr>
        <w:t>Практические</w:t>
      </w:r>
    </w:p>
    <w:p w:rsidR="00A31E77" w:rsidRDefault="00A31E77" w:rsidP="00A31E77">
      <w:pPr>
        <w:pStyle w:val="a8"/>
        <w:numPr>
          <w:ilvl w:val="0"/>
          <w:numId w:val="12"/>
        </w:numPr>
        <w:spacing w:after="0"/>
        <w:ind w:left="709" w:hanging="283"/>
        <w:rPr>
          <w:rFonts w:ascii="Times New Roman" w:eastAsia="Arial Unicode MS" w:hAnsi="Times New Roman" w:cs="Times New Roman"/>
          <w:sz w:val="24"/>
          <w:szCs w:val="24"/>
          <w:lang w:eastAsia="ru-RU"/>
        </w:rPr>
      </w:pPr>
      <w:r w:rsidRPr="00A31E77">
        <w:rPr>
          <w:rFonts w:ascii="Times New Roman" w:eastAsia="Arial Unicode MS" w:hAnsi="Times New Roman" w:cs="Times New Roman"/>
          <w:sz w:val="24"/>
          <w:szCs w:val="24"/>
          <w:lang w:eastAsia="ru-RU"/>
        </w:rPr>
        <w:t>дидактические игры и упражнения;</w:t>
      </w:r>
    </w:p>
    <w:p w:rsidR="00A31E77" w:rsidRDefault="00A31E77" w:rsidP="00A31E77">
      <w:pPr>
        <w:pStyle w:val="a8"/>
        <w:numPr>
          <w:ilvl w:val="0"/>
          <w:numId w:val="12"/>
        </w:numPr>
        <w:spacing w:after="0"/>
        <w:ind w:left="709" w:hanging="283"/>
        <w:rPr>
          <w:rFonts w:ascii="Times New Roman" w:eastAsia="Arial Unicode MS" w:hAnsi="Times New Roman" w:cs="Times New Roman"/>
          <w:sz w:val="24"/>
          <w:szCs w:val="24"/>
          <w:lang w:eastAsia="ru-RU"/>
        </w:rPr>
      </w:pPr>
      <w:r w:rsidRPr="00A31E77">
        <w:rPr>
          <w:rFonts w:ascii="Times New Roman" w:eastAsia="Arial Unicode MS" w:hAnsi="Times New Roman" w:cs="Times New Roman"/>
          <w:sz w:val="24"/>
          <w:szCs w:val="24"/>
          <w:lang w:eastAsia="ru-RU"/>
        </w:rPr>
        <w:t>игры-драматизации и инсценировки;</w:t>
      </w:r>
    </w:p>
    <w:p w:rsidR="00A31E77" w:rsidRDefault="00A31E77" w:rsidP="00A31E77">
      <w:pPr>
        <w:pStyle w:val="a8"/>
        <w:numPr>
          <w:ilvl w:val="0"/>
          <w:numId w:val="12"/>
        </w:numPr>
        <w:spacing w:after="0"/>
        <w:ind w:left="709" w:hanging="283"/>
        <w:rPr>
          <w:rFonts w:ascii="Times New Roman" w:eastAsia="Arial Unicode MS" w:hAnsi="Times New Roman" w:cs="Times New Roman"/>
          <w:sz w:val="24"/>
          <w:szCs w:val="24"/>
          <w:lang w:eastAsia="ru-RU"/>
        </w:rPr>
      </w:pPr>
      <w:r w:rsidRPr="00A31E77">
        <w:rPr>
          <w:rFonts w:ascii="Times New Roman" w:eastAsia="Arial Unicode MS" w:hAnsi="Times New Roman" w:cs="Times New Roman"/>
          <w:sz w:val="24"/>
          <w:szCs w:val="24"/>
          <w:lang w:eastAsia="ru-RU"/>
        </w:rPr>
        <w:t xml:space="preserve">хороводные игры и элементы </w:t>
      </w:r>
      <w:proofErr w:type="spellStart"/>
      <w:r w:rsidRPr="00A31E77">
        <w:rPr>
          <w:rFonts w:ascii="Times New Roman" w:eastAsia="Arial Unicode MS" w:hAnsi="Times New Roman" w:cs="Times New Roman"/>
          <w:sz w:val="24"/>
          <w:szCs w:val="24"/>
          <w:lang w:eastAsia="ru-RU"/>
        </w:rPr>
        <w:t>логоритмики</w:t>
      </w:r>
      <w:proofErr w:type="spellEnd"/>
    </w:p>
    <w:p w:rsidR="00A31E77" w:rsidRPr="00A31E77" w:rsidRDefault="00A31E77" w:rsidP="00A31E77">
      <w:pPr>
        <w:pStyle w:val="a8"/>
        <w:spacing w:after="0"/>
        <w:ind w:left="709"/>
        <w:rPr>
          <w:rFonts w:ascii="Times New Roman" w:eastAsia="Arial Unicode MS" w:hAnsi="Times New Roman" w:cs="Times New Roman"/>
          <w:sz w:val="24"/>
          <w:szCs w:val="24"/>
          <w:lang w:eastAsia="ru-RU"/>
        </w:rPr>
      </w:pPr>
    </w:p>
    <w:p w:rsidR="00A31E77" w:rsidRPr="00A31E77" w:rsidRDefault="00A31E77" w:rsidP="00A31E77">
      <w:pPr>
        <w:spacing w:after="23"/>
        <w:ind w:left="20"/>
        <w:jc w:val="both"/>
        <w:rPr>
          <w:rFonts w:ascii="Times New Roman" w:eastAsia="Arial Unicode MS" w:hAnsi="Times New Roman" w:cs="Times New Roman"/>
          <w:sz w:val="24"/>
          <w:szCs w:val="24"/>
          <w:lang w:eastAsia="ru-RU"/>
        </w:rPr>
      </w:pPr>
      <w:r w:rsidRPr="00A31E77">
        <w:rPr>
          <w:rFonts w:ascii="Times New Roman" w:eastAsia="Arial Unicode MS" w:hAnsi="Times New Roman" w:cs="Times New Roman"/>
          <w:sz w:val="24"/>
          <w:szCs w:val="24"/>
          <w:lang w:eastAsia="ru-RU"/>
        </w:rPr>
        <w:t>Средствами коррекции и развития речи детей с ФФН и ОНР являются:</w:t>
      </w:r>
    </w:p>
    <w:p w:rsidR="00A31E77" w:rsidRPr="00A31E77" w:rsidRDefault="00A31E77" w:rsidP="00A31E77">
      <w:pPr>
        <w:numPr>
          <w:ilvl w:val="0"/>
          <w:numId w:val="7"/>
        </w:numPr>
        <w:tabs>
          <w:tab w:val="left" w:pos="711"/>
        </w:tabs>
        <w:spacing w:after="0" w:line="240" w:lineRule="auto"/>
        <w:ind w:right="320"/>
        <w:jc w:val="both"/>
        <w:rPr>
          <w:rFonts w:ascii="Times New Roman" w:eastAsia="Arial Unicode MS" w:hAnsi="Times New Roman" w:cs="Times New Roman"/>
          <w:sz w:val="24"/>
          <w:szCs w:val="24"/>
          <w:lang w:eastAsia="ru-RU"/>
        </w:rPr>
      </w:pPr>
      <w:r w:rsidRPr="00A31E77">
        <w:rPr>
          <w:rFonts w:ascii="Times New Roman" w:eastAsia="Arial Unicode MS" w:hAnsi="Times New Roman" w:cs="Times New Roman"/>
          <w:sz w:val="24"/>
          <w:szCs w:val="24"/>
          <w:lang w:eastAsia="ru-RU"/>
        </w:rPr>
        <w:t xml:space="preserve">общение детей </w:t>
      </w:r>
      <w:proofErr w:type="gramStart"/>
      <w:r w:rsidRPr="00A31E77">
        <w:rPr>
          <w:rFonts w:ascii="Times New Roman" w:eastAsia="Arial Unicode MS" w:hAnsi="Times New Roman" w:cs="Times New Roman"/>
          <w:sz w:val="24"/>
          <w:szCs w:val="24"/>
          <w:lang w:eastAsia="ru-RU"/>
        </w:rPr>
        <w:t>со</w:t>
      </w:r>
      <w:proofErr w:type="gramEnd"/>
      <w:r w:rsidRPr="00A31E77">
        <w:rPr>
          <w:rFonts w:ascii="Times New Roman" w:eastAsia="Arial Unicode MS" w:hAnsi="Times New Roman" w:cs="Times New Roman"/>
          <w:sz w:val="24"/>
          <w:szCs w:val="24"/>
          <w:lang w:eastAsia="ru-RU"/>
        </w:rPr>
        <w:t xml:space="preserve"> взрослыми (родителями, воспитателями, логопедом, музыкальным руководителем, инструктором по физической культуре и др.);</w:t>
      </w:r>
    </w:p>
    <w:p w:rsidR="00A31E77" w:rsidRPr="00A31E77" w:rsidRDefault="00A31E77" w:rsidP="00A31E77">
      <w:pPr>
        <w:spacing w:after="0"/>
        <w:ind w:left="20"/>
        <w:jc w:val="both"/>
        <w:rPr>
          <w:rFonts w:ascii="Times New Roman" w:eastAsia="Arial Unicode MS" w:hAnsi="Times New Roman" w:cs="Times New Roman"/>
          <w:sz w:val="24"/>
          <w:szCs w:val="24"/>
          <w:lang w:eastAsia="ru-RU"/>
        </w:rPr>
      </w:pPr>
      <w:r w:rsidRPr="00A31E77">
        <w:rPr>
          <w:rFonts w:ascii="Times New Roman" w:eastAsia="Arial Unicode MS" w:hAnsi="Times New Roman" w:cs="Times New Roman"/>
          <w:sz w:val="24"/>
          <w:szCs w:val="24"/>
          <w:lang w:eastAsia="ru-RU"/>
        </w:rPr>
        <w:t>- культурная языковая среда (дома и в детском саду);</w:t>
      </w:r>
    </w:p>
    <w:p w:rsidR="00A31E77" w:rsidRPr="00A31E77" w:rsidRDefault="00A31E77" w:rsidP="00A31E77">
      <w:pPr>
        <w:numPr>
          <w:ilvl w:val="0"/>
          <w:numId w:val="7"/>
        </w:numPr>
        <w:tabs>
          <w:tab w:val="left" w:pos="750"/>
        </w:tabs>
        <w:spacing w:after="0" w:line="240" w:lineRule="auto"/>
        <w:ind w:right="320"/>
        <w:jc w:val="both"/>
        <w:rPr>
          <w:rFonts w:ascii="Times New Roman" w:eastAsia="Arial Unicode MS" w:hAnsi="Times New Roman" w:cs="Times New Roman"/>
          <w:sz w:val="24"/>
          <w:szCs w:val="24"/>
          <w:lang w:eastAsia="ru-RU"/>
        </w:rPr>
      </w:pPr>
      <w:r w:rsidRPr="00A31E77">
        <w:rPr>
          <w:rFonts w:ascii="Times New Roman" w:eastAsia="Arial Unicode MS" w:hAnsi="Times New Roman" w:cs="Times New Roman"/>
          <w:sz w:val="24"/>
          <w:szCs w:val="24"/>
          <w:lang w:eastAsia="ru-RU"/>
        </w:rPr>
        <w:t>обучение родной речи на занятиях (занятия по формированию фонетик</w:t>
      </w:r>
      <w:proofErr w:type="gramStart"/>
      <w:r w:rsidRPr="00A31E77">
        <w:rPr>
          <w:rFonts w:ascii="Times New Roman" w:eastAsia="Arial Unicode MS" w:hAnsi="Times New Roman" w:cs="Times New Roman"/>
          <w:sz w:val="24"/>
          <w:szCs w:val="24"/>
          <w:lang w:eastAsia="ru-RU"/>
        </w:rPr>
        <w:t>о-</w:t>
      </w:r>
      <w:proofErr w:type="gramEnd"/>
      <w:r w:rsidRPr="00A31E77">
        <w:rPr>
          <w:rFonts w:ascii="Times New Roman" w:eastAsia="Arial Unicode MS" w:hAnsi="Times New Roman" w:cs="Times New Roman"/>
          <w:sz w:val="24"/>
          <w:szCs w:val="24"/>
          <w:lang w:eastAsia="ru-RU"/>
        </w:rPr>
        <w:t xml:space="preserve"> фонематической стороны речи, занятия по обучению грамоте, занятия по развитию ЛГСР и связной речи, чтение художественной литературы);</w:t>
      </w:r>
    </w:p>
    <w:p w:rsidR="00A31E77" w:rsidRPr="00A31E77" w:rsidRDefault="00A31E77" w:rsidP="00A31E77">
      <w:pPr>
        <w:numPr>
          <w:ilvl w:val="0"/>
          <w:numId w:val="7"/>
        </w:numPr>
        <w:tabs>
          <w:tab w:val="left" w:pos="740"/>
        </w:tabs>
        <w:spacing w:after="0" w:line="240" w:lineRule="auto"/>
        <w:jc w:val="both"/>
        <w:rPr>
          <w:rFonts w:ascii="Times New Roman" w:eastAsia="Arial Unicode MS" w:hAnsi="Times New Roman" w:cs="Times New Roman"/>
          <w:sz w:val="24"/>
          <w:szCs w:val="24"/>
          <w:lang w:eastAsia="ru-RU"/>
        </w:rPr>
      </w:pPr>
      <w:r w:rsidRPr="00A31E77">
        <w:rPr>
          <w:rFonts w:ascii="Times New Roman" w:eastAsia="Arial Unicode MS" w:hAnsi="Times New Roman" w:cs="Times New Roman"/>
          <w:sz w:val="24"/>
          <w:szCs w:val="24"/>
          <w:lang w:eastAsia="ru-RU"/>
        </w:rPr>
        <w:t>художественная литература, читаемая помимо занятий (дома и в детском саду);</w:t>
      </w:r>
    </w:p>
    <w:p w:rsidR="00A31E77" w:rsidRPr="00A31E77" w:rsidRDefault="00A31E77" w:rsidP="00A31E77">
      <w:pPr>
        <w:numPr>
          <w:ilvl w:val="0"/>
          <w:numId w:val="7"/>
        </w:numPr>
        <w:tabs>
          <w:tab w:val="left" w:pos="774"/>
        </w:tabs>
        <w:spacing w:after="58" w:line="240" w:lineRule="auto"/>
        <w:jc w:val="both"/>
        <w:rPr>
          <w:rFonts w:ascii="Times New Roman" w:eastAsia="Arial Unicode MS" w:hAnsi="Times New Roman" w:cs="Times New Roman"/>
          <w:sz w:val="24"/>
          <w:szCs w:val="24"/>
          <w:lang w:eastAsia="ru-RU"/>
        </w:rPr>
      </w:pPr>
      <w:r w:rsidRPr="00A31E77">
        <w:rPr>
          <w:rFonts w:ascii="Times New Roman" w:eastAsia="Arial Unicode MS" w:hAnsi="Times New Roman" w:cs="Times New Roman"/>
          <w:sz w:val="24"/>
          <w:szCs w:val="24"/>
          <w:lang w:eastAsia="ru-RU"/>
        </w:rPr>
        <w:t>изобразительное искусство, музыка, театр;</w:t>
      </w:r>
    </w:p>
    <w:p w:rsidR="00A31E77" w:rsidRPr="00A31E77" w:rsidRDefault="00A31E77" w:rsidP="00A31E77">
      <w:pPr>
        <w:numPr>
          <w:ilvl w:val="0"/>
          <w:numId w:val="7"/>
        </w:numPr>
        <w:tabs>
          <w:tab w:val="left" w:pos="730"/>
        </w:tabs>
        <w:spacing w:after="23" w:line="240" w:lineRule="auto"/>
        <w:jc w:val="both"/>
        <w:rPr>
          <w:rFonts w:ascii="Times New Roman" w:eastAsia="Arial Unicode MS" w:hAnsi="Times New Roman" w:cs="Times New Roman"/>
          <w:sz w:val="24"/>
          <w:szCs w:val="24"/>
          <w:lang w:eastAsia="ru-RU"/>
        </w:rPr>
      </w:pPr>
      <w:r w:rsidRPr="00A31E77">
        <w:rPr>
          <w:rFonts w:ascii="Times New Roman" w:eastAsia="Arial Unicode MS" w:hAnsi="Times New Roman" w:cs="Times New Roman"/>
          <w:sz w:val="24"/>
          <w:szCs w:val="24"/>
          <w:lang w:eastAsia="ru-RU"/>
        </w:rPr>
        <w:t xml:space="preserve">занятия по другим разделам </w:t>
      </w:r>
      <w:proofErr w:type="gramStart"/>
      <w:r w:rsidRPr="00A31E77">
        <w:rPr>
          <w:rFonts w:ascii="Times New Roman" w:eastAsia="Arial Unicode MS" w:hAnsi="Times New Roman" w:cs="Times New Roman"/>
          <w:sz w:val="24"/>
          <w:szCs w:val="24"/>
          <w:lang w:eastAsia="ru-RU"/>
        </w:rPr>
        <w:t>образовательной</w:t>
      </w:r>
      <w:proofErr w:type="gramEnd"/>
      <w:r w:rsidRPr="00A31E77">
        <w:rPr>
          <w:rFonts w:ascii="Times New Roman" w:eastAsia="Arial Unicode MS" w:hAnsi="Times New Roman" w:cs="Times New Roman"/>
          <w:sz w:val="24"/>
          <w:szCs w:val="24"/>
          <w:lang w:eastAsia="ru-RU"/>
        </w:rPr>
        <w:t xml:space="preserve"> программы ДОУ.</w:t>
      </w:r>
    </w:p>
    <w:p w:rsidR="00A31E77" w:rsidRPr="00A31E77" w:rsidRDefault="00A31E77" w:rsidP="00A31E77">
      <w:pPr>
        <w:spacing w:after="0"/>
        <w:ind w:left="20" w:right="20" w:firstLine="420"/>
        <w:jc w:val="both"/>
        <w:rPr>
          <w:rFonts w:ascii="Times New Roman" w:eastAsia="Arial Unicode MS" w:hAnsi="Times New Roman" w:cs="Times New Roman"/>
          <w:sz w:val="24"/>
          <w:szCs w:val="24"/>
          <w:lang w:eastAsia="ru-RU"/>
        </w:rPr>
      </w:pPr>
      <w:r w:rsidRPr="00A31E77">
        <w:rPr>
          <w:rFonts w:ascii="Times New Roman" w:eastAsia="Arial Unicode MS" w:hAnsi="Times New Roman" w:cs="Times New Roman"/>
          <w:sz w:val="24"/>
          <w:szCs w:val="24"/>
          <w:lang w:eastAsia="ru-RU"/>
        </w:rPr>
        <w:t>Эффективность коррекционно-развивающей работы в группе во многом зависит от преемственности в работе логопеда и других специалистов. И, прежде всего, учител</w:t>
      </w:r>
      <w:proofErr w:type="gramStart"/>
      <w:r w:rsidRPr="00A31E77">
        <w:rPr>
          <w:rFonts w:ascii="Times New Roman" w:eastAsia="Arial Unicode MS" w:hAnsi="Times New Roman" w:cs="Times New Roman"/>
          <w:sz w:val="24"/>
          <w:szCs w:val="24"/>
          <w:lang w:eastAsia="ru-RU"/>
        </w:rPr>
        <w:t>я-</w:t>
      </w:r>
      <w:proofErr w:type="gramEnd"/>
      <w:r w:rsidRPr="00A31E77">
        <w:rPr>
          <w:rFonts w:ascii="Times New Roman" w:eastAsia="Arial Unicode MS" w:hAnsi="Times New Roman" w:cs="Times New Roman"/>
          <w:sz w:val="24"/>
          <w:szCs w:val="24"/>
          <w:lang w:eastAsia="ru-RU"/>
        </w:rPr>
        <w:t xml:space="preserve"> логопеда и воспитателей.</w:t>
      </w:r>
    </w:p>
    <w:p w:rsidR="00A31E77" w:rsidRPr="00A31E77" w:rsidRDefault="00A31E77" w:rsidP="00A31E77">
      <w:pPr>
        <w:spacing w:after="0"/>
        <w:ind w:left="20" w:right="20" w:firstLine="420"/>
        <w:jc w:val="both"/>
        <w:rPr>
          <w:rFonts w:ascii="Times New Roman" w:eastAsia="Arial Unicode MS" w:hAnsi="Times New Roman" w:cs="Times New Roman"/>
          <w:sz w:val="24"/>
          <w:szCs w:val="24"/>
          <w:lang w:eastAsia="ru-RU"/>
        </w:rPr>
      </w:pPr>
      <w:r w:rsidRPr="00A31E77">
        <w:rPr>
          <w:rFonts w:ascii="Times New Roman" w:eastAsia="Arial Unicode MS" w:hAnsi="Times New Roman" w:cs="Times New Roman"/>
          <w:sz w:val="24"/>
          <w:szCs w:val="24"/>
          <w:lang w:eastAsia="ru-RU"/>
        </w:rPr>
        <w:t>Взаимодействие с воспитателями логопед осуществляет в разных формах. Это совместное составление перспективного планирования работы на текущий период во всех образовательных областях; обсуждение и выбор форм, методов и приемов коррекционн</w:t>
      </w:r>
      <w:proofErr w:type="gramStart"/>
      <w:r w:rsidRPr="00A31E77">
        <w:rPr>
          <w:rFonts w:ascii="Times New Roman" w:eastAsia="Arial Unicode MS" w:hAnsi="Times New Roman" w:cs="Times New Roman"/>
          <w:sz w:val="24"/>
          <w:szCs w:val="24"/>
          <w:lang w:eastAsia="ru-RU"/>
        </w:rPr>
        <w:t>о-</w:t>
      </w:r>
      <w:proofErr w:type="gramEnd"/>
      <w:r w:rsidRPr="00A31E77">
        <w:rPr>
          <w:rFonts w:ascii="Times New Roman" w:eastAsia="Arial Unicode MS" w:hAnsi="Times New Roman" w:cs="Times New Roman"/>
          <w:sz w:val="24"/>
          <w:szCs w:val="24"/>
          <w:lang w:eastAsia="ru-RU"/>
        </w:rPr>
        <w:t xml:space="preserve"> развивающей работы; оснащение развивающего предметного пространства в групповом помещении; взаимопосещение и участие в интегрированной образовательной деятельности; совместное осуществление образовательной деятельности в ходе режимных моментов, еженедельные задания учителя- логопеда воспитателям. В календарных планах воспитателей в начале каждого месяца логопед указывает лексические темы на месяц, примерный лексикон по каждой изучаемой теме, основные цели и задачи коррекционной работы; перечисляет фамилии детей, </w:t>
      </w:r>
      <w:proofErr w:type="gramStart"/>
      <w:r w:rsidRPr="00A31E77">
        <w:rPr>
          <w:rFonts w:ascii="Times New Roman" w:eastAsia="Arial Unicode MS" w:hAnsi="Times New Roman" w:cs="Times New Roman"/>
          <w:sz w:val="24"/>
          <w:szCs w:val="24"/>
          <w:lang w:eastAsia="ru-RU"/>
        </w:rPr>
        <w:t>коррекции</w:t>
      </w:r>
      <w:proofErr w:type="gramEnd"/>
      <w:r w:rsidRPr="00A31E77">
        <w:rPr>
          <w:rFonts w:ascii="Times New Roman" w:eastAsia="Arial Unicode MS" w:hAnsi="Times New Roman" w:cs="Times New Roman"/>
          <w:sz w:val="24"/>
          <w:szCs w:val="24"/>
          <w:lang w:eastAsia="ru-RU"/>
        </w:rPr>
        <w:t xml:space="preserve"> развития которых воспитатели в данный отрезок времени должны уделить особое внимание в первую очередь. Еженедельные задания логопеда воспитателю включают в себя следующие разделы:</w:t>
      </w:r>
    </w:p>
    <w:p w:rsidR="00A31E77" w:rsidRPr="00A31E77" w:rsidRDefault="00A31E77" w:rsidP="00A31E77">
      <w:pPr>
        <w:numPr>
          <w:ilvl w:val="0"/>
          <w:numId w:val="8"/>
        </w:numPr>
        <w:tabs>
          <w:tab w:val="left" w:pos="1150"/>
        </w:tabs>
        <w:spacing w:after="5" w:line="240" w:lineRule="auto"/>
        <w:jc w:val="both"/>
        <w:rPr>
          <w:rFonts w:ascii="Times New Roman" w:eastAsia="Arial Unicode MS" w:hAnsi="Times New Roman" w:cs="Times New Roman"/>
          <w:sz w:val="24"/>
          <w:szCs w:val="24"/>
          <w:lang w:eastAsia="ru-RU"/>
        </w:rPr>
      </w:pPr>
      <w:r w:rsidRPr="00A31E77">
        <w:rPr>
          <w:rFonts w:ascii="Times New Roman" w:eastAsia="Arial Unicode MS" w:hAnsi="Times New Roman" w:cs="Times New Roman"/>
          <w:sz w:val="24"/>
          <w:szCs w:val="24"/>
          <w:lang w:eastAsia="ru-RU"/>
        </w:rPr>
        <w:t>логопедические пятиминутки;</w:t>
      </w:r>
    </w:p>
    <w:p w:rsidR="00A31E77" w:rsidRPr="00A31E77" w:rsidRDefault="00A31E77" w:rsidP="00A31E77">
      <w:pPr>
        <w:numPr>
          <w:ilvl w:val="0"/>
          <w:numId w:val="8"/>
        </w:numPr>
        <w:tabs>
          <w:tab w:val="left" w:pos="1155"/>
        </w:tabs>
        <w:spacing w:after="0" w:line="240" w:lineRule="auto"/>
        <w:jc w:val="both"/>
        <w:rPr>
          <w:rFonts w:ascii="Times New Roman" w:eastAsia="Arial Unicode MS" w:hAnsi="Times New Roman" w:cs="Times New Roman"/>
          <w:sz w:val="24"/>
          <w:szCs w:val="24"/>
          <w:lang w:eastAsia="ru-RU"/>
        </w:rPr>
      </w:pPr>
      <w:r w:rsidRPr="00A31E77">
        <w:rPr>
          <w:rFonts w:ascii="Times New Roman" w:eastAsia="Arial Unicode MS" w:hAnsi="Times New Roman" w:cs="Times New Roman"/>
          <w:sz w:val="24"/>
          <w:szCs w:val="24"/>
          <w:lang w:eastAsia="ru-RU"/>
        </w:rPr>
        <w:t>подвижные игры и пальчиковая гимнастика;</w:t>
      </w:r>
    </w:p>
    <w:p w:rsidR="00A31E77" w:rsidRPr="00A31E77" w:rsidRDefault="00A31E77" w:rsidP="00A31E77">
      <w:pPr>
        <w:numPr>
          <w:ilvl w:val="0"/>
          <w:numId w:val="8"/>
        </w:numPr>
        <w:tabs>
          <w:tab w:val="left" w:pos="1155"/>
        </w:tabs>
        <w:spacing w:after="0" w:line="240" w:lineRule="auto"/>
        <w:jc w:val="both"/>
        <w:rPr>
          <w:rFonts w:ascii="Times New Roman" w:eastAsia="Arial Unicode MS" w:hAnsi="Times New Roman" w:cs="Times New Roman"/>
          <w:sz w:val="24"/>
          <w:szCs w:val="24"/>
          <w:lang w:eastAsia="ru-RU"/>
        </w:rPr>
      </w:pPr>
      <w:r w:rsidRPr="00A31E77">
        <w:rPr>
          <w:rFonts w:ascii="Times New Roman" w:eastAsia="Arial Unicode MS" w:hAnsi="Times New Roman" w:cs="Times New Roman"/>
          <w:sz w:val="24"/>
          <w:szCs w:val="24"/>
          <w:lang w:eastAsia="ru-RU"/>
        </w:rPr>
        <w:t>индивидуальная работа;</w:t>
      </w:r>
    </w:p>
    <w:p w:rsidR="00A31E77" w:rsidRPr="00A31E77" w:rsidRDefault="00A31E77" w:rsidP="00A31E77">
      <w:pPr>
        <w:numPr>
          <w:ilvl w:val="0"/>
          <w:numId w:val="8"/>
        </w:numPr>
        <w:tabs>
          <w:tab w:val="left" w:pos="1174"/>
        </w:tabs>
        <w:spacing w:after="0" w:line="240" w:lineRule="auto"/>
        <w:ind w:right="20"/>
        <w:rPr>
          <w:rFonts w:ascii="Times New Roman" w:eastAsia="Arial Unicode MS" w:hAnsi="Times New Roman" w:cs="Times New Roman"/>
          <w:sz w:val="24"/>
          <w:szCs w:val="24"/>
          <w:lang w:eastAsia="ru-RU"/>
        </w:rPr>
      </w:pPr>
      <w:r w:rsidRPr="00A31E77">
        <w:rPr>
          <w:rFonts w:ascii="Times New Roman" w:eastAsia="Arial Unicode MS" w:hAnsi="Times New Roman" w:cs="Times New Roman"/>
          <w:sz w:val="24"/>
          <w:szCs w:val="24"/>
          <w:lang w:eastAsia="ru-RU"/>
        </w:rPr>
        <w:t xml:space="preserve">рекомендации по подбору художественной литературы и иллюстративного материала. </w:t>
      </w:r>
      <w:r w:rsidRPr="00A31E77">
        <w:rPr>
          <w:rFonts w:ascii="Times New Roman" w:eastAsia="Arial Unicode MS" w:hAnsi="Times New Roman" w:cs="Times New Roman"/>
          <w:b/>
          <w:bCs/>
          <w:i/>
          <w:iCs/>
          <w:sz w:val="24"/>
          <w:szCs w:val="24"/>
          <w:shd w:val="clear" w:color="auto" w:fill="FFFFFF"/>
          <w:lang w:eastAsia="ru-RU"/>
        </w:rPr>
        <w:t>Логопедические пятиминутки</w:t>
      </w:r>
      <w:r w:rsidRPr="00A31E77">
        <w:rPr>
          <w:rFonts w:ascii="Times New Roman" w:eastAsia="Arial Unicode MS" w:hAnsi="Times New Roman" w:cs="Times New Roman"/>
          <w:sz w:val="24"/>
          <w:szCs w:val="24"/>
          <w:lang w:eastAsia="ru-RU"/>
        </w:rPr>
        <w:t xml:space="preserve"> служат для </w:t>
      </w:r>
      <w:proofErr w:type="spellStart"/>
      <w:r w:rsidRPr="00A31E77">
        <w:rPr>
          <w:rFonts w:ascii="Times New Roman" w:eastAsia="Arial Unicode MS" w:hAnsi="Times New Roman" w:cs="Times New Roman"/>
          <w:sz w:val="24"/>
          <w:szCs w:val="24"/>
          <w:lang w:eastAsia="ru-RU"/>
        </w:rPr>
        <w:t>логопедизации</w:t>
      </w:r>
      <w:proofErr w:type="spellEnd"/>
      <w:r w:rsidRPr="00A31E77">
        <w:rPr>
          <w:rFonts w:ascii="Times New Roman" w:eastAsia="Arial Unicode MS" w:hAnsi="Times New Roman" w:cs="Times New Roman"/>
          <w:sz w:val="24"/>
          <w:szCs w:val="24"/>
          <w:lang w:eastAsia="ru-RU"/>
        </w:rPr>
        <w:t xml:space="preserve"> совместной деятельности</w:t>
      </w:r>
    </w:p>
    <w:p w:rsidR="00A31E77" w:rsidRPr="00A31E77" w:rsidRDefault="00A31E77" w:rsidP="00A31E77">
      <w:pPr>
        <w:spacing w:after="0"/>
        <w:ind w:left="20" w:right="20"/>
        <w:jc w:val="both"/>
        <w:rPr>
          <w:rFonts w:ascii="Times New Roman" w:eastAsia="Arial Unicode MS" w:hAnsi="Times New Roman" w:cs="Times New Roman"/>
          <w:sz w:val="24"/>
          <w:szCs w:val="24"/>
          <w:lang w:eastAsia="ru-RU"/>
        </w:rPr>
      </w:pPr>
      <w:r w:rsidRPr="00A31E77">
        <w:rPr>
          <w:rFonts w:ascii="Times New Roman" w:eastAsia="Arial Unicode MS" w:hAnsi="Times New Roman" w:cs="Times New Roman"/>
          <w:sz w:val="24"/>
          <w:szCs w:val="24"/>
          <w:lang w:eastAsia="ru-RU"/>
        </w:rPr>
        <w:t>воспитателя с детьми и содержат материалы по развитию лексики, грамматики, фонетики, связной речи, упражнения по закреплению или дифференциации поставленных звуков, развитию навыков звукового и слогового анализа и синтеза, фонематических представлений и неречевых психических функций, связной речи и коммуникативных навыков, то есть для повторения и закрепления материала, отработанного с детьми логопедом. Обычно планируется 2-3 пятиминутки на неделю, и они обязательно должны быть выдержаны в рамках изучаемой лексической темы. Логопед не только даёт рекомендации по проведению пятиминуток, но в некоторых случаях и предоставляет материалы и пособия для их проведения.</w:t>
      </w:r>
    </w:p>
    <w:p w:rsidR="00CF6637" w:rsidRPr="0061229C" w:rsidRDefault="00CF6637" w:rsidP="00A31E77">
      <w:pPr>
        <w:spacing w:after="0"/>
        <w:ind w:left="20" w:right="20" w:firstLine="420"/>
        <w:jc w:val="both"/>
        <w:rPr>
          <w:rFonts w:ascii="Times New Roman" w:eastAsia="Arial Unicode MS" w:hAnsi="Times New Roman" w:cs="Times New Roman"/>
          <w:b/>
          <w:bCs/>
          <w:sz w:val="24"/>
          <w:szCs w:val="24"/>
          <w:shd w:val="clear" w:color="auto" w:fill="FFFFFF"/>
          <w:lang w:eastAsia="ru-RU"/>
        </w:rPr>
      </w:pPr>
    </w:p>
    <w:p w:rsidR="00CF6637" w:rsidRPr="0061229C" w:rsidRDefault="00CF6637" w:rsidP="00A31E77">
      <w:pPr>
        <w:spacing w:after="0"/>
        <w:ind w:left="20" w:right="20" w:firstLine="420"/>
        <w:jc w:val="both"/>
        <w:rPr>
          <w:rFonts w:ascii="Times New Roman" w:eastAsia="Arial Unicode MS" w:hAnsi="Times New Roman" w:cs="Times New Roman"/>
          <w:b/>
          <w:bCs/>
          <w:sz w:val="24"/>
          <w:szCs w:val="24"/>
          <w:shd w:val="clear" w:color="auto" w:fill="FFFFFF"/>
          <w:lang w:eastAsia="ru-RU"/>
        </w:rPr>
      </w:pPr>
    </w:p>
    <w:p w:rsidR="00A31E77" w:rsidRPr="00A31E77" w:rsidRDefault="00A31E77" w:rsidP="00A31E77">
      <w:pPr>
        <w:spacing w:after="0"/>
        <w:ind w:left="20" w:right="20" w:firstLine="420"/>
        <w:jc w:val="both"/>
        <w:rPr>
          <w:rFonts w:ascii="Times New Roman" w:eastAsia="Arial Unicode MS" w:hAnsi="Times New Roman" w:cs="Times New Roman"/>
          <w:sz w:val="24"/>
          <w:szCs w:val="24"/>
          <w:lang w:eastAsia="ru-RU"/>
        </w:rPr>
      </w:pPr>
      <w:r w:rsidRPr="00A31E77">
        <w:rPr>
          <w:rFonts w:ascii="Times New Roman" w:eastAsia="Arial Unicode MS" w:hAnsi="Times New Roman" w:cs="Times New Roman"/>
          <w:b/>
          <w:bCs/>
          <w:sz w:val="24"/>
          <w:szCs w:val="24"/>
          <w:shd w:val="clear" w:color="auto" w:fill="FFFFFF"/>
          <w:lang w:eastAsia="ru-RU"/>
        </w:rPr>
        <w:t>Подвижные игры, упражнения, пальчиковая гимнастика</w:t>
      </w:r>
      <w:r w:rsidRPr="00A31E77">
        <w:rPr>
          <w:rFonts w:ascii="Times New Roman" w:eastAsia="Arial Unicode MS" w:hAnsi="Times New Roman" w:cs="Times New Roman"/>
          <w:sz w:val="24"/>
          <w:szCs w:val="24"/>
          <w:lang w:eastAsia="ru-RU"/>
        </w:rPr>
        <w:t xml:space="preserve"> служат для развития общей и тонкой моторики, координации движений, координации речи с движением, развития подражательности и творческих способностей. Они могут быть использованы воспитателями в качестве </w:t>
      </w:r>
      <w:proofErr w:type="spellStart"/>
      <w:r w:rsidRPr="00A31E77">
        <w:rPr>
          <w:rFonts w:ascii="Times New Roman" w:eastAsia="Arial Unicode MS" w:hAnsi="Times New Roman" w:cs="Times New Roman"/>
          <w:sz w:val="24"/>
          <w:szCs w:val="24"/>
          <w:lang w:eastAsia="ru-RU"/>
        </w:rPr>
        <w:t>физкульминуток</w:t>
      </w:r>
      <w:proofErr w:type="spellEnd"/>
      <w:r w:rsidRPr="00A31E77">
        <w:rPr>
          <w:rFonts w:ascii="Times New Roman" w:eastAsia="Arial Unicode MS" w:hAnsi="Times New Roman" w:cs="Times New Roman"/>
          <w:sz w:val="24"/>
          <w:szCs w:val="24"/>
          <w:lang w:eastAsia="ru-RU"/>
        </w:rPr>
        <w:t xml:space="preserve"> в организованной образовательной деятельности, подвижных игр на прогулке или в свободное время во второй половине дня. Они тоже обязательно выдерживаются в рамках изучаемой лексической темы. Именно в играх и игровых заданиях наиболее успешно раскрывается эмоциональное отношение ребёнка к значению слова.</w:t>
      </w:r>
    </w:p>
    <w:p w:rsidR="00A31E77" w:rsidRPr="00A31E77" w:rsidRDefault="00A31E77" w:rsidP="00A31E77">
      <w:pPr>
        <w:spacing w:after="0"/>
        <w:ind w:left="20" w:right="20" w:firstLine="420"/>
        <w:jc w:val="both"/>
        <w:rPr>
          <w:rFonts w:ascii="Times New Roman" w:eastAsia="Arial Unicode MS" w:hAnsi="Times New Roman" w:cs="Times New Roman"/>
          <w:sz w:val="24"/>
          <w:szCs w:val="24"/>
          <w:lang w:eastAsia="ru-RU"/>
        </w:rPr>
      </w:pPr>
      <w:r w:rsidRPr="00A31E77">
        <w:rPr>
          <w:rFonts w:ascii="Times New Roman" w:eastAsia="Arial Unicode MS" w:hAnsi="Times New Roman" w:cs="Times New Roman"/>
          <w:sz w:val="24"/>
          <w:szCs w:val="24"/>
          <w:lang w:eastAsia="ru-RU"/>
        </w:rPr>
        <w:t>Планируя</w:t>
      </w:r>
      <w:r w:rsidRPr="00A31E77">
        <w:rPr>
          <w:rFonts w:ascii="Times New Roman" w:eastAsia="Arial Unicode MS" w:hAnsi="Times New Roman" w:cs="Times New Roman"/>
          <w:b/>
          <w:bCs/>
          <w:sz w:val="24"/>
          <w:szCs w:val="24"/>
          <w:shd w:val="clear" w:color="auto" w:fill="FFFFFF"/>
          <w:lang w:eastAsia="ru-RU"/>
        </w:rPr>
        <w:t xml:space="preserve"> индивидуальную работу</w:t>
      </w:r>
      <w:r w:rsidRPr="00A31E77">
        <w:rPr>
          <w:rFonts w:ascii="Times New Roman" w:eastAsia="Arial Unicode MS" w:hAnsi="Times New Roman" w:cs="Times New Roman"/>
          <w:sz w:val="24"/>
          <w:szCs w:val="24"/>
          <w:lang w:eastAsia="ru-RU"/>
        </w:rPr>
        <w:t xml:space="preserve"> воспитателя с детьми, логопед рекомендует им занятия с двумя-тремя детьми в день по тем разделам программы, при усвоении которых эти дети испытывают наибольшие затруднения. Важно, чтобы в течени</w:t>
      </w:r>
      <w:proofErr w:type="gramStart"/>
      <w:r w:rsidRPr="00A31E77">
        <w:rPr>
          <w:rFonts w:ascii="Times New Roman" w:eastAsia="Arial Unicode MS" w:hAnsi="Times New Roman" w:cs="Times New Roman"/>
          <w:sz w:val="24"/>
          <w:szCs w:val="24"/>
          <w:lang w:eastAsia="ru-RU"/>
        </w:rPr>
        <w:t>и</w:t>
      </w:r>
      <w:proofErr w:type="gramEnd"/>
      <w:r w:rsidRPr="00A31E77">
        <w:rPr>
          <w:rFonts w:ascii="Times New Roman" w:eastAsia="Arial Unicode MS" w:hAnsi="Times New Roman" w:cs="Times New Roman"/>
          <w:sz w:val="24"/>
          <w:szCs w:val="24"/>
          <w:lang w:eastAsia="ru-RU"/>
        </w:rPr>
        <w:t xml:space="preserve"> недели каждый ребёнок хотя бы по одному разу позанимался с воспитателями индивидуально. Прежде всего, логопеды рекомендуют индивидуальную работу по автоматизации и дифференциации звуков.</w:t>
      </w:r>
    </w:p>
    <w:p w:rsidR="00A31E77" w:rsidRPr="00A31E77" w:rsidRDefault="00A31E77" w:rsidP="00A31E77">
      <w:pPr>
        <w:pStyle w:val="a3"/>
        <w:shd w:val="clear" w:color="auto" w:fill="auto"/>
        <w:spacing w:after="312" w:line="278" w:lineRule="exact"/>
        <w:ind w:right="340" w:firstLine="0"/>
        <w:rPr>
          <w:rFonts w:eastAsia="Arial Unicode MS" w:cs="Times New Roman"/>
          <w:lang w:eastAsia="ru-RU"/>
        </w:rPr>
      </w:pPr>
      <w:r w:rsidRPr="00A31E77">
        <w:rPr>
          <w:rFonts w:eastAsia="Arial Unicode MS" w:cs="Times New Roman"/>
          <w:sz w:val="24"/>
          <w:szCs w:val="24"/>
          <w:lang w:eastAsia="ru-RU"/>
        </w:rPr>
        <w:t xml:space="preserve">Зная, какие трудности испытывают воспитатели при подборе наглядно-дидактических и литературных материалов, как сложно им учесть особенности общего и </w:t>
      </w:r>
      <w:proofErr w:type="spellStart"/>
      <w:r w:rsidRPr="00A31E77">
        <w:rPr>
          <w:rFonts w:eastAsia="Arial Unicode MS" w:cs="Times New Roman"/>
          <w:sz w:val="24"/>
          <w:szCs w:val="24"/>
          <w:lang w:eastAsia="ru-RU"/>
        </w:rPr>
        <w:t>речевого</w:t>
      </w:r>
      <w:r w:rsidRPr="00A31E77">
        <w:rPr>
          <w:rFonts w:eastAsia="Arial Unicode MS" w:cs="Times New Roman"/>
          <w:lang w:eastAsia="ru-RU"/>
        </w:rPr>
        <w:t>развития</w:t>
      </w:r>
      <w:proofErr w:type="spellEnd"/>
      <w:r w:rsidRPr="00A31E77">
        <w:rPr>
          <w:rFonts w:eastAsia="Arial Unicode MS" w:cs="Times New Roman"/>
          <w:lang w:eastAsia="ru-RU"/>
        </w:rPr>
        <w:t xml:space="preserve"> детей с речевой патологией, логопед, как правило, составляет примерный </w:t>
      </w:r>
      <w:r w:rsidRPr="00A31E77">
        <w:rPr>
          <w:rFonts w:eastAsia="Arial Unicode MS" w:cs="Times New Roman"/>
          <w:b/>
          <w:bCs/>
          <w:shd w:val="clear" w:color="auto" w:fill="FFFFFF"/>
          <w:lang w:eastAsia="ru-RU"/>
        </w:rPr>
        <w:t>перечень художественной литературы и иллюстративного материала,</w:t>
      </w:r>
      <w:r w:rsidRPr="00A31E77">
        <w:rPr>
          <w:rFonts w:eastAsia="Arial Unicode MS" w:cs="Times New Roman"/>
          <w:lang w:eastAsia="ru-RU"/>
        </w:rPr>
        <w:t xml:space="preserve"> рекомендуемых для каждой недели работы.</w:t>
      </w:r>
    </w:p>
    <w:p w:rsidR="00A31E77" w:rsidRPr="00A31E77" w:rsidRDefault="00A31E77" w:rsidP="00A31E77">
      <w:pPr>
        <w:keepNext/>
        <w:keepLines/>
        <w:spacing w:after="292"/>
        <w:ind w:left="480" w:right="340" w:firstLine="760"/>
        <w:outlineLvl w:val="3"/>
        <w:rPr>
          <w:rFonts w:ascii="Times New Roman" w:eastAsia="Arial Unicode MS" w:hAnsi="Times New Roman" w:cs="Times New Roman"/>
          <w:b/>
          <w:bCs/>
          <w:sz w:val="24"/>
          <w:szCs w:val="24"/>
          <w:lang w:eastAsia="ru-RU"/>
        </w:rPr>
      </w:pPr>
      <w:bookmarkStart w:id="12" w:name="bookmark32"/>
      <w:r w:rsidRPr="00A31E77">
        <w:rPr>
          <w:rFonts w:ascii="Times New Roman" w:eastAsia="Arial Unicode MS" w:hAnsi="Times New Roman" w:cs="Times New Roman"/>
          <w:b/>
          <w:bCs/>
          <w:sz w:val="24"/>
          <w:szCs w:val="24"/>
          <w:lang w:eastAsia="ru-RU"/>
        </w:rPr>
        <w:t>2.8 Содержание образовательной деятельности по профессиональной коррекции нарушений развития детей</w:t>
      </w:r>
      <w:bookmarkEnd w:id="12"/>
    </w:p>
    <w:p w:rsidR="00A31E77" w:rsidRPr="00A31E77" w:rsidRDefault="00A31E77" w:rsidP="00A31E77">
      <w:pPr>
        <w:spacing w:after="0"/>
        <w:ind w:left="20" w:right="20" w:firstLine="547"/>
        <w:jc w:val="both"/>
        <w:rPr>
          <w:rFonts w:ascii="Times New Roman" w:eastAsia="Arial Unicode MS" w:hAnsi="Times New Roman" w:cs="Times New Roman"/>
          <w:sz w:val="24"/>
          <w:szCs w:val="24"/>
          <w:lang w:eastAsia="ru-RU"/>
        </w:rPr>
      </w:pPr>
      <w:r w:rsidRPr="00A31E77">
        <w:rPr>
          <w:rFonts w:ascii="Times New Roman" w:eastAsia="Arial Unicode MS" w:hAnsi="Times New Roman" w:cs="Times New Roman"/>
          <w:i/>
          <w:iCs/>
          <w:sz w:val="24"/>
          <w:szCs w:val="24"/>
          <w:shd w:val="clear" w:color="auto" w:fill="FFFFFF"/>
          <w:lang w:eastAsia="ru-RU"/>
        </w:rPr>
        <w:t xml:space="preserve">Содержание коррекционно - развивающей работы с детьми, имеющими фонетическое нарушение. </w:t>
      </w:r>
      <w:r w:rsidRPr="00A31E77">
        <w:rPr>
          <w:rFonts w:ascii="Times New Roman" w:eastAsia="Arial Unicode MS" w:hAnsi="Times New Roman" w:cs="Times New Roman"/>
          <w:sz w:val="24"/>
          <w:szCs w:val="24"/>
          <w:lang w:eastAsia="ru-RU"/>
        </w:rPr>
        <w:t xml:space="preserve">С данной категорией детей работа проводится в форме индивидуальных занятий. </w:t>
      </w:r>
      <w:proofErr w:type="gramStart"/>
      <w:r w:rsidRPr="00A31E77">
        <w:rPr>
          <w:rFonts w:ascii="Times New Roman" w:eastAsia="Arial Unicode MS" w:hAnsi="Times New Roman" w:cs="Times New Roman"/>
          <w:sz w:val="24"/>
          <w:szCs w:val="24"/>
          <w:lang w:eastAsia="ru-RU"/>
        </w:rPr>
        <w:t xml:space="preserve">Цель индивидуальных занятий состоит в выборе и применении комплекса артикуляционных и дыхательных упражнений, направленных на устранение специфических нарушений звуковой стороны речи, характерных для разных форм речевой патологии — </w:t>
      </w:r>
      <w:proofErr w:type="spellStart"/>
      <w:r w:rsidRPr="00A31E77">
        <w:rPr>
          <w:rFonts w:ascii="Times New Roman" w:eastAsia="Arial Unicode MS" w:hAnsi="Times New Roman" w:cs="Times New Roman"/>
          <w:sz w:val="24"/>
          <w:szCs w:val="24"/>
          <w:lang w:eastAsia="ru-RU"/>
        </w:rPr>
        <w:t>дислалии</w:t>
      </w:r>
      <w:proofErr w:type="spellEnd"/>
      <w:r w:rsidRPr="00A31E77">
        <w:rPr>
          <w:rFonts w:ascii="Times New Roman" w:eastAsia="Arial Unicode MS" w:hAnsi="Times New Roman" w:cs="Times New Roman"/>
          <w:sz w:val="24"/>
          <w:szCs w:val="24"/>
          <w:lang w:eastAsia="ru-RU"/>
        </w:rPr>
        <w:t xml:space="preserve">, дизартрии, </w:t>
      </w:r>
      <w:proofErr w:type="spellStart"/>
      <w:r w:rsidRPr="00A31E77">
        <w:rPr>
          <w:rFonts w:ascii="Times New Roman" w:eastAsia="Arial Unicode MS" w:hAnsi="Times New Roman" w:cs="Times New Roman"/>
          <w:sz w:val="24"/>
          <w:szCs w:val="24"/>
          <w:lang w:eastAsia="ru-RU"/>
        </w:rPr>
        <w:t>ринолалии</w:t>
      </w:r>
      <w:proofErr w:type="spellEnd"/>
      <w:r w:rsidRPr="00A31E77">
        <w:rPr>
          <w:rFonts w:ascii="Times New Roman" w:eastAsia="Arial Unicode MS" w:hAnsi="Times New Roman" w:cs="Times New Roman"/>
          <w:sz w:val="24"/>
          <w:szCs w:val="24"/>
          <w:lang w:eastAsia="ru-RU"/>
        </w:rPr>
        <w:t xml:space="preserve"> и др. На индивидуальных занятиях логопед устанавливает эмоциональный контакт с ребенком, активизирует контроль за качеством звучащей речи, корригирует некоторые личностные особенности дошкольника: речевой негативизм, фиксацию на дефекте.</w:t>
      </w:r>
      <w:proofErr w:type="gramEnd"/>
      <w:r w:rsidRPr="00A31E77">
        <w:rPr>
          <w:rFonts w:ascii="Times New Roman" w:eastAsia="Arial Unicode MS" w:hAnsi="Times New Roman" w:cs="Times New Roman"/>
          <w:sz w:val="24"/>
          <w:szCs w:val="24"/>
          <w:lang w:eastAsia="ru-RU"/>
        </w:rPr>
        <w:t xml:space="preserve"> На индивидуальных занятиях ребенок овладевает правильной артикуляцией каждого изучаемого звука и автоматизирует его в облегченных фонетических условиях, т. е. изолированно, в прямом и обратном слоге, словах несложной слоговой структуры. Занятия проводятся от 1 до 3 раз в неделю, в зависимости от степени выраженности речевого нарушения.</w:t>
      </w:r>
    </w:p>
    <w:p w:rsidR="00A31E77" w:rsidRPr="00A31E77" w:rsidRDefault="00A31E77" w:rsidP="00A31E77">
      <w:pPr>
        <w:spacing w:after="0"/>
        <w:ind w:left="20" w:firstLine="1860"/>
        <w:jc w:val="both"/>
        <w:rPr>
          <w:rFonts w:ascii="Times New Roman" w:eastAsia="Arial Unicode MS" w:hAnsi="Times New Roman" w:cs="Times New Roman"/>
          <w:i/>
          <w:sz w:val="24"/>
          <w:szCs w:val="24"/>
          <w:lang w:eastAsia="ru-RU"/>
        </w:rPr>
      </w:pPr>
      <w:r w:rsidRPr="00A31E77">
        <w:rPr>
          <w:rFonts w:ascii="Times New Roman" w:eastAsia="Arial Unicode MS" w:hAnsi="Times New Roman" w:cs="Times New Roman"/>
          <w:i/>
          <w:sz w:val="24"/>
          <w:szCs w:val="24"/>
          <w:lang w:eastAsia="ru-RU"/>
        </w:rPr>
        <w:t>Структура индивидуального занятия:</w:t>
      </w:r>
    </w:p>
    <w:p w:rsidR="00A31E77" w:rsidRPr="0042615C" w:rsidRDefault="00A31E77" w:rsidP="0042615C">
      <w:pPr>
        <w:pStyle w:val="a8"/>
        <w:numPr>
          <w:ilvl w:val="1"/>
          <w:numId w:val="40"/>
        </w:numPr>
        <w:spacing w:after="58"/>
        <w:rPr>
          <w:rFonts w:ascii="Times New Roman" w:eastAsia="Arial Unicode MS" w:hAnsi="Times New Roman" w:cs="Times New Roman"/>
          <w:sz w:val="24"/>
          <w:szCs w:val="24"/>
          <w:lang w:eastAsia="ru-RU"/>
        </w:rPr>
      </w:pPr>
      <w:proofErr w:type="spellStart"/>
      <w:r w:rsidRPr="0042615C">
        <w:rPr>
          <w:rFonts w:ascii="Times New Roman" w:eastAsia="Arial Unicode MS" w:hAnsi="Times New Roman" w:cs="Times New Roman"/>
          <w:sz w:val="24"/>
          <w:szCs w:val="24"/>
          <w:lang w:eastAsia="ru-RU"/>
        </w:rPr>
        <w:t>Оргмомент</w:t>
      </w:r>
      <w:proofErr w:type="spellEnd"/>
      <w:r w:rsidRPr="0042615C">
        <w:rPr>
          <w:rFonts w:ascii="Times New Roman" w:eastAsia="Arial Unicode MS" w:hAnsi="Times New Roman" w:cs="Times New Roman"/>
          <w:sz w:val="24"/>
          <w:szCs w:val="24"/>
          <w:lang w:eastAsia="ru-RU"/>
        </w:rPr>
        <w:t>;</w:t>
      </w:r>
    </w:p>
    <w:p w:rsidR="00A31E77" w:rsidRPr="0042615C" w:rsidRDefault="00A31E77" w:rsidP="0042615C">
      <w:pPr>
        <w:pStyle w:val="a8"/>
        <w:numPr>
          <w:ilvl w:val="1"/>
          <w:numId w:val="40"/>
        </w:numPr>
        <w:spacing w:after="0"/>
        <w:rPr>
          <w:rFonts w:ascii="Times New Roman" w:eastAsia="Arial Unicode MS" w:hAnsi="Times New Roman" w:cs="Times New Roman"/>
          <w:sz w:val="24"/>
          <w:szCs w:val="24"/>
          <w:lang w:eastAsia="ru-RU"/>
        </w:rPr>
      </w:pPr>
      <w:r w:rsidRPr="0042615C">
        <w:rPr>
          <w:rFonts w:ascii="Times New Roman" w:eastAsia="Arial Unicode MS" w:hAnsi="Times New Roman" w:cs="Times New Roman"/>
          <w:sz w:val="24"/>
          <w:szCs w:val="24"/>
          <w:lang w:eastAsia="ru-RU"/>
        </w:rPr>
        <w:t>Сообщение темы занятия;</w:t>
      </w:r>
    </w:p>
    <w:p w:rsidR="00A31E77" w:rsidRPr="0042615C" w:rsidRDefault="00A31E77" w:rsidP="0042615C">
      <w:pPr>
        <w:pStyle w:val="a8"/>
        <w:numPr>
          <w:ilvl w:val="1"/>
          <w:numId w:val="40"/>
        </w:numPr>
        <w:spacing w:after="0"/>
        <w:rPr>
          <w:rFonts w:ascii="Times New Roman" w:eastAsia="Arial Unicode MS" w:hAnsi="Times New Roman" w:cs="Times New Roman"/>
          <w:sz w:val="24"/>
          <w:szCs w:val="24"/>
          <w:lang w:eastAsia="ru-RU"/>
        </w:rPr>
      </w:pPr>
      <w:r w:rsidRPr="0042615C">
        <w:rPr>
          <w:rFonts w:ascii="Times New Roman" w:eastAsia="Arial Unicode MS" w:hAnsi="Times New Roman" w:cs="Times New Roman"/>
          <w:sz w:val="24"/>
          <w:szCs w:val="24"/>
          <w:lang w:eastAsia="ru-RU"/>
        </w:rPr>
        <w:t>Развитие фонематического слуха;</w:t>
      </w:r>
    </w:p>
    <w:p w:rsidR="00A31E77" w:rsidRPr="0042615C" w:rsidRDefault="00A31E77" w:rsidP="0042615C">
      <w:pPr>
        <w:pStyle w:val="a8"/>
        <w:numPr>
          <w:ilvl w:val="1"/>
          <w:numId w:val="40"/>
        </w:numPr>
        <w:spacing w:after="0"/>
        <w:rPr>
          <w:rFonts w:ascii="Times New Roman" w:eastAsia="Arial Unicode MS" w:hAnsi="Times New Roman" w:cs="Times New Roman"/>
          <w:sz w:val="24"/>
          <w:szCs w:val="24"/>
          <w:lang w:eastAsia="ru-RU"/>
        </w:rPr>
      </w:pPr>
      <w:r w:rsidRPr="0042615C">
        <w:rPr>
          <w:rFonts w:ascii="Times New Roman" w:eastAsia="Arial Unicode MS" w:hAnsi="Times New Roman" w:cs="Times New Roman"/>
          <w:sz w:val="24"/>
          <w:szCs w:val="24"/>
          <w:lang w:eastAsia="ru-RU"/>
        </w:rPr>
        <w:t>Артикуляционная и дыхательная гимнастика;</w:t>
      </w:r>
    </w:p>
    <w:p w:rsidR="00A31E77" w:rsidRPr="0042615C" w:rsidRDefault="00A31E77" w:rsidP="0042615C">
      <w:pPr>
        <w:pStyle w:val="a8"/>
        <w:numPr>
          <w:ilvl w:val="1"/>
          <w:numId w:val="40"/>
        </w:numPr>
        <w:tabs>
          <w:tab w:val="left" w:pos="1470"/>
        </w:tabs>
        <w:spacing w:after="0"/>
        <w:rPr>
          <w:rFonts w:ascii="Times New Roman" w:eastAsia="Arial Unicode MS" w:hAnsi="Times New Roman" w:cs="Times New Roman"/>
          <w:sz w:val="24"/>
          <w:szCs w:val="24"/>
          <w:lang w:eastAsia="ru-RU"/>
        </w:rPr>
      </w:pPr>
      <w:r w:rsidRPr="0042615C">
        <w:rPr>
          <w:rFonts w:ascii="Times New Roman" w:eastAsia="Arial Unicode MS" w:hAnsi="Times New Roman" w:cs="Times New Roman"/>
          <w:sz w:val="24"/>
          <w:szCs w:val="24"/>
          <w:lang w:eastAsia="ru-RU"/>
        </w:rPr>
        <w:t>Изолированное произнесение звука (дифференцируемых звуков);</w:t>
      </w:r>
    </w:p>
    <w:p w:rsidR="00A31E77" w:rsidRPr="0042615C" w:rsidRDefault="00A31E77" w:rsidP="0042615C">
      <w:pPr>
        <w:pStyle w:val="a8"/>
        <w:numPr>
          <w:ilvl w:val="1"/>
          <w:numId w:val="40"/>
        </w:numPr>
        <w:spacing w:after="0"/>
        <w:ind w:right="340"/>
        <w:rPr>
          <w:rFonts w:ascii="Times New Roman" w:eastAsia="Arial Unicode MS" w:hAnsi="Times New Roman" w:cs="Times New Roman"/>
          <w:sz w:val="24"/>
          <w:szCs w:val="24"/>
          <w:lang w:eastAsia="ru-RU"/>
        </w:rPr>
      </w:pPr>
      <w:proofErr w:type="gramStart"/>
      <w:r w:rsidRPr="0042615C">
        <w:rPr>
          <w:rFonts w:ascii="Times New Roman" w:eastAsia="Arial Unicode MS" w:hAnsi="Times New Roman" w:cs="Times New Roman"/>
          <w:sz w:val="24"/>
          <w:szCs w:val="24"/>
          <w:lang w:eastAsia="ru-RU"/>
        </w:rPr>
        <w:t xml:space="preserve">Автоматизация (дифференциация) в слогах, словах, словосочетаниях, предложении, тексте, </w:t>
      </w:r>
      <w:proofErr w:type="spellStart"/>
      <w:r w:rsidRPr="0042615C">
        <w:rPr>
          <w:rFonts w:ascii="Times New Roman" w:eastAsia="Arial Unicode MS" w:hAnsi="Times New Roman" w:cs="Times New Roman"/>
          <w:sz w:val="24"/>
          <w:szCs w:val="24"/>
          <w:lang w:eastAsia="ru-RU"/>
        </w:rPr>
        <w:t>чистоговорках</w:t>
      </w:r>
      <w:proofErr w:type="spellEnd"/>
      <w:r w:rsidRPr="0042615C">
        <w:rPr>
          <w:rFonts w:ascii="Times New Roman" w:eastAsia="Arial Unicode MS" w:hAnsi="Times New Roman" w:cs="Times New Roman"/>
          <w:sz w:val="24"/>
          <w:szCs w:val="24"/>
          <w:lang w:eastAsia="ru-RU"/>
        </w:rPr>
        <w:t>, стихах, самостоятельной речи;</w:t>
      </w:r>
      <w:proofErr w:type="gramEnd"/>
    </w:p>
    <w:p w:rsidR="00A31E77" w:rsidRPr="0042615C" w:rsidRDefault="00A31E77" w:rsidP="0042615C">
      <w:pPr>
        <w:pStyle w:val="a8"/>
        <w:numPr>
          <w:ilvl w:val="1"/>
          <w:numId w:val="40"/>
        </w:numPr>
        <w:spacing w:after="0"/>
        <w:rPr>
          <w:rFonts w:ascii="Times New Roman" w:eastAsia="Arial Unicode MS" w:hAnsi="Times New Roman" w:cs="Times New Roman"/>
          <w:sz w:val="24"/>
          <w:szCs w:val="24"/>
          <w:lang w:eastAsia="ru-RU"/>
        </w:rPr>
      </w:pPr>
      <w:r w:rsidRPr="0042615C">
        <w:rPr>
          <w:rFonts w:ascii="Times New Roman" w:eastAsia="Arial Unicode MS" w:hAnsi="Times New Roman" w:cs="Times New Roman"/>
          <w:sz w:val="24"/>
          <w:szCs w:val="24"/>
          <w:lang w:eastAsia="ru-RU"/>
        </w:rPr>
        <w:t>Итог занятия;</w:t>
      </w:r>
    </w:p>
    <w:p w:rsidR="00A31E77" w:rsidRPr="0042615C" w:rsidRDefault="00A31E77" w:rsidP="0042615C">
      <w:pPr>
        <w:pStyle w:val="a8"/>
        <w:numPr>
          <w:ilvl w:val="1"/>
          <w:numId w:val="40"/>
        </w:numPr>
        <w:spacing w:after="0"/>
        <w:rPr>
          <w:rFonts w:ascii="Times New Roman" w:eastAsia="Arial Unicode MS" w:hAnsi="Times New Roman" w:cs="Times New Roman"/>
          <w:sz w:val="24"/>
          <w:szCs w:val="24"/>
          <w:lang w:eastAsia="ru-RU"/>
        </w:rPr>
      </w:pPr>
      <w:r w:rsidRPr="0042615C">
        <w:rPr>
          <w:rFonts w:ascii="Times New Roman" w:eastAsia="Arial Unicode MS" w:hAnsi="Times New Roman" w:cs="Times New Roman"/>
          <w:sz w:val="24"/>
          <w:szCs w:val="24"/>
          <w:lang w:eastAsia="ru-RU"/>
        </w:rPr>
        <w:t>Оценка деятельности.</w:t>
      </w:r>
    </w:p>
    <w:p w:rsidR="00A31E77" w:rsidRPr="00A31E77" w:rsidRDefault="00A31E77" w:rsidP="00A31E77">
      <w:pPr>
        <w:spacing w:after="0"/>
        <w:ind w:left="480"/>
        <w:rPr>
          <w:rFonts w:ascii="Times New Roman" w:eastAsia="Arial Unicode MS" w:hAnsi="Times New Roman" w:cs="Times New Roman"/>
          <w:sz w:val="24"/>
          <w:szCs w:val="24"/>
          <w:lang w:eastAsia="ru-RU"/>
        </w:rPr>
      </w:pPr>
    </w:p>
    <w:p w:rsidR="00A31E77" w:rsidRPr="00A31E77" w:rsidRDefault="00A31E77" w:rsidP="00A31E77">
      <w:pPr>
        <w:spacing w:after="0"/>
        <w:jc w:val="center"/>
        <w:rPr>
          <w:rFonts w:ascii="Times New Roman" w:eastAsia="Arial Unicode MS" w:hAnsi="Times New Roman" w:cs="Times New Roman"/>
          <w:i/>
          <w:iCs/>
          <w:sz w:val="24"/>
          <w:szCs w:val="24"/>
          <w:shd w:val="clear" w:color="auto" w:fill="FFFFFF"/>
          <w:lang w:eastAsia="ru-RU"/>
        </w:rPr>
      </w:pPr>
      <w:r w:rsidRPr="00A31E77">
        <w:rPr>
          <w:rFonts w:ascii="Times New Roman" w:eastAsia="Arial Unicode MS" w:hAnsi="Times New Roman" w:cs="Times New Roman"/>
          <w:i/>
          <w:iCs/>
          <w:sz w:val="24"/>
          <w:szCs w:val="24"/>
          <w:lang w:eastAsia="ru-RU"/>
        </w:rPr>
        <w:t>Содержание коррекционно - развивающей работы с детьми, имеющими фонетико</w:t>
      </w:r>
      <w:r w:rsidRPr="00A31E77">
        <w:rPr>
          <w:rFonts w:ascii="Times New Roman" w:eastAsia="Arial Unicode MS" w:hAnsi="Times New Roman" w:cs="Times New Roman"/>
          <w:sz w:val="24"/>
          <w:szCs w:val="24"/>
          <w:shd w:val="clear" w:color="auto" w:fill="FFFFFF"/>
          <w:lang w:eastAsia="ru-RU"/>
        </w:rPr>
        <w:t>-</w:t>
      </w:r>
      <w:r w:rsidRPr="00A31E77">
        <w:rPr>
          <w:rFonts w:ascii="Times New Roman" w:eastAsia="Arial Unicode MS" w:hAnsi="Times New Roman" w:cs="Times New Roman"/>
          <w:i/>
          <w:sz w:val="24"/>
          <w:szCs w:val="24"/>
          <w:shd w:val="clear" w:color="auto" w:fill="FFFFFF"/>
          <w:lang w:eastAsia="ru-RU"/>
        </w:rPr>
        <w:t>фонематическое нарушение.</w:t>
      </w:r>
    </w:p>
    <w:p w:rsidR="00CF6637" w:rsidRPr="00ED5EC5" w:rsidRDefault="00A31E77" w:rsidP="00A31E77">
      <w:pPr>
        <w:spacing w:after="0"/>
        <w:ind w:left="20" w:right="340"/>
        <w:jc w:val="both"/>
        <w:rPr>
          <w:rFonts w:ascii="Times New Roman" w:eastAsia="Arial Unicode MS" w:hAnsi="Times New Roman" w:cs="Times New Roman"/>
          <w:sz w:val="24"/>
          <w:szCs w:val="24"/>
          <w:lang w:eastAsia="ru-RU"/>
        </w:rPr>
      </w:pPr>
      <w:r w:rsidRPr="00A31E77">
        <w:rPr>
          <w:rFonts w:ascii="Times New Roman" w:eastAsia="Arial Unicode MS" w:hAnsi="Times New Roman" w:cs="Times New Roman"/>
          <w:sz w:val="24"/>
          <w:szCs w:val="24"/>
          <w:lang w:eastAsia="ru-RU"/>
        </w:rPr>
        <w:t>На первом этапе работа по развитию фонетической стороны речи проводится на материале простых правильно произносимых звуков: гласных (а, у, и, о, э, ы) и согласных (</w:t>
      </w:r>
      <w:proofErr w:type="spellStart"/>
      <w:r w:rsidRPr="00A31E77">
        <w:rPr>
          <w:rFonts w:ascii="Times New Roman" w:eastAsia="Arial Unicode MS" w:hAnsi="Times New Roman" w:cs="Times New Roman"/>
          <w:sz w:val="24"/>
          <w:szCs w:val="24"/>
          <w:lang w:eastAsia="ru-RU"/>
        </w:rPr>
        <w:t>б</w:t>
      </w:r>
      <w:proofErr w:type="gramStart"/>
      <w:r w:rsidRPr="00A31E77">
        <w:rPr>
          <w:rFonts w:ascii="Times New Roman" w:eastAsia="Arial Unicode MS" w:hAnsi="Times New Roman" w:cs="Times New Roman"/>
          <w:sz w:val="24"/>
          <w:szCs w:val="24"/>
          <w:lang w:eastAsia="ru-RU"/>
        </w:rPr>
        <w:t>,б</w:t>
      </w:r>
      <w:proofErr w:type="spellEnd"/>
      <w:proofErr w:type="gramEnd"/>
      <w:r w:rsidRPr="00A31E77">
        <w:rPr>
          <w:rFonts w:ascii="Times New Roman" w:eastAsia="Arial Unicode MS" w:hAnsi="Times New Roman" w:cs="Times New Roman"/>
          <w:sz w:val="24"/>
          <w:szCs w:val="24"/>
          <w:lang w:eastAsia="ru-RU"/>
        </w:rPr>
        <w:t xml:space="preserve">'; </w:t>
      </w:r>
      <w:proofErr w:type="spellStart"/>
      <w:r w:rsidRPr="00A31E77">
        <w:rPr>
          <w:rFonts w:ascii="Times New Roman" w:eastAsia="Arial Unicode MS" w:hAnsi="Times New Roman" w:cs="Times New Roman"/>
          <w:sz w:val="24"/>
          <w:szCs w:val="24"/>
          <w:lang w:eastAsia="ru-RU"/>
        </w:rPr>
        <w:t>д,д</w:t>
      </w:r>
      <w:proofErr w:type="spellEnd"/>
      <w:r w:rsidRPr="00A31E77">
        <w:rPr>
          <w:rFonts w:ascii="Times New Roman" w:eastAsia="Arial Unicode MS" w:hAnsi="Times New Roman" w:cs="Times New Roman"/>
          <w:sz w:val="24"/>
          <w:szCs w:val="24"/>
          <w:lang w:eastAsia="ru-RU"/>
        </w:rPr>
        <w:t xml:space="preserve">'; </w:t>
      </w:r>
      <w:proofErr w:type="spellStart"/>
      <w:r w:rsidRPr="00A31E77">
        <w:rPr>
          <w:rFonts w:ascii="Times New Roman" w:eastAsia="Arial Unicode MS" w:hAnsi="Times New Roman" w:cs="Times New Roman"/>
          <w:sz w:val="24"/>
          <w:szCs w:val="24"/>
          <w:lang w:eastAsia="ru-RU"/>
        </w:rPr>
        <w:t>в,в</w:t>
      </w:r>
      <w:proofErr w:type="spellEnd"/>
      <w:r w:rsidRPr="00A31E77">
        <w:rPr>
          <w:rFonts w:ascii="Times New Roman" w:eastAsia="Arial Unicode MS" w:hAnsi="Times New Roman" w:cs="Times New Roman"/>
          <w:sz w:val="24"/>
          <w:szCs w:val="24"/>
          <w:lang w:eastAsia="ru-RU"/>
        </w:rPr>
        <w:t xml:space="preserve">'; </w:t>
      </w:r>
    </w:p>
    <w:p w:rsidR="00CF6637" w:rsidRPr="00ED5EC5" w:rsidRDefault="00CF6637" w:rsidP="00A31E77">
      <w:pPr>
        <w:spacing w:after="0"/>
        <w:ind w:left="20" w:right="340"/>
        <w:jc w:val="both"/>
        <w:rPr>
          <w:rFonts w:ascii="Times New Roman" w:eastAsia="Arial Unicode MS" w:hAnsi="Times New Roman" w:cs="Times New Roman"/>
          <w:sz w:val="24"/>
          <w:szCs w:val="24"/>
          <w:lang w:eastAsia="ru-RU"/>
        </w:rPr>
      </w:pPr>
    </w:p>
    <w:p w:rsidR="00CF6637" w:rsidRPr="00ED5EC5" w:rsidRDefault="00CF6637" w:rsidP="00A31E77">
      <w:pPr>
        <w:spacing w:after="0"/>
        <w:ind w:left="20" w:right="340"/>
        <w:jc w:val="both"/>
        <w:rPr>
          <w:rFonts w:ascii="Times New Roman" w:eastAsia="Arial Unicode MS" w:hAnsi="Times New Roman" w:cs="Times New Roman"/>
          <w:sz w:val="24"/>
          <w:szCs w:val="24"/>
          <w:lang w:eastAsia="ru-RU"/>
        </w:rPr>
      </w:pPr>
    </w:p>
    <w:p w:rsidR="00A31E77" w:rsidRPr="00A31E77" w:rsidRDefault="00A31E77" w:rsidP="00A31E77">
      <w:pPr>
        <w:spacing w:after="0"/>
        <w:ind w:left="20" w:right="340"/>
        <w:jc w:val="both"/>
        <w:rPr>
          <w:rFonts w:ascii="Times New Roman" w:eastAsia="Arial Unicode MS" w:hAnsi="Times New Roman" w:cs="Times New Roman"/>
          <w:sz w:val="24"/>
          <w:szCs w:val="24"/>
          <w:lang w:eastAsia="ru-RU"/>
        </w:rPr>
      </w:pPr>
      <w:proofErr w:type="spellStart"/>
      <w:r w:rsidRPr="00A31E77">
        <w:rPr>
          <w:rFonts w:ascii="Times New Roman" w:eastAsia="Arial Unicode MS" w:hAnsi="Times New Roman" w:cs="Times New Roman"/>
          <w:sz w:val="24"/>
          <w:szCs w:val="24"/>
          <w:lang w:eastAsia="ru-RU"/>
        </w:rPr>
        <w:t>м</w:t>
      </w:r>
      <w:proofErr w:type="gramStart"/>
      <w:r w:rsidRPr="00A31E77">
        <w:rPr>
          <w:rFonts w:ascii="Times New Roman" w:eastAsia="Arial Unicode MS" w:hAnsi="Times New Roman" w:cs="Times New Roman"/>
          <w:sz w:val="24"/>
          <w:szCs w:val="24"/>
          <w:lang w:eastAsia="ru-RU"/>
        </w:rPr>
        <w:t>,м</w:t>
      </w:r>
      <w:proofErr w:type="spellEnd"/>
      <w:proofErr w:type="gramEnd"/>
      <w:r w:rsidRPr="00A31E77">
        <w:rPr>
          <w:rFonts w:ascii="Times New Roman" w:eastAsia="Arial Unicode MS" w:hAnsi="Times New Roman" w:cs="Times New Roman"/>
          <w:sz w:val="24"/>
          <w:szCs w:val="24"/>
          <w:lang w:eastAsia="ru-RU"/>
        </w:rPr>
        <w:t xml:space="preserve">'; </w:t>
      </w:r>
      <w:proofErr w:type="spellStart"/>
      <w:r w:rsidRPr="00A31E77">
        <w:rPr>
          <w:rFonts w:ascii="Times New Roman" w:eastAsia="Arial Unicode MS" w:hAnsi="Times New Roman" w:cs="Times New Roman"/>
          <w:sz w:val="24"/>
          <w:szCs w:val="24"/>
          <w:lang w:eastAsia="ru-RU"/>
        </w:rPr>
        <w:t>н,н</w:t>
      </w:r>
      <w:proofErr w:type="spellEnd"/>
      <w:r w:rsidRPr="00A31E77">
        <w:rPr>
          <w:rFonts w:ascii="Times New Roman" w:eastAsia="Arial Unicode MS" w:hAnsi="Times New Roman" w:cs="Times New Roman"/>
          <w:sz w:val="24"/>
          <w:szCs w:val="24"/>
          <w:lang w:eastAsia="ru-RU"/>
        </w:rPr>
        <w:t xml:space="preserve">'; </w:t>
      </w:r>
      <w:proofErr w:type="spellStart"/>
      <w:r w:rsidRPr="00A31E77">
        <w:rPr>
          <w:rFonts w:ascii="Times New Roman" w:eastAsia="Arial Unicode MS" w:hAnsi="Times New Roman" w:cs="Times New Roman"/>
          <w:sz w:val="24"/>
          <w:szCs w:val="24"/>
          <w:lang w:eastAsia="ru-RU"/>
        </w:rPr>
        <w:t>п,п</w:t>
      </w:r>
      <w:proofErr w:type="spellEnd"/>
      <w:r w:rsidRPr="00A31E77">
        <w:rPr>
          <w:rFonts w:ascii="Times New Roman" w:eastAsia="Arial Unicode MS" w:hAnsi="Times New Roman" w:cs="Times New Roman"/>
          <w:sz w:val="24"/>
          <w:szCs w:val="24"/>
          <w:lang w:eastAsia="ru-RU"/>
        </w:rPr>
        <w:t xml:space="preserve">'; </w:t>
      </w:r>
      <w:proofErr w:type="spellStart"/>
      <w:r w:rsidRPr="00A31E77">
        <w:rPr>
          <w:rFonts w:ascii="Times New Roman" w:eastAsia="Arial Unicode MS" w:hAnsi="Times New Roman" w:cs="Times New Roman"/>
          <w:sz w:val="24"/>
          <w:szCs w:val="24"/>
          <w:lang w:eastAsia="ru-RU"/>
        </w:rPr>
        <w:t>т,т</w:t>
      </w:r>
      <w:proofErr w:type="spellEnd"/>
      <w:r w:rsidRPr="00A31E77">
        <w:rPr>
          <w:rFonts w:ascii="Times New Roman" w:eastAsia="Arial Unicode MS" w:hAnsi="Times New Roman" w:cs="Times New Roman"/>
          <w:sz w:val="24"/>
          <w:szCs w:val="24"/>
          <w:lang w:eastAsia="ru-RU"/>
        </w:rPr>
        <w:t xml:space="preserve">'; </w:t>
      </w:r>
      <w:proofErr w:type="spellStart"/>
      <w:r w:rsidRPr="00A31E77">
        <w:rPr>
          <w:rFonts w:ascii="Times New Roman" w:eastAsia="Arial Unicode MS" w:hAnsi="Times New Roman" w:cs="Times New Roman"/>
          <w:sz w:val="24"/>
          <w:szCs w:val="24"/>
          <w:lang w:eastAsia="ru-RU"/>
        </w:rPr>
        <w:t>ф,ф</w:t>
      </w:r>
      <w:proofErr w:type="spellEnd"/>
      <w:r w:rsidRPr="00A31E77">
        <w:rPr>
          <w:rFonts w:ascii="Times New Roman" w:eastAsia="Arial Unicode MS" w:hAnsi="Times New Roman" w:cs="Times New Roman"/>
          <w:sz w:val="24"/>
          <w:szCs w:val="24"/>
          <w:lang w:eastAsia="ru-RU"/>
        </w:rPr>
        <w:t xml:space="preserve">'; </w:t>
      </w:r>
      <w:proofErr w:type="spellStart"/>
      <w:r w:rsidRPr="00A31E77">
        <w:rPr>
          <w:rFonts w:ascii="Times New Roman" w:eastAsia="Arial Unicode MS" w:hAnsi="Times New Roman" w:cs="Times New Roman"/>
          <w:sz w:val="24"/>
          <w:szCs w:val="24"/>
          <w:lang w:eastAsia="ru-RU"/>
        </w:rPr>
        <w:t>г,г</w:t>
      </w:r>
      <w:proofErr w:type="spellEnd"/>
      <w:r w:rsidRPr="00A31E77">
        <w:rPr>
          <w:rFonts w:ascii="Times New Roman" w:eastAsia="Arial Unicode MS" w:hAnsi="Times New Roman" w:cs="Times New Roman"/>
          <w:sz w:val="24"/>
          <w:szCs w:val="24"/>
          <w:lang w:eastAsia="ru-RU"/>
        </w:rPr>
        <w:t xml:space="preserve">'; </w:t>
      </w:r>
      <w:proofErr w:type="spellStart"/>
      <w:r w:rsidRPr="00A31E77">
        <w:rPr>
          <w:rFonts w:ascii="Times New Roman" w:eastAsia="Arial Unicode MS" w:hAnsi="Times New Roman" w:cs="Times New Roman"/>
          <w:sz w:val="24"/>
          <w:szCs w:val="24"/>
          <w:lang w:eastAsia="ru-RU"/>
        </w:rPr>
        <w:t>к,к</w:t>
      </w:r>
      <w:proofErr w:type="spellEnd"/>
      <w:r w:rsidRPr="00A31E77">
        <w:rPr>
          <w:rFonts w:ascii="Times New Roman" w:eastAsia="Arial Unicode MS" w:hAnsi="Times New Roman" w:cs="Times New Roman"/>
          <w:sz w:val="24"/>
          <w:szCs w:val="24"/>
          <w:lang w:eastAsia="ru-RU"/>
        </w:rPr>
        <w:t xml:space="preserve">'; </w:t>
      </w:r>
      <w:proofErr w:type="spellStart"/>
      <w:r w:rsidRPr="00A31E77">
        <w:rPr>
          <w:rFonts w:ascii="Times New Roman" w:eastAsia="Arial Unicode MS" w:hAnsi="Times New Roman" w:cs="Times New Roman"/>
          <w:sz w:val="24"/>
          <w:szCs w:val="24"/>
          <w:lang w:eastAsia="ru-RU"/>
        </w:rPr>
        <w:t>х,х</w:t>
      </w:r>
      <w:proofErr w:type="spellEnd"/>
      <w:r w:rsidRPr="00A31E77">
        <w:rPr>
          <w:rFonts w:ascii="Times New Roman" w:eastAsia="Arial Unicode MS" w:hAnsi="Times New Roman" w:cs="Times New Roman"/>
          <w:sz w:val="24"/>
          <w:szCs w:val="24"/>
          <w:lang w:eastAsia="ru-RU"/>
        </w:rPr>
        <w:t>'). На данном этапе развивается способность узнавания и различения неречевых звуков, звуков речи по высоте и силе голоса. Формируется слуховое внимание к звуковой оболочке слова, слуховая память. Дети учатся выделять звук из ряда других звуков, определять наличие звука в слове, ударный гласный в начале слова, последний согласный звук в слове, средний звук в односложном слове. Знакомятся с анализом и синтезом обратных и прямых слогов, обучаются звуковому анализу слов с использованием картинок-символов.</w:t>
      </w:r>
    </w:p>
    <w:p w:rsidR="00A31E77" w:rsidRPr="00A31E77" w:rsidRDefault="00A31E77" w:rsidP="00A31E77">
      <w:pPr>
        <w:spacing w:after="0"/>
        <w:ind w:left="20" w:right="340" w:firstLine="480"/>
        <w:jc w:val="both"/>
        <w:rPr>
          <w:rFonts w:ascii="Times New Roman" w:eastAsia="Arial Unicode MS" w:hAnsi="Times New Roman" w:cs="Times New Roman"/>
          <w:sz w:val="24"/>
          <w:szCs w:val="24"/>
          <w:lang w:eastAsia="ru-RU"/>
        </w:rPr>
      </w:pPr>
      <w:proofErr w:type="gramStart"/>
      <w:r w:rsidRPr="00A31E77">
        <w:rPr>
          <w:rFonts w:ascii="Times New Roman" w:eastAsia="Arial Unicode MS" w:hAnsi="Times New Roman" w:cs="Times New Roman"/>
          <w:sz w:val="24"/>
          <w:szCs w:val="24"/>
          <w:lang w:eastAsia="ru-RU"/>
        </w:rPr>
        <w:t>Параллельно проводится работа по формированию лексико-грамматических категорий и развитию связной речи по следующим темам: органы артикуляции, детский сад, овощи, фрукты, сад - огород, осень, перелетные птицы, домашние животные, дикие животные, животные жарких стран, животные севера, зима, зимующие птицы, зимние забавы.</w:t>
      </w:r>
      <w:proofErr w:type="gramEnd"/>
    </w:p>
    <w:p w:rsidR="00A31E77" w:rsidRPr="00A31E77" w:rsidRDefault="00A31E77" w:rsidP="00A31E77">
      <w:pPr>
        <w:spacing w:after="0"/>
        <w:ind w:left="20" w:right="340" w:firstLine="480"/>
        <w:jc w:val="both"/>
        <w:rPr>
          <w:rFonts w:ascii="Times New Roman" w:eastAsia="Arial Unicode MS" w:hAnsi="Times New Roman" w:cs="Times New Roman"/>
          <w:sz w:val="24"/>
          <w:szCs w:val="24"/>
          <w:lang w:eastAsia="ru-RU"/>
        </w:rPr>
      </w:pPr>
      <w:r w:rsidRPr="00A31E77">
        <w:rPr>
          <w:rFonts w:ascii="Times New Roman" w:eastAsia="Arial Unicode MS" w:hAnsi="Times New Roman" w:cs="Times New Roman"/>
          <w:sz w:val="24"/>
          <w:szCs w:val="24"/>
          <w:lang w:eastAsia="ru-RU"/>
        </w:rPr>
        <w:t xml:space="preserve">Одна лексическая тема изучается в течение недели. В ее рамках идет закрепление навыка употребления категории множественного числа существительных именительного и родительного падежей, уменьшительно-ласкательной формы существительных, согласования существительных с числительным, притяжательных местоимений </w:t>
      </w:r>
      <w:proofErr w:type="gramStart"/>
      <w:r w:rsidRPr="00A31E77">
        <w:rPr>
          <w:rFonts w:ascii="Times New Roman" w:eastAsia="Arial Unicode MS" w:hAnsi="Times New Roman" w:cs="Times New Roman"/>
          <w:sz w:val="24"/>
          <w:szCs w:val="24"/>
          <w:lang w:eastAsia="ru-RU"/>
        </w:rPr>
        <w:t>мой</w:t>
      </w:r>
      <w:proofErr w:type="gramEnd"/>
      <w:r w:rsidRPr="00A31E77">
        <w:rPr>
          <w:rFonts w:ascii="Times New Roman" w:eastAsia="Arial Unicode MS" w:hAnsi="Times New Roman" w:cs="Times New Roman"/>
          <w:sz w:val="24"/>
          <w:szCs w:val="24"/>
          <w:lang w:eastAsia="ru-RU"/>
        </w:rPr>
        <w:t>, моя, мое с существительными мужского, женского, среднего рода. Закрепление навыка употребления категории числа и лица глаголов настоящего времени. Закрепление навыка употребления в самостоятельной речи категорий прошедшего времени глаголов множественного числа. Дети учатся образовывать относительные и притяжательные прилагательные. Расширение словаря происходит за счет образования новых слов при помощи приставочного, суффиксального и приставочно-суффиксального способов, а также умения подбирать синонимы, антонимы.</w:t>
      </w:r>
    </w:p>
    <w:p w:rsidR="00A31E77" w:rsidRPr="00A31E77" w:rsidRDefault="00A31E77" w:rsidP="00A31E77">
      <w:pPr>
        <w:spacing w:after="0"/>
        <w:ind w:left="20" w:right="20" w:firstLine="440"/>
        <w:jc w:val="both"/>
        <w:rPr>
          <w:rFonts w:ascii="Times New Roman" w:eastAsia="Arial Unicode MS" w:hAnsi="Times New Roman" w:cs="Times New Roman"/>
          <w:sz w:val="24"/>
          <w:szCs w:val="24"/>
          <w:lang w:eastAsia="ru-RU"/>
        </w:rPr>
      </w:pPr>
      <w:r w:rsidRPr="00A31E77">
        <w:rPr>
          <w:rFonts w:ascii="Times New Roman" w:eastAsia="Arial Unicode MS" w:hAnsi="Times New Roman" w:cs="Times New Roman"/>
          <w:sz w:val="24"/>
          <w:szCs w:val="24"/>
          <w:lang w:eastAsia="ru-RU"/>
        </w:rPr>
        <w:t xml:space="preserve">Развитие связной речи начинается с закрепления умения составлять распространенные предложения. Далее дети обучаются пересказу с использованием </w:t>
      </w:r>
      <w:proofErr w:type="spellStart"/>
      <w:r w:rsidRPr="00A31E77">
        <w:rPr>
          <w:rFonts w:ascii="Times New Roman" w:eastAsia="Arial Unicode MS" w:hAnsi="Times New Roman" w:cs="Times New Roman"/>
          <w:sz w:val="24"/>
          <w:szCs w:val="24"/>
          <w:lang w:eastAsia="ru-RU"/>
        </w:rPr>
        <w:t>фланелеграфа</w:t>
      </w:r>
      <w:proofErr w:type="spellEnd"/>
      <w:r w:rsidRPr="00A31E77">
        <w:rPr>
          <w:rFonts w:ascii="Times New Roman" w:eastAsia="Arial Unicode MS" w:hAnsi="Times New Roman" w:cs="Times New Roman"/>
          <w:sz w:val="24"/>
          <w:szCs w:val="24"/>
          <w:lang w:eastAsia="ru-RU"/>
        </w:rPr>
        <w:t>, составлению рассказа по серии сюжетных картинок.</w:t>
      </w:r>
    </w:p>
    <w:p w:rsidR="00A31E77" w:rsidRPr="00A31E77" w:rsidRDefault="00A31E77" w:rsidP="00A31E77">
      <w:pPr>
        <w:spacing w:after="0"/>
        <w:ind w:left="20" w:right="20" w:firstLine="440"/>
        <w:jc w:val="both"/>
        <w:rPr>
          <w:rFonts w:ascii="Times New Roman" w:eastAsia="Arial Unicode MS" w:hAnsi="Times New Roman" w:cs="Times New Roman"/>
          <w:sz w:val="24"/>
          <w:szCs w:val="24"/>
          <w:lang w:eastAsia="ru-RU"/>
        </w:rPr>
      </w:pPr>
      <w:r w:rsidRPr="00A31E77">
        <w:rPr>
          <w:rFonts w:ascii="Times New Roman" w:eastAsia="Arial Unicode MS" w:hAnsi="Times New Roman" w:cs="Times New Roman"/>
          <w:sz w:val="24"/>
          <w:szCs w:val="24"/>
          <w:lang w:eastAsia="ru-RU"/>
        </w:rPr>
        <w:t xml:space="preserve">На втором этапе работа по развитию фонетической стороны речи проводится на материале поставленных и автоматизированных звуков (изолированно, в слогах, словах): свистящих, шипящих, </w:t>
      </w:r>
      <w:proofErr w:type="spellStart"/>
      <w:r w:rsidRPr="00A31E77">
        <w:rPr>
          <w:rFonts w:ascii="Times New Roman" w:eastAsia="Arial Unicode MS" w:hAnsi="Times New Roman" w:cs="Times New Roman"/>
          <w:sz w:val="24"/>
          <w:szCs w:val="24"/>
          <w:lang w:eastAsia="ru-RU"/>
        </w:rPr>
        <w:t>соноров</w:t>
      </w:r>
      <w:proofErr w:type="spellEnd"/>
      <w:r w:rsidRPr="00A31E77">
        <w:rPr>
          <w:rFonts w:ascii="Times New Roman" w:eastAsia="Arial Unicode MS" w:hAnsi="Times New Roman" w:cs="Times New Roman"/>
          <w:sz w:val="24"/>
          <w:szCs w:val="24"/>
          <w:lang w:eastAsia="ru-RU"/>
        </w:rPr>
        <w:t>. Продолжается работа по развитию слухового внимания к звуковой оболочке слова, слуховой памяти. Закрепляется умение выделять звук из ряда других звуков, определять наличие звука в слове, определять ударный гласный в слове, последний согласный звук в слове, средний звук в односложном слове. Закрепляется умение самостоятельно анализировать простые (кот, мак) и двусоставные (вата, лапа) слова.</w:t>
      </w:r>
    </w:p>
    <w:p w:rsidR="00A31E77" w:rsidRPr="00A31E77" w:rsidRDefault="00A31E77" w:rsidP="00A31E77">
      <w:pPr>
        <w:spacing w:after="0"/>
        <w:ind w:left="20" w:right="20" w:firstLine="440"/>
        <w:jc w:val="both"/>
        <w:rPr>
          <w:rFonts w:ascii="Times New Roman" w:eastAsia="Arial Unicode MS" w:hAnsi="Times New Roman" w:cs="Times New Roman"/>
          <w:sz w:val="24"/>
          <w:szCs w:val="24"/>
          <w:lang w:eastAsia="ru-RU"/>
        </w:rPr>
      </w:pPr>
      <w:r w:rsidRPr="00A31E77">
        <w:rPr>
          <w:rFonts w:ascii="Times New Roman" w:eastAsia="Arial Unicode MS" w:hAnsi="Times New Roman" w:cs="Times New Roman"/>
          <w:sz w:val="24"/>
          <w:szCs w:val="24"/>
          <w:lang w:eastAsia="ru-RU"/>
        </w:rPr>
        <w:t>В зависимости от состава подгруппы, количество занятий для закрепления звука определяется следующим образом. Например, если дети подгруппы имеют недостатки произношения шипящих и сонорных звуков, то количество занятий, отводимых на изучение свистящих звуков можно сокращать. Тем самым, увеличивая количество занятий для трудно закрепляемого звука.</w:t>
      </w:r>
    </w:p>
    <w:p w:rsidR="00A31E77" w:rsidRPr="00A31E77" w:rsidRDefault="00A31E77" w:rsidP="00A31E77">
      <w:pPr>
        <w:spacing w:after="206"/>
        <w:ind w:left="20" w:right="20" w:firstLine="440"/>
        <w:jc w:val="both"/>
        <w:rPr>
          <w:rFonts w:ascii="Times New Roman" w:eastAsia="Arial Unicode MS" w:hAnsi="Times New Roman" w:cs="Times New Roman"/>
          <w:sz w:val="24"/>
          <w:szCs w:val="24"/>
          <w:lang w:eastAsia="ru-RU"/>
        </w:rPr>
      </w:pPr>
      <w:proofErr w:type="gramStart"/>
      <w:r w:rsidRPr="00A31E77">
        <w:rPr>
          <w:rFonts w:ascii="Times New Roman" w:eastAsia="Arial Unicode MS" w:hAnsi="Times New Roman" w:cs="Times New Roman"/>
          <w:sz w:val="24"/>
          <w:szCs w:val="24"/>
          <w:lang w:eastAsia="ru-RU"/>
        </w:rPr>
        <w:t>Продолжается работа по совершенствованию лексико-грамматического строя речи по темам: игрушки, одежда и обувь, профессии, защитники отечества, посуда, продукты питания, семья, дом и его части, мебель, весна, транспорт, насекомые, наш город, хлеб, тело человека, лето.</w:t>
      </w:r>
      <w:proofErr w:type="gramEnd"/>
      <w:r w:rsidRPr="00A31E77">
        <w:rPr>
          <w:rFonts w:ascii="Times New Roman" w:eastAsia="Arial Unicode MS" w:hAnsi="Times New Roman" w:cs="Times New Roman"/>
          <w:sz w:val="24"/>
          <w:szCs w:val="24"/>
          <w:lang w:eastAsia="ru-RU"/>
        </w:rPr>
        <w:t xml:space="preserve"> Развитие связной речи предполагает усложнение видов речевой деятельности. От составления рассказа по серии сюжетных картинок переходят к составлению рассказа по сюжетной картине, далее к рассказу-описанию, и завершающий вид - придумывание окончания рассказа или сказки</w:t>
      </w:r>
    </w:p>
    <w:p w:rsidR="00A31E77" w:rsidRPr="00A31E77" w:rsidRDefault="00A31E77" w:rsidP="00A31E77">
      <w:pPr>
        <w:spacing w:after="0" w:line="317" w:lineRule="exact"/>
        <w:ind w:left="1960"/>
        <w:rPr>
          <w:rFonts w:ascii="Times New Roman" w:eastAsia="Arial Unicode MS" w:hAnsi="Times New Roman" w:cs="Times New Roman"/>
          <w:i/>
          <w:iCs/>
          <w:sz w:val="23"/>
          <w:szCs w:val="23"/>
          <w:lang w:eastAsia="ru-RU"/>
        </w:rPr>
      </w:pPr>
      <w:r w:rsidRPr="00A31E77">
        <w:rPr>
          <w:rFonts w:ascii="Times New Roman" w:eastAsia="Arial Unicode MS" w:hAnsi="Times New Roman" w:cs="Times New Roman"/>
          <w:i/>
          <w:iCs/>
          <w:sz w:val="23"/>
          <w:szCs w:val="23"/>
          <w:lang w:eastAsia="ru-RU"/>
        </w:rPr>
        <w:t>Структура подгруппового занятия с детьми, имеющими ФФН:</w:t>
      </w:r>
    </w:p>
    <w:p w:rsidR="00A31E77" w:rsidRPr="00A31E77" w:rsidRDefault="00A31E77" w:rsidP="00A31E77">
      <w:pPr>
        <w:numPr>
          <w:ilvl w:val="2"/>
          <w:numId w:val="8"/>
        </w:numPr>
        <w:tabs>
          <w:tab w:val="left" w:pos="686"/>
        </w:tabs>
        <w:spacing w:after="0" w:line="317" w:lineRule="exact"/>
        <w:jc w:val="both"/>
        <w:rPr>
          <w:rFonts w:ascii="Times New Roman" w:eastAsia="Arial Unicode MS" w:hAnsi="Times New Roman" w:cs="Times New Roman"/>
          <w:sz w:val="23"/>
          <w:szCs w:val="23"/>
          <w:lang w:eastAsia="ru-RU"/>
        </w:rPr>
      </w:pPr>
      <w:proofErr w:type="spellStart"/>
      <w:r w:rsidRPr="00A31E77">
        <w:rPr>
          <w:rFonts w:ascii="Times New Roman" w:eastAsia="Arial Unicode MS" w:hAnsi="Times New Roman" w:cs="Times New Roman"/>
          <w:sz w:val="23"/>
          <w:szCs w:val="23"/>
          <w:lang w:eastAsia="ru-RU"/>
        </w:rPr>
        <w:t>Оргмомент</w:t>
      </w:r>
      <w:proofErr w:type="spellEnd"/>
    </w:p>
    <w:p w:rsidR="00A31E77" w:rsidRPr="00A31E77" w:rsidRDefault="00A31E77" w:rsidP="00A31E77">
      <w:pPr>
        <w:numPr>
          <w:ilvl w:val="2"/>
          <w:numId w:val="8"/>
        </w:numPr>
        <w:tabs>
          <w:tab w:val="left" w:pos="705"/>
        </w:tabs>
        <w:spacing w:after="0" w:line="317" w:lineRule="exact"/>
        <w:jc w:val="both"/>
        <w:rPr>
          <w:rFonts w:ascii="Times New Roman" w:eastAsia="Arial Unicode MS" w:hAnsi="Times New Roman" w:cs="Times New Roman"/>
          <w:sz w:val="23"/>
          <w:szCs w:val="23"/>
          <w:lang w:eastAsia="ru-RU"/>
        </w:rPr>
      </w:pPr>
      <w:r w:rsidRPr="00A31E77">
        <w:rPr>
          <w:rFonts w:ascii="Times New Roman" w:eastAsia="Arial Unicode MS" w:hAnsi="Times New Roman" w:cs="Times New Roman"/>
          <w:sz w:val="23"/>
          <w:szCs w:val="23"/>
          <w:lang w:eastAsia="ru-RU"/>
        </w:rPr>
        <w:t>Актуализация имеющихся знаний;</w:t>
      </w:r>
    </w:p>
    <w:p w:rsidR="00A31E77" w:rsidRPr="00A31E77" w:rsidRDefault="00A31E77" w:rsidP="00A31E77">
      <w:pPr>
        <w:numPr>
          <w:ilvl w:val="2"/>
          <w:numId w:val="8"/>
        </w:numPr>
        <w:tabs>
          <w:tab w:val="left" w:pos="714"/>
        </w:tabs>
        <w:spacing w:after="0" w:line="317" w:lineRule="exact"/>
        <w:jc w:val="both"/>
        <w:rPr>
          <w:rFonts w:ascii="Times New Roman" w:eastAsia="Arial Unicode MS" w:hAnsi="Times New Roman" w:cs="Times New Roman"/>
          <w:sz w:val="23"/>
          <w:szCs w:val="23"/>
          <w:lang w:eastAsia="ru-RU"/>
        </w:rPr>
      </w:pPr>
      <w:r w:rsidRPr="00A31E77">
        <w:rPr>
          <w:rFonts w:ascii="Times New Roman" w:eastAsia="Arial Unicode MS" w:hAnsi="Times New Roman" w:cs="Times New Roman"/>
          <w:sz w:val="23"/>
          <w:szCs w:val="23"/>
          <w:lang w:eastAsia="ru-RU"/>
        </w:rPr>
        <w:t>Сообщение темы занятия;</w:t>
      </w:r>
    </w:p>
    <w:p w:rsidR="00CF6637" w:rsidRPr="00CF6637" w:rsidRDefault="00CF6637" w:rsidP="00CF6637">
      <w:pPr>
        <w:tabs>
          <w:tab w:val="left" w:pos="700"/>
        </w:tabs>
        <w:spacing w:after="0" w:line="336" w:lineRule="exact"/>
        <w:jc w:val="both"/>
        <w:rPr>
          <w:rFonts w:ascii="Times New Roman" w:eastAsia="Arial Unicode MS" w:hAnsi="Times New Roman" w:cs="Times New Roman"/>
          <w:sz w:val="23"/>
          <w:szCs w:val="23"/>
          <w:lang w:eastAsia="ru-RU"/>
        </w:rPr>
      </w:pPr>
    </w:p>
    <w:p w:rsidR="00CF6637" w:rsidRPr="00CF6637" w:rsidRDefault="00CF6637" w:rsidP="00CF6637">
      <w:pPr>
        <w:tabs>
          <w:tab w:val="left" w:pos="700"/>
        </w:tabs>
        <w:spacing w:after="0" w:line="336" w:lineRule="exact"/>
        <w:jc w:val="both"/>
        <w:rPr>
          <w:rFonts w:ascii="Times New Roman" w:eastAsia="Arial Unicode MS" w:hAnsi="Times New Roman" w:cs="Times New Roman"/>
          <w:sz w:val="23"/>
          <w:szCs w:val="23"/>
          <w:lang w:eastAsia="ru-RU"/>
        </w:rPr>
      </w:pPr>
    </w:p>
    <w:p w:rsidR="00A31E77" w:rsidRPr="00A31E77" w:rsidRDefault="00A31E77" w:rsidP="00A31E77">
      <w:pPr>
        <w:numPr>
          <w:ilvl w:val="2"/>
          <w:numId w:val="8"/>
        </w:numPr>
        <w:tabs>
          <w:tab w:val="left" w:pos="700"/>
        </w:tabs>
        <w:spacing w:after="0" w:line="336" w:lineRule="exact"/>
        <w:jc w:val="both"/>
        <w:rPr>
          <w:rFonts w:ascii="Times New Roman" w:eastAsia="Arial Unicode MS" w:hAnsi="Times New Roman" w:cs="Times New Roman"/>
          <w:sz w:val="23"/>
          <w:szCs w:val="23"/>
          <w:lang w:eastAsia="ru-RU"/>
        </w:rPr>
      </w:pPr>
      <w:r w:rsidRPr="00A31E77">
        <w:rPr>
          <w:rFonts w:ascii="Times New Roman" w:eastAsia="Arial Unicode MS" w:hAnsi="Times New Roman" w:cs="Times New Roman"/>
          <w:sz w:val="23"/>
          <w:szCs w:val="23"/>
          <w:lang w:eastAsia="ru-RU"/>
        </w:rPr>
        <w:t xml:space="preserve">Развитие фонематических процессов на </w:t>
      </w:r>
      <w:proofErr w:type="gramStart"/>
      <w:r w:rsidRPr="00A31E77">
        <w:rPr>
          <w:rFonts w:ascii="Times New Roman" w:eastAsia="Arial Unicode MS" w:hAnsi="Times New Roman" w:cs="Times New Roman"/>
          <w:sz w:val="23"/>
          <w:szCs w:val="23"/>
          <w:lang w:eastAsia="ru-RU"/>
        </w:rPr>
        <w:t>материале</w:t>
      </w:r>
      <w:proofErr w:type="gramEnd"/>
      <w:r w:rsidRPr="00A31E77">
        <w:rPr>
          <w:rFonts w:ascii="Times New Roman" w:eastAsia="Arial Unicode MS" w:hAnsi="Times New Roman" w:cs="Times New Roman"/>
          <w:sz w:val="23"/>
          <w:szCs w:val="23"/>
          <w:lang w:eastAsia="ru-RU"/>
        </w:rPr>
        <w:t xml:space="preserve"> изучаемого звука;</w:t>
      </w:r>
    </w:p>
    <w:p w:rsidR="00A31E77" w:rsidRPr="00A31E77" w:rsidRDefault="00A31E77" w:rsidP="00A31E77">
      <w:pPr>
        <w:numPr>
          <w:ilvl w:val="2"/>
          <w:numId w:val="8"/>
        </w:numPr>
        <w:tabs>
          <w:tab w:val="left" w:pos="700"/>
        </w:tabs>
        <w:spacing w:after="0" w:line="336" w:lineRule="exact"/>
        <w:jc w:val="both"/>
        <w:rPr>
          <w:rFonts w:ascii="Times New Roman" w:eastAsia="Arial Unicode MS" w:hAnsi="Times New Roman" w:cs="Times New Roman"/>
          <w:sz w:val="23"/>
          <w:szCs w:val="23"/>
          <w:lang w:eastAsia="ru-RU"/>
        </w:rPr>
      </w:pPr>
      <w:proofErr w:type="spellStart"/>
      <w:r w:rsidRPr="00A31E77">
        <w:rPr>
          <w:rFonts w:ascii="Times New Roman" w:eastAsia="Arial Unicode MS" w:hAnsi="Times New Roman" w:cs="Times New Roman"/>
          <w:sz w:val="23"/>
          <w:szCs w:val="23"/>
          <w:lang w:eastAsia="ru-RU"/>
        </w:rPr>
        <w:t>Физминутка</w:t>
      </w:r>
      <w:proofErr w:type="spellEnd"/>
      <w:r w:rsidRPr="00A31E77">
        <w:rPr>
          <w:rFonts w:ascii="Times New Roman" w:eastAsia="Arial Unicode MS" w:hAnsi="Times New Roman" w:cs="Times New Roman"/>
          <w:sz w:val="23"/>
          <w:szCs w:val="23"/>
          <w:lang w:eastAsia="ru-RU"/>
        </w:rPr>
        <w:t>;</w:t>
      </w:r>
    </w:p>
    <w:p w:rsidR="00A31E77" w:rsidRPr="00A31E77" w:rsidRDefault="00A31E77" w:rsidP="00A31E77">
      <w:pPr>
        <w:numPr>
          <w:ilvl w:val="2"/>
          <w:numId w:val="8"/>
        </w:numPr>
        <w:tabs>
          <w:tab w:val="left" w:pos="738"/>
        </w:tabs>
        <w:spacing w:after="0" w:line="336" w:lineRule="exact"/>
        <w:jc w:val="both"/>
        <w:rPr>
          <w:rFonts w:ascii="Times New Roman" w:eastAsia="Arial Unicode MS" w:hAnsi="Times New Roman" w:cs="Times New Roman"/>
          <w:sz w:val="23"/>
          <w:szCs w:val="23"/>
          <w:lang w:eastAsia="ru-RU"/>
        </w:rPr>
      </w:pPr>
      <w:r w:rsidRPr="00A31E77">
        <w:rPr>
          <w:rFonts w:ascii="Times New Roman" w:eastAsia="Arial Unicode MS" w:hAnsi="Times New Roman" w:cs="Times New Roman"/>
          <w:sz w:val="23"/>
          <w:szCs w:val="23"/>
          <w:lang w:eastAsia="ru-RU"/>
        </w:rPr>
        <w:t>Совершенствование лексико-грамматического строя речи в рамках лексической</w:t>
      </w:r>
    </w:p>
    <w:p w:rsidR="00A31E77" w:rsidRPr="00A31E77" w:rsidRDefault="00A31E77" w:rsidP="00A31E77">
      <w:pPr>
        <w:numPr>
          <w:ilvl w:val="2"/>
          <w:numId w:val="8"/>
        </w:numPr>
        <w:tabs>
          <w:tab w:val="left" w:pos="705"/>
        </w:tabs>
        <w:spacing w:after="0" w:line="317" w:lineRule="exact"/>
        <w:jc w:val="both"/>
        <w:rPr>
          <w:rFonts w:ascii="Times New Roman" w:eastAsia="Arial Unicode MS" w:hAnsi="Times New Roman" w:cs="Times New Roman"/>
          <w:sz w:val="23"/>
          <w:szCs w:val="23"/>
          <w:lang w:eastAsia="ru-RU"/>
        </w:rPr>
      </w:pPr>
      <w:r w:rsidRPr="00A31E77">
        <w:rPr>
          <w:rFonts w:ascii="Times New Roman" w:eastAsia="Arial Unicode MS" w:hAnsi="Times New Roman" w:cs="Times New Roman"/>
          <w:sz w:val="23"/>
          <w:szCs w:val="23"/>
          <w:lang w:eastAsia="ru-RU"/>
        </w:rPr>
        <w:t>Совершенствование связной речи;</w:t>
      </w:r>
    </w:p>
    <w:p w:rsidR="00A31E77" w:rsidRPr="00A31E77" w:rsidRDefault="00A31E77" w:rsidP="00A31E77">
      <w:pPr>
        <w:numPr>
          <w:ilvl w:val="2"/>
          <w:numId w:val="8"/>
        </w:numPr>
        <w:tabs>
          <w:tab w:val="left" w:pos="690"/>
        </w:tabs>
        <w:spacing w:after="0" w:line="317" w:lineRule="exact"/>
        <w:jc w:val="both"/>
        <w:rPr>
          <w:rFonts w:ascii="Times New Roman" w:eastAsia="Arial Unicode MS" w:hAnsi="Times New Roman" w:cs="Times New Roman"/>
          <w:sz w:val="23"/>
          <w:szCs w:val="23"/>
          <w:lang w:eastAsia="ru-RU"/>
        </w:rPr>
      </w:pPr>
      <w:r w:rsidRPr="00A31E77">
        <w:rPr>
          <w:rFonts w:ascii="Times New Roman" w:eastAsia="Arial Unicode MS" w:hAnsi="Times New Roman" w:cs="Times New Roman"/>
          <w:sz w:val="23"/>
          <w:szCs w:val="23"/>
          <w:lang w:eastAsia="ru-RU"/>
        </w:rPr>
        <w:t>Итог занятия;</w:t>
      </w:r>
    </w:p>
    <w:p w:rsidR="00A31E77" w:rsidRPr="00A31E77" w:rsidRDefault="00A31E77" w:rsidP="00A31E77">
      <w:pPr>
        <w:numPr>
          <w:ilvl w:val="2"/>
          <w:numId w:val="8"/>
        </w:numPr>
        <w:tabs>
          <w:tab w:val="left" w:pos="705"/>
        </w:tabs>
        <w:spacing w:after="0" w:line="317" w:lineRule="exact"/>
        <w:jc w:val="both"/>
        <w:rPr>
          <w:rFonts w:ascii="Times New Roman" w:eastAsia="Arial Unicode MS" w:hAnsi="Times New Roman" w:cs="Times New Roman"/>
          <w:sz w:val="23"/>
          <w:szCs w:val="23"/>
          <w:lang w:eastAsia="ru-RU"/>
        </w:rPr>
      </w:pPr>
      <w:r w:rsidRPr="00A31E77">
        <w:rPr>
          <w:rFonts w:ascii="Times New Roman" w:eastAsia="Arial Unicode MS" w:hAnsi="Times New Roman" w:cs="Times New Roman"/>
          <w:sz w:val="23"/>
          <w:szCs w:val="23"/>
          <w:lang w:eastAsia="ru-RU"/>
        </w:rPr>
        <w:t>Оценка деятельности детей.</w:t>
      </w:r>
    </w:p>
    <w:p w:rsidR="00A31E77" w:rsidRPr="00A31E77" w:rsidRDefault="00A31E77" w:rsidP="00A31E77">
      <w:pPr>
        <w:tabs>
          <w:tab w:val="left" w:pos="705"/>
        </w:tabs>
        <w:spacing w:after="0" w:line="317" w:lineRule="exact"/>
        <w:ind w:left="460"/>
        <w:jc w:val="both"/>
        <w:rPr>
          <w:rFonts w:ascii="Times New Roman" w:eastAsia="Arial Unicode MS" w:hAnsi="Times New Roman" w:cs="Times New Roman"/>
          <w:sz w:val="23"/>
          <w:szCs w:val="23"/>
          <w:lang w:eastAsia="ru-RU"/>
        </w:rPr>
      </w:pPr>
    </w:p>
    <w:p w:rsidR="00A31E77" w:rsidRPr="00A31E77" w:rsidRDefault="00A31E77" w:rsidP="00A31E77">
      <w:pPr>
        <w:spacing w:after="0"/>
        <w:ind w:left="1220"/>
        <w:rPr>
          <w:rFonts w:ascii="Times New Roman" w:eastAsia="Arial Unicode MS" w:hAnsi="Times New Roman" w:cs="Times New Roman"/>
          <w:i/>
          <w:iCs/>
          <w:sz w:val="24"/>
          <w:szCs w:val="24"/>
          <w:lang w:eastAsia="ru-RU"/>
        </w:rPr>
      </w:pPr>
      <w:r w:rsidRPr="00A31E77">
        <w:rPr>
          <w:rFonts w:ascii="Times New Roman" w:eastAsia="Arial Unicode MS" w:hAnsi="Times New Roman" w:cs="Times New Roman"/>
          <w:i/>
          <w:iCs/>
          <w:sz w:val="24"/>
          <w:szCs w:val="24"/>
          <w:lang w:eastAsia="ru-RU"/>
        </w:rPr>
        <w:t>Содержание коррекционно - развивающей работы с детьми, имеющими общее</w:t>
      </w:r>
    </w:p>
    <w:p w:rsidR="00A31E77" w:rsidRPr="00A31E77" w:rsidRDefault="00A31E77" w:rsidP="00A31E77">
      <w:pPr>
        <w:spacing w:after="0"/>
        <w:ind w:left="4380"/>
        <w:rPr>
          <w:rFonts w:ascii="Times New Roman" w:eastAsia="Arial Unicode MS" w:hAnsi="Times New Roman" w:cs="Times New Roman"/>
          <w:i/>
          <w:iCs/>
          <w:sz w:val="24"/>
          <w:szCs w:val="24"/>
          <w:lang w:eastAsia="ru-RU"/>
        </w:rPr>
      </w:pPr>
      <w:r w:rsidRPr="00A31E77">
        <w:rPr>
          <w:rFonts w:ascii="Times New Roman" w:eastAsia="Arial Unicode MS" w:hAnsi="Times New Roman" w:cs="Times New Roman"/>
          <w:i/>
          <w:iCs/>
          <w:sz w:val="24"/>
          <w:szCs w:val="24"/>
          <w:lang w:eastAsia="ru-RU"/>
        </w:rPr>
        <w:t>недоразвитие речи</w:t>
      </w:r>
    </w:p>
    <w:p w:rsidR="00A31E77" w:rsidRPr="00A31E77" w:rsidRDefault="00A31E77" w:rsidP="00A31E77">
      <w:pPr>
        <w:spacing w:after="0"/>
        <w:ind w:left="20" w:right="20" w:firstLine="440"/>
        <w:jc w:val="both"/>
        <w:rPr>
          <w:rFonts w:ascii="Times New Roman" w:eastAsia="Arial Unicode MS" w:hAnsi="Times New Roman" w:cs="Times New Roman"/>
          <w:sz w:val="24"/>
          <w:szCs w:val="24"/>
          <w:lang w:eastAsia="ru-RU"/>
        </w:rPr>
      </w:pPr>
      <w:r w:rsidRPr="00A31E77">
        <w:rPr>
          <w:rFonts w:ascii="Times New Roman" w:eastAsia="Arial Unicode MS" w:hAnsi="Times New Roman" w:cs="Times New Roman"/>
          <w:sz w:val="24"/>
          <w:szCs w:val="24"/>
          <w:lang w:eastAsia="ru-RU"/>
        </w:rPr>
        <w:t>На первом этапе происходит развитие высших психических функций (восприятия, внимания, памяти, мышления). Проводится работа по формированию представлений о</w:t>
      </w:r>
    </w:p>
    <w:p w:rsidR="00A31E77" w:rsidRPr="00A31E77" w:rsidRDefault="00A31E77" w:rsidP="00A31E77">
      <w:pPr>
        <w:spacing w:after="0"/>
        <w:ind w:left="20" w:right="20" w:firstLine="440"/>
        <w:jc w:val="both"/>
        <w:rPr>
          <w:rFonts w:ascii="Times New Roman" w:eastAsia="Arial Unicode MS" w:hAnsi="Times New Roman" w:cs="Times New Roman"/>
          <w:sz w:val="24"/>
          <w:szCs w:val="24"/>
          <w:lang w:eastAsia="ru-RU"/>
        </w:rPr>
      </w:pPr>
      <w:proofErr w:type="gramStart"/>
      <w:r w:rsidRPr="00A31E77">
        <w:rPr>
          <w:rFonts w:ascii="Times New Roman" w:eastAsia="Arial Unicode MS" w:hAnsi="Times New Roman" w:cs="Times New Roman"/>
          <w:sz w:val="24"/>
          <w:szCs w:val="24"/>
          <w:lang w:eastAsia="ru-RU"/>
        </w:rPr>
        <w:t>звуках</w:t>
      </w:r>
      <w:proofErr w:type="gramEnd"/>
      <w:r w:rsidRPr="00A31E77">
        <w:rPr>
          <w:rFonts w:ascii="Times New Roman" w:eastAsia="Arial Unicode MS" w:hAnsi="Times New Roman" w:cs="Times New Roman"/>
          <w:sz w:val="24"/>
          <w:szCs w:val="24"/>
          <w:lang w:eastAsia="ru-RU"/>
        </w:rPr>
        <w:t>, развитию слухового внимания и фонематического восприятия (дифференциация неречевых звуков, слогов и слов, близких по звуковому составу). Уделяется внимание развитию понимания речи и формированию диалогической формы речи. Развивается у детей желание говорить.</w:t>
      </w:r>
    </w:p>
    <w:p w:rsidR="00A31E77" w:rsidRPr="00A31E77" w:rsidRDefault="00A31E77" w:rsidP="00A31E77">
      <w:pPr>
        <w:spacing w:after="0"/>
        <w:ind w:left="20" w:right="20" w:firstLine="440"/>
        <w:jc w:val="both"/>
        <w:rPr>
          <w:rFonts w:ascii="Times New Roman" w:eastAsia="Arial Unicode MS" w:hAnsi="Times New Roman" w:cs="Times New Roman"/>
          <w:sz w:val="24"/>
          <w:szCs w:val="24"/>
          <w:lang w:eastAsia="ru-RU"/>
        </w:rPr>
      </w:pPr>
      <w:r w:rsidRPr="00A31E77">
        <w:rPr>
          <w:rFonts w:ascii="Times New Roman" w:eastAsia="Arial Unicode MS" w:hAnsi="Times New Roman" w:cs="Times New Roman"/>
          <w:sz w:val="24"/>
          <w:szCs w:val="24"/>
          <w:lang w:eastAsia="ru-RU"/>
        </w:rPr>
        <w:t>На втором этапе формирование фонематических процессов происходит на материале гласных (а, у, и, о, э, ы) и согласных (</w:t>
      </w:r>
      <w:proofErr w:type="spellStart"/>
      <w:r w:rsidRPr="00A31E77">
        <w:rPr>
          <w:rFonts w:ascii="Times New Roman" w:eastAsia="Arial Unicode MS" w:hAnsi="Times New Roman" w:cs="Times New Roman"/>
          <w:sz w:val="24"/>
          <w:szCs w:val="24"/>
          <w:lang w:eastAsia="ru-RU"/>
        </w:rPr>
        <w:t>б</w:t>
      </w:r>
      <w:proofErr w:type="gramStart"/>
      <w:r w:rsidRPr="00A31E77">
        <w:rPr>
          <w:rFonts w:ascii="Times New Roman" w:eastAsia="Arial Unicode MS" w:hAnsi="Times New Roman" w:cs="Times New Roman"/>
          <w:sz w:val="24"/>
          <w:szCs w:val="24"/>
          <w:lang w:eastAsia="ru-RU"/>
        </w:rPr>
        <w:t>,б</w:t>
      </w:r>
      <w:proofErr w:type="spellEnd"/>
      <w:proofErr w:type="gramEnd"/>
      <w:r w:rsidRPr="00A31E77">
        <w:rPr>
          <w:rFonts w:ascii="Times New Roman" w:eastAsia="Arial Unicode MS" w:hAnsi="Times New Roman" w:cs="Times New Roman"/>
          <w:sz w:val="24"/>
          <w:szCs w:val="24"/>
          <w:lang w:eastAsia="ru-RU"/>
        </w:rPr>
        <w:t xml:space="preserve">'; </w:t>
      </w:r>
      <w:proofErr w:type="spellStart"/>
      <w:r w:rsidRPr="00A31E77">
        <w:rPr>
          <w:rFonts w:ascii="Times New Roman" w:eastAsia="Arial Unicode MS" w:hAnsi="Times New Roman" w:cs="Times New Roman"/>
          <w:sz w:val="24"/>
          <w:szCs w:val="24"/>
          <w:lang w:eastAsia="ru-RU"/>
        </w:rPr>
        <w:t>д,д</w:t>
      </w:r>
      <w:proofErr w:type="spellEnd"/>
      <w:r w:rsidRPr="00A31E77">
        <w:rPr>
          <w:rFonts w:ascii="Times New Roman" w:eastAsia="Arial Unicode MS" w:hAnsi="Times New Roman" w:cs="Times New Roman"/>
          <w:sz w:val="24"/>
          <w:szCs w:val="24"/>
          <w:lang w:eastAsia="ru-RU"/>
        </w:rPr>
        <w:t xml:space="preserve">'; </w:t>
      </w:r>
      <w:proofErr w:type="spellStart"/>
      <w:r w:rsidRPr="00A31E77">
        <w:rPr>
          <w:rFonts w:ascii="Times New Roman" w:eastAsia="Arial Unicode MS" w:hAnsi="Times New Roman" w:cs="Times New Roman"/>
          <w:sz w:val="24"/>
          <w:szCs w:val="24"/>
          <w:lang w:eastAsia="ru-RU"/>
        </w:rPr>
        <w:t>в,в</w:t>
      </w:r>
      <w:proofErr w:type="spellEnd"/>
      <w:r w:rsidRPr="00A31E77">
        <w:rPr>
          <w:rFonts w:ascii="Times New Roman" w:eastAsia="Arial Unicode MS" w:hAnsi="Times New Roman" w:cs="Times New Roman"/>
          <w:sz w:val="24"/>
          <w:szCs w:val="24"/>
          <w:lang w:eastAsia="ru-RU"/>
        </w:rPr>
        <w:t xml:space="preserve">'; </w:t>
      </w:r>
      <w:proofErr w:type="spellStart"/>
      <w:r w:rsidRPr="00A31E77">
        <w:rPr>
          <w:rFonts w:ascii="Times New Roman" w:eastAsia="Arial Unicode MS" w:hAnsi="Times New Roman" w:cs="Times New Roman"/>
          <w:sz w:val="24"/>
          <w:szCs w:val="24"/>
          <w:lang w:eastAsia="ru-RU"/>
        </w:rPr>
        <w:t>м,м</w:t>
      </w:r>
      <w:proofErr w:type="spellEnd"/>
      <w:r w:rsidRPr="00A31E77">
        <w:rPr>
          <w:rFonts w:ascii="Times New Roman" w:eastAsia="Arial Unicode MS" w:hAnsi="Times New Roman" w:cs="Times New Roman"/>
          <w:sz w:val="24"/>
          <w:szCs w:val="24"/>
          <w:lang w:eastAsia="ru-RU"/>
        </w:rPr>
        <w:t xml:space="preserve">'; </w:t>
      </w:r>
      <w:proofErr w:type="spellStart"/>
      <w:r w:rsidRPr="00A31E77">
        <w:rPr>
          <w:rFonts w:ascii="Times New Roman" w:eastAsia="Arial Unicode MS" w:hAnsi="Times New Roman" w:cs="Times New Roman"/>
          <w:sz w:val="24"/>
          <w:szCs w:val="24"/>
          <w:lang w:eastAsia="ru-RU"/>
        </w:rPr>
        <w:t>н,н</w:t>
      </w:r>
      <w:proofErr w:type="spellEnd"/>
      <w:r w:rsidRPr="00A31E77">
        <w:rPr>
          <w:rFonts w:ascii="Times New Roman" w:eastAsia="Arial Unicode MS" w:hAnsi="Times New Roman" w:cs="Times New Roman"/>
          <w:sz w:val="24"/>
          <w:szCs w:val="24"/>
          <w:lang w:eastAsia="ru-RU"/>
        </w:rPr>
        <w:t xml:space="preserve">'; </w:t>
      </w:r>
      <w:proofErr w:type="spellStart"/>
      <w:r w:rsidRPr="00A31E77">
        <w:rPr>
          <w:rFonts w:ascii="Times New Roman" w:eastAsia="Arial Unicode MS" w:hAnsi="Times New Roman" w:cs="Times New Roman"/>
          <w:sz w:val="24"/>
          <w:szCs w:val="24"/>
          <w:lang w:eastAsia="ru-RU"/>
        </w:rPr>
        <w:t>п,п</w:t>
      </w:r>
      <w:proofErr w:type="spellEnd"/>
      <w:r w:rsidRPr="00A31E77">
        <w:rPr>
          <w:rFonts w:ascii="Times New Roman" w:eastAsia="Arial Unicode MS" w:hAnsi="Times New Roman" w:cs="Times New Roman"/>
          <w:sz w:val="24"/>
          <w:szCs w:val="24"/>
          <w:lang w:eastAsia="ru-RU"/>
        </w:rPr>
        <w:t xml:space="preserve">'; </w:t>
      </w:r>
      <w:proofErr w:type="spellStart"/>
      <w:r w:rsidRPr="00A31E77">
        <w:rPr>
          <w:rFonts w:ascii="Times New Roman" w:eastAsia="Arial Unicode MS" w:hAnsi="Times New Roman" w:cs="Times New Roman"/>
          <w:sz w:val="24"/>
          <w:szCs w:val="24"/>
          <w:lang w:eastAsia="ru-RU"/>
        </w:rPr>
        <w:t>т,т</w:t>
      </w:r>
      <w:proofErr w:type="spellEnd"/>
      <w:r w:rsidRPr="00A31E77">
        <w:rPr>
          <w:rFonts w:ascii="Times New Roman" w:eastAsia="Arial Unicode MS" w:hAnsi="Times New Roman" w:cs="Times New Roman"/>
          <w:sz w:val="24"/>
          <w:szCs w:val="24"/>
          <w:lang w:eastAsia="ru-RU"/>
        </w:rPr>
        <w:t xml:space="preserve">'; </w:t>
      </w:r>
      <w:proofErr w:type="spellStart"/>
      <w:r w:rsidRPr="00A31E77">
        <w:rPr>
          <w:rFonts w:ascii="Times New Roman" w:eastAsia="Arial Unicode MS" w:hAnsi="Times New Roman" w:cs="Times New Roman"/>
          <w:sz w:val="24"/>
          <w:szCs w:val="24"/>
          <w:lang w:eastAsia="ru-RU"/>
        </w:rPr>
        <w:t>ф,ф</w:t>
      </w:r>
      <w:proofErr w:type="spellEnd"/>
      <w:r w:rsidRPr="00A31E77">
        <w:rPr>
          <w:rFonts w:ascii="Times New Roman" w:eastAsia="Arial Unicode MS" w:hAnsi="Times New Roman" w:cs="Times New Roman"/>
          <w:sz w:val="24"/>
          <w:szCs w:val="24"/>
          <w:lang w:eastAsia="ru-RU"/>
        </w:rPr>
        <w:t xml:space="preserve">'; </w:t>
      </w:r>
      <w:proofErr w:type="spellStart"/>
      <w:r w:rsidRPr="00A31E77">
        <w:rPr>
          <w:rFonts w:ascii="Times New Roman" w:eastAsia="Arial Unicode MS" w:hAnsi="Times New Roman" w:cs="Times New Roman"/>
          <w:sz w:val="24"/>
          <w:szCs w:val="24"/>
          <w:lang w:eastAsia="ru-RU"/>
        </w:rPr>
        <w:t>г,г</w:t>
      </w:r>
      <w:proofErr w:type="spellEnd"/>
      <w:r w:rsidRPr="00A31E77">
        <w:rPr>
          <w:rFonts w:ascii="Times New Roman" w:eastAsia="Arial Unicode MS" w:hAnsi="Times New Roman" w:cs="Times New Roman"/>
          <w:sz w:val="24"/>
          <w:szCs w:val="24"/>
          <w:lang w:eastAsia="ru-RU"/>
        </w:rPr>
        <w:t xml:space="preserve">'; </w:t>
      </w:r>
      <w:proofErr w:type="spellStart"/>
      <w:r w:rsidRPr="00A31E77">
        <w:rPr>
          <w:rFonts w:ascii="Times New Roman" w:eastAsia="Arial Unicode MS" w:hAnsi="Times New Roman" w:cs="Times New Roman"/>
          <w:sz w:val="24"/>
          <w:szCs w:val="24"/>
          <w:lang w:eastAsia="ru-RU"/>
        </w:rPr>
        <w:t>к,к</w:t>
      </w:r>
      <w:proofErr w:type="spellEnd"/>
      <w:r w:rsidRPr="00A31E77">
        <w:rPr>
          <w:rFonts w:ascii="Times New Roman" w:eastAsia="Arial Unicode MS" w:hAnsi="Times New Roman" w:cs="Times New Roman"/>
          <w:sz w:val="24"/>
          <w:szCs w:val="24"/>
          <w:lang w:eastAsia="ru-RU"/>
        </w:rPr>
        <w:t xml:space="preserve">'; </w:t>
      </w:r>
      <w:proofErr w:type="spellStart"/>
      <w:r w:rsidRPr="00A31E77">
        <w:rPr>
          <w:rFonts w:ascii="Times New Roman" w:eastAsia="Arial Unicode MS" w:hAnsi="Times New Roman" w:cs="Times New Roman"/>
          <w:sz w:val="24"/>
          <w:szCs w:val="24"/>
          <w:lang w:eastAsia="ru-RU"/>
        </w:rPr>
        <w:t>х,х</w:t>
      </w:r>
      <w:proofErr w:type="spellEnd"/>
      <w:r w:rsidRPr="00A31E77">
        <w:rPr>
          <w:rFonts w:ascii="Times New Roman" w:eastAsia="Arial Unicode MS" w:hAnsi="Times New Roman" w:cs="Times New Roman"/>
          <w:sz w:val="24"/>
          <w:szCs w:val="24"/>
          <w:lang w:eastAsia="ru-RU"/>
        </w:rPr>
        <w:t>'). Дети учатся выделять звук из потока звуков, определяют наличие звука в слове, определяют первый, последний звук, гласный в середине слова, месторасположение звука в слове, учатся анализировать прямые, обратные слоги, простые слова.</w:t>
      </w:r>
    </w:p>
    <w:p w:rsidR="00A31E77" w:rsidRPr="00A31E77" w:rsidRDefault="00A31E77" w:rsidP="00A31E77">
      <w:pPr>
        <w:spacing w:after="0"/>
        <w:ind w:left="20" w:right="20" w:firstLine="440"/>
        <w:jc w:val="both"/>
        <w:rPr>
          <w:rFonts w:ascii="Times New Roman" w:eastAsia="Arial Unicode MS" w:hAnsi="Times New Roman" w:cs="Times New Roman"/>
          <w:sz w:val="24"/>
          <w:szCs w:val="24"/>
          <w:lang w:eastAsia="ru-RU"/>
        </w:rPr>
      </w:pPr>
      <w:r w:rsidRPr="00A31E77">
        <w:rPr>
          <w:rFonts w:ascii="Times New Roman" w:eastAsia="Arial Unicode MS" w:hAnsi="Times New Roman" w:cs="Times New Roman"/>
          <w:sz w:val="24"/>
          <w:szCs w:val="24"/>
          <w:lang w:eastAsia="ru-RU"/>
        </w:rPr>
        <w:t>При планировании работы по формированию лексико-грамматических представлений на данном этапе реализуется лексико-грамматический подход. При нем логопед планирует для изучения на занятии одну из следующих тем: «Предлог на», «Согласование числительных один, одна с существительным». Все лексик</w:t>
      </w:r>
      <w:proofErr w:type="gramStart"/>
      <w:r w:rsidRPr="00A31E77">
        <w:rPr>
          <w:rFonts w:ascii="Times New Roman" w:eastAsia="Arial Unicode MS" w:hAnsi="Times New Roman" w:cs="Times New Roman"/>
          <w:sz w:val="24"/>
          <w:szCs w:val="24"/>
          <w:lang w:eastAsia="ru-RU"/>
        </w:rPr>
        <w:t>о-</w:t>
      </w:r>
      <w:proofErr w:type="gramEnd"/>
      <w:r w:rsidRPr="00A31E77">
        <w:rPr>
          <w:rFonts w:ascii="Times New Roman" w:eastAsia="Arial Unicode MS" w:hAnsi="Times New Roman" w:cs="Times New Roman"/>
          <w:sz w:val="24"/>
          <w:szCs w:val="24"/>
          <w:lang w:eastAsia="ru-RU"/>
        </w:rPr>
        <w:t xml:space="preserve"> грамматические темы выбираются не случайно, а в соответствии с физиологическими и психолого - педагогическими особенностями формирования речи ребенка. При лексико-грамматическом подходе на занятиях изучаются наиболее типичные формы словообразования, а так же основные модели построения словосочетаний и предложений, характерные для грамматической системы русского языка.</w:t>
      </w:r>
    </w:p>
    <w:p w:rsidR="00A31E77" w:rsidRPr="00A31E77" w:rsidRDefault="00A31E77" w:rsidP="00A31E77">
      <w:pPr>
        <w:spacing w:after="0"/>
        <w:ind w:left="20" w:right="40" w:firstLine="440"/>
        <w:jc w:val="both"/>
        <w:rPr>
          <w:rFonts w:ascii="Times New Roman" w:eastAsia="Arial Unicode MS" w:hAnsi="Times New Roman" w:cs="Times New Roman"/>
          <w:sz w:val="24"/>
          <w:szCs w:val="24"/>
          <w:lang w:eastAsia="ru-RU"/>
        </w:rPr>
      </w:pPr>
      <w:r w:rsidRPr="00A31E77">
        <w:rPr>
          <w:rFonts w:ascii="Times New Roman" w:eastAsia="Arial Unicode MS" w:hAnsi="Times New Roman" w:cs="Times New Roman"/>
          <w:sz w:val="24"/>
          <w:szCs w:val="24"/>
          <w:lang w:eastAsia="ru-RU"/>
        </w:rPr>
        <w:t xml:space="preserve">Развитие связной речи начинается с формирования умения составлять простые предложения по картинкам. Далее дети учатся распространять предложения. Затем пересказывают рассказ по наглядным действиям. Следующий этап - пересказ с использованием </w:t>
      </w:r>
      <w:proofErr w:type="spellStart"/>
      <w:r w:rsidRPr="00A31E77">
        <w:rPr>
          <w:rFonts w:ascii="Times New Roman" w:eastAsia="Arial Unicode MS" w:hAnsi="Times New Roman" w:cs="Times New Roman"/>
          <w:sz w:val="24"/>
          <w:szCs w:val="24"/>
          <w:lang w:eastAsia="ru-RU"/>
        </w:rPr>
        <w:t>фланелеграфа</w:t>
      </w:r>
      <w:proofErr w:type="spellEnd"/>
      <w:r w:rsidRPr="00A31E77">
        <w:rPr>
          <w:rFonts w:ascii="Times New Roman" w:eastAsia="Arial Unicode MS" w:hAnsi="Times New Roman" w:cs="Times New Roman"/>
          <w:sz w:val="24"/>
          <w:szCs w:val="24"/>
          <w:lang w:eastAsia="ru-RU"/>
        </w:rPr>
        <w:t>. Далее дети составляют рассказ по серии сюжетных картинок.</w:t>
      </w:r>
    </w:p>
    <w:p w:rsidR="00A31E77" w:rsidRPr="00A31E77" w:rsidRDefault="00A31E77" w:rsidP="00A31E77">
      <w:pPr>
        <w:spacing w:after="0"/>
        <w:ind w:left="20" w:right="40" w:firstLine="440"/>
        <w:jc w:val="both"/>
        <w:rPr>
          <w:rFonts w:ascii="Times New Roman" w:eastAsia="Arial Unicode MS" w:hAnsi="Times New Roman" w:cs="Times New Roman"/>
          <w:sz w:val="24"/>
          <w:szCs w:val="24"/>
          <w:lang w:eastAsia="ru-RU"/>
        </w:rPr>
      </w:pPr>
    </w:p>
    <w:p w:rsidR="00A31E77" w:rsidRPr="00A31E77" w:rsidRDefault="00A31E77" w:rsidP="00A31E77">
      <w:pPr>
        <w:spacing w:after="0"/>
        <w:ind w:left="20" w:right="40" w:firstLine="440"/>
        <w:jc w:val="both"/>
        <w:rPr>
          <w:rFonts w:ascii="Times New Roman" w:eastAsia="Arial Unicode MS" w:hAnsi="Times New Roman" w:cs="Times New Roman"/>
          <w:i/>
          <w:iCs/>
          <w:sz w:val="24"/>
          <w:szCs w:val="24"/>
          <w:lang w:eastAsia="ru-RU"/>
        </w:rPr>
      </w:pPr>
      <w:r w:rsidRPr="00A31E77">
        <w:rPr>
          <w:rFonts w:ascii="Times New Roman" w:eastAsia="Arial Unicode MS" w:hAnsi="Times New Roman" w:cs="Times New Roman"/>
          <w:i/>
          <w:iCs/>
          <w:sz w:val="24"/>
          <w:szCs w:val="24"/>
          <w:lang w:eastAsia="ru-RU"/>
        </w:rPr>
        <w:t>Структура подгруппового занятия с детьми, имеющими ОНР III уровня речевого развития (I и II периоды):</w:t>
      </w:r>
    </w:p>
    <w:p w:rsidR="00A31E77" w:rsidRPr="00A31E77" w:rsidRDefault="00A31E77" w:rsidP="00A31E77">
      <w:pPr>
        <w:numPr>
          <w:ilvl w:val="3"/>
          <w:numId w:val="8"/>
        </w:numPr>
        <w:tabs>
          <w:tab w:val="left" w:pos="676"/>
        </w:tabs>
        <w:spacing w:after="0" w:line="240" w:lineRule="auto"/>
        <w:jc w:val="both"/>
        <w:rPr>
          <w:rFonts w:ascii="Times New Roman" w:eastAsia="Arial Unicode MS" w:hAnsi="Times New Roman" w:cs="Times New Roman"/>
          <w:sz w:val="24"/>
          <w:szCs w:val="24"/>
          <w:lang w:eastAsia="ru-RU"/>
        </w:rPr>
      </w:pPr>
      <w:proofErr w:type="spellStart"/>
      <w:r w:rsidRPr="00A31E77">
        <w:rPr>
          <w:rFonts w:ascii="Times New Roman" w:eastAsia="Arial Unicode MS" w:hAnsi="Times New Roman" w:cs="Times New Roman"/>
          <w:sz w:val="24"/>
          <w:szCs w:val="24"/>
          <w:lang w:eastAsia="ru-RU"/>
        </w:rPr>
        <w:t>Оргмомент</w:t>
      </w:r>
      <w:proofErr w:type="spellEnd"/>
    </w:p>
    <w:p w:rsidR="00A31E77" w:rsidRPr="00A31E77" w:rsidRDefault="00A31E77" w:rsidP="00A31E77">
      <w:pPr>
        <w:numPr>
          <w:ilvl w:val="3"/>
          <w:numId w:val="8"/>
        </w:numPr>
        <w:tabs>
          <w:tab w:val="left" w:pos="695"/>
        </w:tabs>
        <w:spacing w:after="0" w:line="240" w:lineRule="auto"/>
        <w:jc w:val="both"/>
        <w:rPr>
          <w:rFonts w:ascii="Times New Roman" w:eastAsia="Arial Unicode MS" w:hAnsi="Times New Roman" w:cs="Times New Roman"/>
          <w:sz w:val="24"/>
          <w:szCs w:val="24"/>
          <w:lang w:eastAsia="ru-RU"/>
        </w:rPr>
      </w:pPr>
      <w:r w:rsidRPr="00A31E77">
        <w:rPr>
          <w:rFonts w:ascii="Times New Roman" w:eastAsia="Arial Unicode MS" w:hAnsi="Times New Roman" w:cs="Times New Roman"/>
          <w:sz w:val="24"/>
          <w:szCs w:val="24"/>
          <w:lang w:eastAsia="ru-RU"/>
        </w:rPr>
        <w:t>Актуализация имеющихся знаний;</w:t>
      </w:r>
    </w:p>
    <w:p w:rsidR="00A31E77" w:rsidRPr="00A31E77" w:rsidRDefault="00A31E77" w:rsidP="00A31E77">
      <w:pPr>
        <w:numPr>
          <w:ilvl w:val="3"/>
          <w:numId w:val="8"/>
        </w:numPr>
        <w:tabs>
          <w:tab w:val="left" w:pos="705"/>
        </w:tabs>
        <w:spacing w:after="0" w:line="240" w:lineRule="auto"/>
        <w:jc w:val="both"/>
        <w:rPr>
          <w:rFonts w:ascii="Times New Roman" w:eastAsia="Arial Unicode MS" w:hAnsi="Times New Roman" w:cs="Times New Roman"/>
          <w:sz w:val="24"/>
          <w:szCs w:val="24"/>
          <w:lang w:eastAsia="ru-RU"/>
        </w:rPr>
      </w:pPr>
      <w:r w:rsidRPr="00A31E77">
        <w:rPr>
          <w:rFonts w:ascii="Times New Roman" w:eastAsia="Arial Unicode MS" w:hAnsi="Times New Roman" w:cs="Times New Roman"/>
          <w:sz w:val="24"/>
          <w:szCs w:val="24"/>
          <w:lang w:eastAsia="ru-RU"/>
        </w:rPr>
        <w:t>Сообщение темы занятия;</w:t>
      </w:r>
    </w:p>
    <w:p w:rsidR="00A31E77" w:rsidRPr="00A31E77" w:rsidRDefault="00A31E77" w:rsidP="00A31E77">
      <w:pPr>
        <w:numPr>
          <w:ilvl w:val="3"/>
          <w:numId w:val="8"/>
        </w:numPr>
        <w:tabs>
          <w:tab w:val="left" w:pos="695"/>
        </w:tabs>
        <w:spacing w:after="0" w:line="240" w:lineRule="auto"/>
        <w:jc w:val="both"/>
        <w:rPr>
          <w:rFonts w:ascii="Times New Roman" w:eastAsia="Arial Unicode MS" w:hAnsi="Times New Roman" w:cs="Times New Roman"/>
          <w:sz w:val="24"/>
          <w:szCs w:val="24"/>
          <w:lang w:eastAsia="ru-RU"/>
        </w:rPr>
      </w:pPr>
      <w:r w:rsidRPr="00A31E77">
        <w:rPr>
          <w:rFonts w:ascii="Times New Roman" w:eastAsia="Arial Unicode MS" w:hAnsi="Times New Roman" w:cs="Times New Roman"/>
          <w:sz w:val="24"/>
          <w:szCs w:val="24"/>
          <w:lang w:eastAsia="ru-RU"/>
        </w:rPr>
        <w:t xml:space="preserve">Развитие фонематических процессов на </w:t>
      </w:r>
      <w:proofErr w:type="gramStart"/>
      <w:r w:rsidRPr="00A31E77">
        <w:rPr>
          <w:rFonts w:ascii="Times New Roman" w:eastAsia="Arial Unicode MS" w:hAnsi="Times New Roman" w:cs="Times New Roman"/>
          <w:sz w:val="24"/>
          <w:szCs w:val="24"/>
          <w:lang w:eastAsia="ru-RU"/>
        </w:rPr>
        <w:t>материале</w:t>
      </w:r>
      <w:proofErr w:type="gramEnd"/>
      <w:r w:rsidRPr="00A31E77">
        <w:rPr>
          <w:rFonts w:ascii="Times New Roman" w:eastAsia="Arial Unicode MS" w:hAnsi="Times New Roman" w:cs="Times New Roman"/>
          <w:sz w:val="24"/>
          <w:szCs w:val="24"/>
          <w:lang w:eastAsia="ru-RU"/>
        </w:rPr>
        <w:t xml:space="preserve"> изучаемого звука;</w:t>
      </w:r>
    </w:p>
    <w:p w:rsidR="00A31E77" w:rsidRPr="00A31E77" w:rsidRDefault="00A31E77" w:rsidP="00A31E77">
      <w:pPr>
        <w:numPr>
          <w:ilvl w:val="3"/>
          <w:numId w:val="8"/>
        </w:numPr>
        <w:tabs>
          <w:tab w:val="left" w:pos="690"/>
        </w:tabs>
        <w:spacing w:after="48" w:line="240" w:lineRule="auto"/>
        <w:jc w:val="both"/>
        <w:rPr>
          <w:rFonts w:ascii="Times New Roman" w:eastAsia="Arial Unicode MS" w:hAnsi="Times New Roman" w:cs="Times New Roman"/>
          <w:sz w:val="24"/>
          <w:szCs w:val="24"/>
          <w:lang w:eastAsia="ru-RU"/>
        </w:rPr>
      </w:pPr>
      <w:proofErr w:type="spellStart"/>
      <w:r w:rsidRPr="00A31E77">
        <w:rPr>
          <w:rFonts w:ascii="Times New Roman" w:eastAsia="Arial Unicode MS" w:hAnsi="Times New Roman" w:cs="Times New Roman"/>
          <w:sz w:val="24"/>
          <w:szCs w:val="24"/>
          <w:lang w:eastAsia="ru-RU"/>
        </w:rPr>
        <w:t>Физминутка</w:t>
      </w:r>
      <w:proofErr w:type="spellEnd"/>
      <w:r w:rsidRPr="00A31E77">
        <w:rPr>
          <w:rFonts w:ascii="Times New Roman" w:eastAsia="Arial Unicode MS" w:hAnsi="Times New Roman" w:cs="Times New Roman"/>
          <w:sz w:val="24"/>
          <w:szCs w:val="24"/>
          <w:lang w:eastAsia="ru-RU"/>
        </w:rPr>
        <w:t>;</w:t>
      </w:r>
    </w:p>
    <w:p w:rsidR="00A31E77" w:rsidRPr="00A31E77" w:rsidRDefault="00A31E77" w:rsidP="00A31E77">
      <w:pPr>
        <w:numPr>
          <w:ilvl w:val="3"/>
          <w:numId w:val="8"/>
        </w:numPr>
        <w:tabs>
          <w:tab w:val="left" w:pos="695"/>
        </w:tabs>
        <w:spacing w:after="53" w:line="240" w:lineRule="auto"/>
        <w:jc w:val="both"/>
        <w:rPr>
          <w:rFonts w:ascii="Times New Roman" w:eastAsia="Arial Unicode MS" w:hAnsi="Times New Roman" w:cs="Times New Roman"/>
          <w:sz w:val="24"/>
          <w:szCs w:val="24"/>
          <w:lang w:eastAsia="ru-RU"/>
        </w:rPr>
      </w:pPr>
      <w:r w:rsidRPr="00A31E77">
        <w:rPr>
          <w:rFonts w:ascii="Times New Roman" w:eastAsia="Arial Unicode MS" w:hAnsi="Times New Roman" w:cs="Times New Roman"/>
          <w:sz w:val="24"/>
          <w:szCs w:val="24"/>
          <w:lang w:eastAsia="ru-RU"/>
        </w:rPr>
        <w:t>Формирование грамматической категории;</w:t>
      </w:r>
    </w:p>
    <w:p w:rsidR="00A31E77" w:rsidRPr="00A31E77" w:rsidRDefault="00A31E77" w:rsidP="00A31E77">
      <w:pPr>
        <w:numPr>
          <w:ilvl w:val="3"/>
          <w:numId w:val="8"/>
        </w:numPr>
        <w:tabs>
          <w:tab w:val="left" w:pos="714"/>
        </w:tabs>
        <w:spacing w:after="53" w:line="240" w:lineRule="auto"/>
        <w:jc w:val="both"/>
        <w:rPr>
          <w:rFonts w:ascii="Times New Roman" w:eastAsia="Arial Unicode MS" w:hAnsi="Times New Roman" w:cs="Times New Roman"/>
          <w:sz w:val="24"/>
          <w:szCs w:val="24"/>
          <w:lang w:eastAsia="ru-RU"/>
        </w:rPr>
      </w:pPr>
      <w:r w:rsidRPr="00A31E77">
        <w:rPr>
          <w:rFonts w:ascii="Times New Roman" w:eastAsia="Arial Unicode MS" w:hAnsi="Times New Roman" w:cs="Times New Roman"/>
          <w:sz w:val="24"/>
          <w:szCs w:val="24"/>
          <w:lang w:eastAsia="ru-RU"/>
        </w:rPr>
        <w:t>Формирование связной речи;</w:t>
      </w:r>
    </w:p>
    <w:p w:rsidR="00A31E77" w:rsidRPr="00A31E77" w:rsidRDefault="00A31E77" w:rsidP="00A31E77">
      <w:pPr>
        <w:numPr>
          <w:ilvl w:val="3"/>
          <w:numId w:val="8"/>
        </w:numPr>
        <w:tabs>
          <w:tab w:val="left" w:pos="705"/>
        </w:tabs>
        <w:spacing w:after="53" w:line="240" w:lineRule="auto"/>
        <w:jc w:val="both"/>
        <w:rPr>
          <w:rFonts w:ascii="Times New Roman" w:eastAsia="Arial Unicode MS" w:hAnsi="Times New Roman" w:cs="Times New Roman"/>
          <w:sz w:val="24"/>
          <w:szCs w:val="24"/>
          <w:lang w:eastAsia="ru-RU"/>
        </w:rPr>
      </w:pPr>
      <w:r w:rsidRPr="00A31E77">
        <w:rPr>
          <w:rFonts w:ascii="Times New Roman" w:eastAsia="Arial Unicode MS" w:hAnsi="Times New Roman" w:cs="Times New Roman"/>
          <w:sz w:val="24"/>
          <w:szCs w:val="24"/>
          <w:lang w:eastAsia="ru-RU"/>
        </w:rPr>
        <w:t>Итог занятия;</w:t>
      </w:r>
    </w:p>
    <w:p w:rsidR="00A31E77" w:rsidRPr="00A31E77" w:rsidRDefault="00A31E77" w:rsidP="00A31E77">
      <w:pPr>
        <w:numPr>
          <w:ilvl w:val="3"/>
          <w:numId w:val="8"/>
        </w:numPr>
        <w:tabs>
          <w:tab w:val="left" w:pos="705"/>
        </w:tabs>
        <w:spacing w:after="23" w:line="240" w:lineRule="auto"/>
        <w:jc w:val="both"/>
        <w:rPr>
          <w:rFonts w:ascii="Times New Roman" w:eastAsia="Arial Unicode MS" w:hAnsi="Times New Roman" w:cs="Times New Roman"/>
          <w:sz w:val="24"/>
          <w:szCs w:val="24"/>
          <w:lang w:eastAsia="ru-RU"/>
        </w:rPr>
      </w:pPr>
      <w:r w:rsidRPr="00A31E77">
        <w:rPr>
          <w:rFonts w:ascii="Times New Roman" w:eastAsia="Arial Unicode MS" w:hAnsi="Times New Roman" w:cs="Times New Roman"/>
          <w:sz w:val="24"/>
          <w:szCs w:val="24"/>
          <w:lang w:eastAsia="ru-RU"/>
        </w:rPr>
        <w:t>Оценка деятельности детей.</w:t>
      </w:r>
    </w:p>
    <w:p w:rsidR="00CF6637" w:rsidRDefault="00CF6637" w:rsidP="00A31E77">
      <w:pPr>
        <w:spacing w:after="0"/>
        <w:ind w:left="20" w:right="40" w:firstLine="440"/>
        <w:jc w:val="both"/>
        <w:rPr>
          <w:rFonts w:ascii="Times New Roman" w:eastAsia="Arial Unicode MS" w:hAnsi="Times New Roman" w:cs="Times New Roman"/>
          <w:sz w:val="24"/>
          <w:szCs w:val="24"/>
          <w:lang w:val="en-US" w:eastAsia="ru-RU"/>
        </w:rPr>
      </w:pPr>
    </w:p>
    <w:p w:rsidR="00CF6637" w:rsidRDefault="00CF6637" w:rsidP="00A31E77">
      <w:pPr>
        <w:spacing w:after="0"/>
        <w:ind w:left="20" w:right="40" w:firstLine="440"/>
        <w:jc w:val="both"/>
        <w:rPr>
          <w:rFonts w:ascii="Times New Roman" w:eastAsia="Arial Unicode MS" w:hAnsi="Times New Roman" w:cs="Times New Roman"/>
          <w:sz w:val="24"/>
          <w:szCs w:val="24"/>
          <w:lang w:val="en-US" w:eastAsia="ru-RU"/>
        </w:rPr>
      </w:pPr>
    </w:p>
    <w:p w:rsidR="00CF6637" w:rsidRDefault="00CF6637" w:rsidP="00A31E77">
      <w:pPr>
        <w:spacing w:after="0"/>
        <w:ind w:left="20" w:right="40" w:firstLine="440"/>
        <w:jc w:val="both"/>
        <w:rPr>
          <w:rFonts w:ascii="Times New Roman" w:eastAsia="Arial Unicode MS" w:hAnsi="Times New Roman" w:cs="Times New Roman"/>
          <w:sz w:val="24"/>
          <w:szCs w:val="24"/>
          <w:lang w:val="en-US" w:eastAsia="ru-RU"/>
        </w:rPr>
      </w:pPr>
    </w:p>
    <w:p w:rsidR="00CF6637" w:rsidRDefault="00CF6637" w:rsidP="00A31E77">
      <w:pPr>
        <w:spacing w:after="0"/>
        <w:ind w:left="20" w:right="40" w:firstLine="440"/>
        <w:jc w:val="both"/>
        <w:rPr>
          <w:rFonts w:ascii="Times New Roman" w:eastAsia="Arial Unicode MS" w:hAnsi="Times New Roman" w:cs="Times New Roman"/>
          <w:sz w:val="24"/>
          <w:szCs w:val="24"/>
          <w:lang w:val="en-US" w:eastAsia="ru-RU"/>
        </w:rPr>
      </w:pPr>
    </w:p>
    <w:p w:rsidR="00A31E77" w:rsidRPr="00A31E77" w:rsidRDefault="00A31E77" w:rsidP="00A31E77">
      <w:pPr>
        <w:spacing w:after="0"/>
        <w:ind w:left="20" w:right="40" w:firstLine="440"/>
        <w:jc w:val="both"/>
        <w:rPr>
          <w:rFonts w:ascii="Times New Roman" w:eastAsia="Arial Unicode MS" w:hAnsi="Times New Roman" w:cs="Times New Roman"/>
          <w:sz w:val="24"/>
          <w:szCs w:val="24"/>
          <w:lang w:eastAsia="ru-RU"/>
        </w:rPr>
      </w:pPr>
      <w:r w:rsidRPr="00A31E77">
        <w:rPr>
          <w:rFonts w:ascii="Times New Roman" w:eastAsia="Arial Unicode MS" w:hAnsi="Times New Roman" w:cs="Times New Roman"/>
          <w:sz w:val="24"/>
          <w:szCs w:val="24"/>
          <w:lang w:eastAsia="ru-RU"/>
        </w:rPr>
        <w:t>На третьем этапе совершенствование фонематических процессов происходит на материале поставленных и автоматизированных звуков. Большое внимание уделяется фонематическому анализу и синтезу.</w:t>
      </w:r>
    </w:p>
    <w:p w:rsidR="00A31E77" w:rsidRPr="00A31E77" w:rsidRDefault="00A31E77" w:rsidP="00A31E77">
      <w:pPr>
        <w:spacing w:after="0"/>
        <w:ind w:left="20" w:right="40" w:firstLine="440"/>
        <w:jc w:val="both"/>
        <w:rPr>
          <w:rFonts w:ascii="Times New Roman" w:eastAsia="Arial Unicode MS" w:hAnsi="Times New Roman" w:cs="Times New Roman"/>
          <w:sz w:val="24"/>
          <w:szCs w:val="24"/>
          <w:lang w:eastAsia="ru-RU"/>
        </w:rPr>
      </w:pPr>
      <w:r w:rsidRPr="00A31E77">
        <w:rPr>
          <w:rFonts w:ascii="Times New Roman" w:eastAsia="Arial Unicode MS" w:hAnsi="Times New Roman" w:cs="Times New Roman"/>
          <w:sz w:val="24"/>
          <w:szCs w:val="24"/>
          <w:lang w:eastAsia="ru-RU"/>
        </w:rPr>
        <w:t>На этом этапе лексико-грамматический подход меняется на лексический. При данном подходе логопед выбирает для занятия одну словарную тему: «Мебель»,</w:t>
      </w:r>
    </w:p>
    <w:p w:rsidR="00A31E77" w:rsidRPr="00A31E77" w:rsidRDefault="00A31E77" w:rsidP="00A31E77">
      <w:pPr>
        <w:spacing w:after="0"/>
        <w:ind w:left="20" w:right="40" w:firstLine="440"/>
        <w:jc w:val="both"/>
        <w:rPr>
          <w:rFonts w:ascii="Times New Roman" w:eastAsia="Arial Unicode MS" w:hAnsi="Times New Roman" w:cs="Times New Roman"/>
          <w:sz w:val="24"/>
          <w:szCs w:val="24"/>
          <w:lang w:eastAsia="ru-RU"/>
        </w:rPr>
      </w:pPr>
      <w:r w:rsidRPr="00A31E77">
        <w:rPr>
          <w:rFonts w:ascii="Times New Roman" w:eastAsia="Arial Unicode MS" w:hAnsi="Times New Roman" w:cs="Times New Roman"/>
          <w:sz w:val="24"/>
          <w:szCs w:val="24"/>
          <w:lang w:eastAsia="ru-RU"/>
        </w:rPr>
        <w:t xml:space="preserve">«Продукты питания». В рамках темы логопед намечает для повторения и активизации в </w:t>
      </w:r>
      <w:proofErr w:type="gramStart"/>
      <w:r w:rsidRPr="00A31E77">
        <w:rPr>
          <w:rFonts w:ascii="Times New Roman" w:eastAsia="Arial Unicode MS" w:hAnsi="Times New Roman" w:cs="Times New Roman"/>
          <w:sz w:val="24"/>
          <w:szCs w:val="24"/>
          <w:lang w:eastAsia="ru-RU"/>
        </w:rPr>
        <w:t>речи</w:t>
      </w:r>
      <w:proofErr w:type="gramEnd"/>
      <w:r w:rsidRPr="00A31E77">
        <w:rPr>
          <w:rFonts w:ascii="Times New Roman" w:eastAsia="Arial Unicode MS" w:hAnsi="Times New Roman" w:cs="Times New Roman"/>
          <w:sz w:val="24"/>
          <w:szCs w:val="24"/>
          <w:lang w:eastAsia="ru-RU"/>
        </w:rPr>
        <w:t xml:space="preserve"> изученные лексико-грамматические категории.</w:t>
      </w:r>
    </w:p>
    <w:p w:rsidR="00A31E77" w:rsidRPr="00A31E77" w:rsidRDefault="00A31E77" w:rsidP="00A31E77">
      <w:pPr>
        <w:spacing w:after="0"/>
        <w:ind w:left="20" w:firstLine="440"/>
        <w:jc w:val="both"/>
        <w:rPr>
          <w:rFonts w:ascii="Times New Roman" w:eastAsia="Arial Unicode MS" w:hAnsi="Times New Roman" w:cs="Times New Roman"/>
          <w:sz w:val="24"/>
          <w:szCs w:val="24"/>
          <w:lang w:eastAsia="ru-RU"/>
        </w:rPr>
      </w:pPr>
      <w:r w:rsidRPr="00A31E77">
        <w:rPr>
          <w:rFonts w:ascii="Times New Roman" w:eastAsia="Arial Unicode MS" w:hAnsi="Times New Roman" w:cs="Times New Roman"/>
          <w:sz w:val="24"/>
          <w:szCs w:val="24"/>
          <w:lang w:eastAsia="ru-RU"/>
        </w:rPr>
        <w:t>Например, тема занятия - «Овощи». Лексико - грамматические категории:</w:t>
      </w:r>
    </w:p>
    <w:p w:rsidR="00A31E77" w:rsidRPr="00A31E77" w:rsidRDefault="00A31E77" w:rsidP="00A31E77">
      <w:pPr>
        <w:numPr>
          <w:ilvl w:val="0"/>
          <w:numId w:val="13"/>
        </w:numPr>
        <w:spacing w:after="23" w:line="240" w:lineRule="auto"/>
        <w:jc w:val="both"/>
        <w:rPr>
          <w:rFonts w:ascii="Times New Roman" w:eastAsia="Arial Unicode MS" w:hAnsi="Times New Roman" w:cs="Times New Roman"/>
          <w:sz w:val="24"/>
          <w:szCs w:val="24"/>
          <w:lang w:eastAsia="ru-RU"/>
        </w:rPr>
      </w:pPr>
      <w:r w:rsidRPr="00A31E77">
        <w:rPr>
          <w:rFonts w:ascii="Times New Roman" w:eastAsia="Arial Unicode MS" w:hAnsi="Times New Roman" w:cs="Times New Roman"/>
          <w:sz w:val="24"/>
          <w:szCs w:val="24"/>
          <w:lang w:eastAsia="ru-RU"/>
        </w:rPr>
        <w:t xml:space="preserve">предлоги в, на, под, из </w:t>
      </w:r>
      <w:proofErr w:type="gramStart"/>
      <w:r w:rsidRPr="00A31E77">
        <w:rPr>
          <w:rFonts w:ascii="Times New Roman" w:eastAsia="Arial Unicode MS" w:hAnsi="Times New Roman" w:cs="Times New Roman"/>
          <w:sz w:val="24"/>
          <w:szCs w:val="24"/>
          <w:lang w:eastAsia="ru-RU"/>
        </w:rPr>
        <w:t xml:space="preserve">( </w:t>
      </w:r>
      <w:proofErr w:type="gramEnd"/>
      <w:r w:rsidRPr="00A31E77">
        <w:rPr>
          <w:rFonts w:ascii="Times New Roman" w:eastAsia="Arial Unicode MS" w:hAnsi="Times New Roman" w:cs="Times New Roman"/>
          <w:sz w:val="24"/>
          <w:szCs w:val="24"/>
          <w:lang w:eastAsia="ru-RU"/>
        </w:rPr>
        <w:t>в земле, из земли);</w:t>
      </w:r>
    </w:p>
    <w:p w:rsidR="00A31E77" w:rsidRPr="00A31E77" w:rsidRDefault="00A31E77" w:rsidP="00A31E77">
      <w:pPr>
        <w:numPr>
          <w:ilvl w:val="0"/>
          <w:numId w:val="13"/>
        </w:numPr>
        <w:spacing w:after="0" w:line="240" w:lineRule="auto"/>
        <w:ind w:right="300"/>
        <w:rPr>
          <w:rFonts w:ascii="Times New Roman" w:eastAsia="Arial Unicode MS" w:hAnsi="Times New Roman" w:cs="Times New Roman"/>
          <w:sz w:val="24"/>
          <w:szCs w:val="24"/>
          <w:lang w:eastAsia="ru-RU"/>
        </w:rPr>
      </w:pPr>
      <w:r w:rsidRPr="00A31E77">
        <w:rPr>
          <w:rFonts w:ascii="Times New Roman" w:eastAsia="Arial Unicode MS" w:hAnsi="Times New Roman" w:cs="Times New Roman"/>
          <w:sz w:val="24"/>
          <w:szCs w:val="24"/>
          <w:lang w:eastAsia="ru-RU"/>
        </w:rPr>
        <w:t>согласование прилагательного с существительным в роде (зеленый огурец, зеленая капуста);</w:t>
      </w:r>
    </w:p>
    <w:p w:rsidR="00A31E77" w:rsidRPr="00A31E77" w:rsidRDefault="00A31E77" w:rsidP="00A31E77">
      <w:pPr>
        <w:numPr>
          <w:ilvl w:val="0"/>
          <w:numId w:val="13"/>
        </w:numPr>
        <w:spacing w:after="0" w:line="240" w:lineRule="auto"/>
        <w:jc w:val="both"/>
        <w:rPr>
          <w:rFonts w:ascii="Times New Roman" w:eastAsia="Arial Unicode MS" w:hAnsi="Times New Roman" w:cs="Times New Roman"/>
          <w:sz w:val="24"/>
          <w:szCs w:val="24"/>
          <w:lang w:eastAsia="ru-RU"/>
        </w:rPr>
      </w:pPr>
      <w:r w:rsidRPr="00A31E77">
        <w:rPr>
          <w:rFonts w:ascii="Times New Roman" w:eastAsia="Arial Unicode MS" w:hAnsi="Times New Roman" w:cs="Times New Roman"/>
          <w:sz w:val="24"/>
          <w:szCs w:val="24"/>
          <w:lang w:eastAsia="ru-RU"/>
        </w:rPr>
        <w:t>относительные прилагательные (морковный сок, картофельные котлеты);</w:t>
      </w:r>
    </w:p>
    <w:p w:rsidR="00A31E77" w:rsidRPr="00A31E77" w:rsidRDefault="00A31E77" w:rsidP="00A31E77">
      <w:pPr>
        <w:numPr>
          <w:ilvl w:val="0"/>
          <w:numId w:val="13"/>
        </w:numPr>
        <w:spacing w:after="18" w:line="240" w:lineRule="auto"/>
        <w:jc w:val="both"/>
        <w:rPr>
          <w:rFonts w:ascii="Times New Roman" w:eastAsia="Arial Unicode MS" w:hAnsi="Times New Roman" w:cs="Times New Roman"/>
          <w:sz w:val="24"/>
          <w:szCs w:val="24"/>
          <w:lang w:eastAsia="ru-RU"/>
        </w:rPr>
      </w:pPr>
      <w:r w:rsidRPr="00A31E77">
        <w:rPr>
          <w:rFonts w:ascii="Times New Roman" w:eastAsia="Arial Unicode MS" w:hAnsi="Times New Roman" w:cs="Times New Roman"/>
          <w:sz w:val="24"/>
          <w:szCs w:val="24"/>
          <w:lang w:eastAsia="ru-RU"/>
        </w:rPr>
        <w:t>приставочные глаголы (выкапывать, перекапывать, вскапывать).</w:t>
      </w:r>
    </w:p>
    <w:p w:rsidR="00A31E77" w:rsidRPr="00A31E77" w:rsidRDefault="00A31E77" w:rsidP="00A31E77">
      <w:pPr>
        <w:spacing w:after="0"/>
        <w:ind w:left="20" w:right="40" w:firstLine="440"/>
        <w:jc w:val="both"/>
        <w:rPr>
          <w:rFonts w:ascii="Times New Roman" w:eastAsia="Arial Unicode MS" w:hAnsi="Times New Roman" w:cs="Times New Roman"/>
          <w:sz w:val="24"/>
          <w:szCs w:val="24"/>
          <w:lang w:eastAsia="ru-RU"/>
        </w:rPr>
      </w:pPr>
      <w:r w:rsidRPr="00A31E77">
        <w:rPr>
          <w:rFonts w:ascii="Times New Roman" w:eastAsia="Arial Unicode MS" w:hAnsi="Times New Roman" w:cs="Times New Roman"/>
          <w:sz w:val="24"/>
          <w:szCs w:val="24"/>
          <w:lang w:eastAsia="ru-RU"/>
        </w:rPr>
        <w:t xml:space="preserve">Закрепление лексико-грамматических категорий и дальнейшее развитие связной речи проводится по следующим темам: детский сад; откуда хлеб пришел; овощи; фрукты; сад-огород; осень; перелетные птицы; домашние животные; дикие животные; животные жарких стран; животные севера; зима; зимующие птицы; зимние забавы; игрушки; одежда и обувь; профессии; защитники отечества; посуда; продукты питания; семья, женский </w:t>
      </w:r>
      <w:proofErr w:type="spellStart"/>
      <w:r w:rsidRPr="00A31E77">
        <w:rPr>
          <w:rFonts w:ascii="Times New Roman" w:eastAsia="Arial Unicode MS" w:hAnsi="Times New Roman" w:cs="Times New Roman"/>
          <w:sz w:val="24"/>
          <w:szCs w:val="24"/>
          <w:lang w:eastAsia="ru-RU"/>
        </w:rPr>
        <w:t>день</w:t>
      </w:r>
      <w:proofErr w:type="gramStart"/>
      <w:r w:rsidRPr="00A31E77">
        <w:rPr>
          <w:rFonts w:ascii="Times New Roman" w:eastAsia="Arial Unicode MS" w:hAnsi="Times New Roman" w:cs="Times New Roman"/>
          <w:sz w:val="24"/>
          <w:szCs w:val="24"/>
          <w:lang w:eastAsia="ru-RU"/>
        </w:rPr>
        <w:t>;д</w:t>
      </w:r>
      <w:proofErr w:type="gramEnd"/>
      <w:r w:rsidRPr="00A31E77">
        <w:rPr>
          <w:rFonts w:ascii="Times New Roman" w:eastAsia="Arial Unicode MS" w:hAnsi="Times New Roman" w:cs="Times New Roman"/>
          <w:sz w:val="24"/>
          <w:szCs w:val="24"/>
          <w:lang w:eastAsia="ru-RU"/>
        </w:rPr>
        <w:t>ом</w:t>
      </w:r>
      <w:proofErr w:type="spellEnd"/>
      <w:r w:rsidRPr="00A31E77">
        <w:rPr>
          <w:rFonts w:ascii="Times New Roman" w:eastAsia="Arial Unicode MS" w:hAnsi="Times New Roman" w:cs="Times New Roman"/>
          <w:sz w:val="24"/>
          <w:szCs w:val="24"/>
          <w:lang w:eastAsia="ru-RU"/>
        </w:rPr>
        <w:t xml:space="preserve"> и его части; </w:t>
      </w:r>
      <w:proofErr w:type="gramStart"/>
      <w:r w:rsidRPr="00A31E77">
        <w:rPr>
          <w:rFonts w:ascii="Times New Roman" w:eastAsia="Arial Unicode MS" w:hAnsi="Times New Roman" w:cs="Times New Roman"/>
          <w:sz w:val="24"/>
          <w:szCs w:val="24"/>
          <w:lang w:eastAsia="ru-RU"/>
        </w:rPr>
        <w:t>мебель; весна; транспорт; насекомые; наш город; тело человека; школьные принадлежности; лето.</w:t>
      </w:r>
      <w:proofErr w:type="gramEnd"/>
    </w:p>
    <w:p w:rsidR="00A31E77" w:rsidRPr="00A31E77" w:rsidRDefault="00A31E77" w:rsidP="00A31E77">
      <w:pPr>
        <w:spacing w:after="0"/>
        <w:ind w:left="20" w:right="40" w:firstLine="440"/>
        <w:jc w:val="both"/>
        <w:rPr>
          <w:rFonts w:ascii="Times New Roman" w:eastAsia="Arial Unicode MS" w:hAnsi="Times New Roman" w:cs="Times New Roman"/>
          <w:sz w:val="24"/>
          <w:szCs w:val="24"/>
          <w:lang w:eastAsia="ru-RU"/>
        </w:rPr>
      </w:pPr>
      <w:r w:rsidRPr="00A31E77">
        <w:rPr>
          <w:rFonts w:ascii="Times New Roman" w:eastAsia="Arial Unicode MS" w:hAnsi="Times New Roman" w:cs="Times New Roman"/>
          <w:sz w:val="24"/>
          <w:szCs w:val="24"/>
          <w:lang w:eastAsia="ru-RU"/>
        </w:rPr>
        <w:t>Развитие связной речи предполагает усложнение видов речевой деятельности. От составления рассказа по картине переходят к составлению рассказа по картине со скрытым смыслом, далее обучаются составлению рассказа-описания и завершающий вид</w:t>
      </w:r>
      <w:proofErr w:type="gramStart"/>
      <w:r w:rsidRPr="00A31E77">
        <w:rPr>
          <w:rFonts w:ascii="Times New Roman" w:eastAsia="Arial Unicode MS" w:hAnsi="Times New Roman" w:cs="Times New Roman"/>
          <w:sz w:val="24"/>
          <w:szCs w:val="24"/>
          <w:lang w:eastAsia="ru-RU"/>
        </w:rPr>
        <w:t xml:space="preserve"> ,</w:t>
      </w:r>
      <w:proofErr w:type="gramEnd"/>
      <w:r w:rsidRPr="00A31E77">
        <w:rPr>
          <w:rFonts w:ascii="Times New Roman" w:eastAsia="Arial Unicode MS" w:hAnsi="Times New Roman" w:cs="Times New Roman"/>
          <w:sz w:val="24"/>
          <w:szCs w:val="24"/>
          <w:lang w:eastAsia="ru-RU"/>
        </w:rPr>
        <w:t xml:space="preserve"> придумывание окончания или сказки.</w:t>
      </w:r>
    </w:p>
    <w:p w:rsidR="00A31E77" w:rsidRPr="00A31E77" w:rsidRDefault="00A31E77" w:rsidP="00A31E77">
      <w:pPr>
        <w:spacing w:after="0"/>
        <w:ind w:left="20" w:firstLine="440"/>
        <w:jc w:val="both"/>
        <w:rPr>
          <w:rFonts w:ascii="Times New Roman" w:eastAsia="Arial Unicode MS" w:hAnsi="Times New Roman" w:cs="Times New Roman"/>
          <w:i/>
          <w:iCs/>
          <w:sz w:val="24"/>
          <w:szCs w:val="24"/>
          <w:lang w:eastAsia="ru-RU"/>
        </w:rPr>
      </w:pPr>
      <w:r w:rsidRPr="00A31E77">
        <w:rPr>
          <w:rFonts w:ascii="Times New Roman" w:eastAsia="Arial Unicode MS" w:hAnsi="Times New Roman" w:cs="Times New Roman"/>
          <w:i/>
          <w:iCs/>
          <w:sz w:val="24"/>
          <w:szCs w:val="24"/>
          <w:lang w:eastAsia="ru-RU"/>
        </w:rPr>
        <w:t>Структура подгруппового занятия с детьми, имеющими ОНР III уровня речевого развития</w:t>
      </w:r>
    </w:p>
    <w:p w:rsidR="00A31E77" w:rsidRPr="00A31E77" w:rsidRDefault="00A31E77" w:rsidP="00A31E77">
      <w:pPr>
        <w:spacing w:after="0"/>
        <w:ind w:left="4500"/>
        <w:rPr>
          <w:rFonts w:ascii="Times New Roman" w:eastAsia="Arial Unicode MS" w:hAnsi="Times New Roman" w:cs="Times New Roman"/>
          <w:i/>
          <w:iCs/>
          <w:sz w:val="24"/>
          <w:szCs w:val="24"/>
          <w:lang w:eastAsia="ru-RU"/>
        </w:rPr>
      </w:pPr>
      <w:r w:rsidRPr="00A31E77">
        <w:rPr>
          <w:rFonts w:ascii="Times New Roman" w:eastAsia="Arial Unicode MS" w:hAnsi="Times New Roman" w:cs="Times New Roman"/>
          <w:i/>
          <w:iCs/>
          <w:sz w:val="24"/>
          <w:szCs w:val="24"/>
          <w:lang w:val="en-US"/>
        </w:rPr>
        <w:t xml:space="preserve">(III </w:t>
      </w:r>
      <w:r w:rsidRPr="00A31E77">
        <w:rPr>
          <w:rFonts w:ascii="Times New Roman" w:eastAsia="Arial Unicode MS" w:hAnsi="Times New Roman" w:cs="Times New Roman"/>
          <w:i/>
          <w:iCs/>
          <w:sz w:val="24"/>
          <w:szCs w:val="24"/>
          <w:lang w:eastAsia="ru-RU"/>
        </w:rPr>
        <w:t>период):</w:t>
      </w:r>
    </w:p>
    <w:p w:rsidR="00A31E77" w:rsidRPr="00A31E77" w:rsidRDefault="00A31E77" w:rsidP="00A31E77">
      <w:pPr>
        <w:numPr>
          <w:ilvl w:val="1"/>
          <w:numId w:val="13"/>
        </w:numPr>
        <w:tabs>
          <w:tab w:val="left" w:pos="734"/>
        </w:tabs>
        <w:spacing w:after="0" w:line="240" w:lineRule="auto"/>
        <w:jc w:val="both"/>
        <w:rPr>
          <w:rFonts w:ascii="Times New Roman" w:eastAsia="Arial Unicode MS" w:hAnsi="Times New Roman" w:cs="Times New Roman"/>
          <w:sz w:val="24"/>
          <w:szCs w:val="24"/>
          <w:lang w:eastAsia="ru-RU"/>
        </w:rPr>
      </w:pPr>
      <w:proofErr w:type="spellStart"/>
      <w:r w:rsidRPr="00A31E77">
        <w:rPr>
          <w:rFonts w:ascii="Times New Roman" w:eastAsia="Arial Unicode MS" w:hAnsi="Times New Roman" w:cs="Times New Roman"/>
          <w:sz w:val="24"/>
          <w:szCs w:val="24"/>
          <w:lang w:eastAsia="ru-RU"/>
        </w:rPr>
        <w:t>Оргмомент</w:t>
      </w:r>
      <w:proofErr w:type="spellEnd"/>
    </w:p>
    <w:p w:rsidR="00A31E77" w:rsidRPr="00A31E77" w:rsidRDefault="00A31E77" w:rsidP="00A31E77">
      <w:pPr>
        <w:numPr>
          <w:ilvl w:val="1"/>
          <w:numId w:val="13"/>
        </w:numPr>
        <w:tabs>
          <w:tab w:val="left" w:pos="753"/>
        </w:tabs>
        <w:spacing w:after="0" w:line="240" w:lineRule="auto"/>
        <w:jc w:val="both"/>
        <w:rPr>
          <w:rFonts w:ascii="Times New Roman" w:eastAsia="Arial Unicode MS" w:hAnsi="Times New Roman" w:cs="Times New Roman"/>
          <w:sz w:val="24"/>
          <w:szCs w:val="24"/>
          <w:lang w:eastAsia="ru-RU"/>
        </w:rPr>
      </w:pPr>
      <w:r w:rsidRPr="00A31E77">
        <w:rPr>
          <w:rFonts w:ascii="Times New Roman" w:eastAsia="Arial Unicode MS" w:hAnsi="Times New Roman" w:cs="Times New Roman"/>
          <w:sz w:val="24"/>
          <w:szCs w:val="24"/>
          <w:lang w:eastAsia="ru-RU"/>
        </w:rPr>
        <w:t>Актуализация имеющихся знаний;</w:t>
      </w:r>
    </w:p>
    <w:p w:rsidR="00A31E77" w:rsidRDefault="00A31E77" w:rsidP="00A31E77">
      <w:pPr>
        <w:numPr>
          <w:ilvl w:val="1"/>
          <w:numId w:val="13"/>
        </w:numPr>
        <w:tabs>
          <w:tab w:val="left" w:pos="762"/>
        </w:tabs>
        <w:spacing w:after="0" w:line="240" w:lineRule="auto"/>
        <w:jc w:val="both"/>
        <w:rPr>
          <w:rFonts w:ascii="Times New Roman" w:eastAsia="Arial Unicode MS" w:hAnsi="Times New Roman" w:cs="Times New Roman"/>
          <w:sz w:val="24"/>
          <w:szCs w:val="24"/>
          <w:lang w:eastAsia="ru-RU"/>
        </w:rPr>
      </w:pPr>
      <w:r w:rsidRPr="00A31E77">
        <w:rPr>
          <w:rFonts w:ascii="Times New Roman" w:eastAsia="Arial Unicode MS" w:hAnsi="Times New Roman" w:cs="Times New Roman"/>
          <w:sz w:val="24"/>
          <w:szCs w:val="24"/>
          <w:lang w:eastAsia="ru-RU"/>
        </w:rPr>
        <w:t>Сообщение темы занятия;</w:t>
      </w:r>
    </w:p>
    <w:p w:rsidR="00A31E77" w:rsidRPr="00122A7F" w:rsidRDefault="00A31E77" w:rsidP="00122A7F">
      <w:pPr>
        <w:numPr>
          <w:ilvl w:val="1"/>
          <w:numId w:val="13"/>
        </w:numPr>
        <w:tabs>
          <w:tab w:val="left" w:pos="762"/>
        </w:tabs>
        <w:spacing w:after="0" w:line="240" w:lineRule="auto"/>
        <w:jc w:val="both"/>
        <w:rPr>
          <w:rFonts w:ascii="Times New Roman" w:eastAsia="Arial Unicode MS" w:hAnsi="Times New Roman" w:cs="Times New Roman"/>
          <w:sz w:val="24"/>
          <w:szCs w:val="24"/>
          <w:lang w:eastAsia="ru-RU"/>
        </w:rPr>
      </w:pPr>
      <w:r w:rsidRPr="00A31E77">
        <w:rPr>
          <w:rFonts w:ascii="Times New Roman" w:eastAsia="Arial Unicode MS" w:hAnsi="Times New Roman" w:cs="Times New Roman"/>
          <w:color w:val="000000"/>
          <w:sz w:val="24"/>
          <w:szCs w:val="24"/>
          <w:lang w:eastAsia="ru-RU"/>
        </w:rPr>
        <w:t xml:space="preserve">Развитие фонематических процессов на </w:t>
      </w:r>
      <w:proofErr w:type="gramStart"/>
      <w:r w:rsidRPr="00A31E77">
        <w:rPr>
          <w:rFonts w:ascii="Times New Roman" w:eastAsia="Arial Unicode MS" w:hAnsi="Times New Roman" w:cs="Times New Roman"/>
          <w:color w:val="000000"/>
          <w:sz w:val="24"/>
          <w:szCs w:val="24"/>
          <w:lang w:eastAsia="ru-RU"/>
        </w:rPr>
        <w:t>материале</w:t>
      </w:r>
      <w:proofErr w:type="gramEnd"/>
      <w:r w:rsidRPr="00A31E77">
        <w:rPr>
          <w:rFonts w:ascii="Times New Roman" w:eastAsia="Arial Unicode MS" w:hAnsi="Times New Roman" w:cs="Times New Roman"/>
          <w:color w:val="000000"/>
          <w:sz w:val="24"/>
          <w:szCs w:val="24"/>
          <w:lang w:eastAsia="ru-RU"/>
        </w:rPr>
        <w:t xml:space="preserve"> изучаемого звука;</w:t>
      </w:r>
    </w:p>
    <w:p w:rsidR="00A31E77" w:rsidRPr="00A31E77" w:rsidRDefault="00A31E77" w:rsidP="00A31E77">
      <w:pPr>
        <w:numPr>
          <w:ilvl w:val="1"/>
          <w:numId w:val="13"/>
        </w:numPr>
        <w:tabs>
          <w:tab w:val="left" w:pos="748"/>
        </w:tabs>
        <w:spacing w:after="0" w:line="322" w:lineRule="exact"/>
        <w:jc w:val="both"/>
        <w:rPr>
          <w:rFonts w:ascii="Times New Roman" w:eastAsia="Arial Unicode MS" w:hAnsi="Times New Roman" w:cs="Times New Roman"/>
          <w:sz w:val="23"/>
          <w:szCs w:val="23"/>
          <w:lang w:eastAsia="ru-RU"/>
        </w:rPr>
      </w:pPr>
      <w:proofErr w:type="spellStart"/>
      <w:r w:rsidRPr="00A31E77">
        <w:rPr>
          <w:rFonts w:ascii="Times New Roman" w:eastAsia="Arial Unicode MS" w:hAnsi="Times New Roman" w:cs="Times New Roman"/>
          <w:sz w:val="23"/>
          <w:szCs w:val="23"/>
          <w:lang w:eastAsia="ru-RU"/>
        </w:rPr>
        <w:t>Физминутка</w:t>
      </w:r>
      <w:proofErr w:type="spellEnd"/>
      <w:r w:rsidRPr="00A31E77">
        <w:rPr>
          <w:rFonts w:ascii="Times New Roman" w:eastAsia="Arial Unicode MS" w:hAnsi="Times New Roman" w:cs="Times New Roman"/>
          <w:sz w:val="23"/>
          <w:szCs w:val="23"/>
          <w:lang w:eastAsia="ru-RU"/>
        </w:rPr>
        <w:t>;</w:t>
      </w:r>
    </w:p>
    <w:p w:rsidR="00A31E77" w:rsidRPr="00A31E77" w:rsidRDefault="00A31E77" w:rsidP="00A31E77">
      <w:pPr>
        <w:numPr>
          <w:ilvl w:val="1"/>
          <w:numId w:val="13"/>
        </w:numPr>
        <w:tabs>
          <w:tab w:val="left" w:pos="743"/>
        </w:tabs>
        <w:spacing w:after="0" w:line="322" w:lineRule="exact"/>
        <w:jc w:val="both"/>
        <w:rPr>
          <w:rFonts w:ascii="Times New Roman" w:eastAsia="Arial Unicode MS" w:hAnsi="Times New Roman" w:cs="Times New Roman"/>
          <w:sz w:val="23"/>
          <w:szCs w:val="23"/>
          <w:lang w:eastAsia="ru-RU"/>
        </w:rPr>
      </w:pPr>
      <w:r w:rsidRPr="00A31E77">
        <w:rPr>
          <w:rFonts w:ascii="Times New Roman" w:eastAsia="Arial Unicode MS" w:hAnsi="Times New Roman" w:cs="Times New Roman"/>
          <w:sz w:val="23"/>
          <w:szCs w:val="23"/>
          <w:lang w:eastAsia="ru-RU"/>
        </w:rPr>
        <w:t>Развитие лексико-грамматического строя речи в рамках лексической темы;</w:t>
      </w:r>
    </w:p>
    <w:p w:rsidR="00A31E77" w:rsidRPr="00A31E77" w:rsidRDefault="00A31E77" w:rsidP="00A31E77">
      <w:pPr>
        <w:numPr>
          <w:ilvl w:val="1"/>
          <w:numId w:val="13"/>
        </w:numPr>
        <w:tabs>
          <w:tab w:val="left" w:pos="743"/>
        </w:tabs>
        <w:spacing w:after="0" w:line="322" w:lineRule="exact"/>
        <w:jc w:val="both"/>
        <w:rPr>
          <w:rFonts w:ascii="Times New Roman" w:eastAsia="Arial Unicode MS" w:hAnsi="Times New Roman" w:cs="Times New Roman"/>
          <w:sz w:val="23"/>
          <w:szCs w:val="23"/>
          <w:lang w:eastAsia="ru-RU"/>
        </w:rPr>
      </w:pPr>
      <w:r w:rsidRPr="00A31E77">
        <w:rPr>
          <w:rFonts w:ascii="Times New Roman" w:eastAsia="Arial Unicode MS" w:hAnsi="Times New Roman" w:cs="Times New Roman"/>
          <w:sz w:val="23"/>
          <w:szCs w:val="23"/>
          <w:lang w:eastAsia="ru-RU"/>
        </w:rPr>
        <w:t>Развитие связной речи;</w:t>
      </w:r>
    </w:p>
    <w:p w:rsidR="00A31E77" w:rsidRPr="00A31E77" w:rsidRDefault="00A31E77" w:rsidP="00A31E77">
      <w:pPr>
        <w:numPr>
          <w:ilvl w:val="1"/>
          <w:numId w:val="13"/>
        </w:numPr>
        <w:tabs>
          <w:tab w:val="left" w:pos="738"/>
        </w:tabs>
        <w:spacing w:after="0" w:line="322" w:lineRule="exact"/>
        <w:jc w:val="both"/>
        <w:rPr>
          <w:rFonts w:ascii="Times New Roman" w:eastAsia="Arial Unicode MS" w:hAnsi="Times New Roman" w:cs="Times New Roman"/>
          <w:sz w:val="23"/>
          <w:szCs w:val="23"/>
          <w:lang w:eastAsia="ru-RU"/>
        </w:rPr>
      </w:pPr>
      <w:r w:rsidRPr="00A31E77">
        <w:rPr>
          <w:rFonts w:ascii="Times New Roman" w:eastAsia="Arial Unicode MS" w:hAnsi="Times New Roman" w:cs="Times New Roman"/>
          <w:sz w:val="23"/>
          <w:szCs w:val="23"/>
          <w:lang w:eastAsia="ru-RU"/>
        </w:rPr>
        <w:t>Итог занятия;</w:t>
      </w:r>
    </w:p>
    <w:p w:rsidR="00A31E77" w:rsidRPr="00A31E77" w:rsidRDefault="00A31E77" w:rsidP="00A31E77">
      <w:pPr>
        <w:numPr>
          <w:ilvl w:val="1"/>
          <w:numId w:val="13"/>
        </w:numPr>
        <w:tabs>
          <w:tab w:val="left" w:pos="753"/>
        </w:tabs>
        <w:spacing w:after="282" w:line="322" w:lineRule="exact"/>
        <w:jc w:val="both"/>
        <w:rPr>
          <w:rFonts w:ascii="Times New Roman" w:eastAsia="Arial Unicode MS" w:hAnsi="Times New Roman" w:cs="Times New Roman"/>
          <w:sz w:val="23"/>
          <w:szCs w:val="23"/>
          <w:lang w:eastAsia="ru-RU"/>
        </w:rPr>
      </w:pPr>
      <w:r w:rsidRPr="00A31E77">
        <w:rPr>
          <w:rFonts w:ascii="Times New Roman" w:eastAsia="Arial Unicode MS" w:hAnsi="Times New Roman" w:cs="Times New Roman"/>
          <w:sz w:val="23"/>
          <w:szCs w:val="23"/>
          <w:lang w:eastAsia="ru-RU"/>
        </w:rPr>
        <w:t>Оценка деятельности детей.</w:t>
      </w:r>
    </w:p>
    <w:p w:rsidR="00A31E77" w:rsidRPr="00A31E77" w:rsidRDefault="00A31E77" w:rsidP="00A31E77">
      <w:pPr>
        <w:keepNext/>
        <w:keepLines/>
        <w:spacing w:after="0"/>
        <w:ind w:left="440" w:right="900" w:firstLine="520"/>
        <w:jc w:val="center"/>
        <w:outlineLvl w:val="3"/>
        <w:rPr>
          <w:rFonts w:ascii="Times New Roman" w:eastAsia="Arial Unicode MS" w:hAnsi="Times New Roman" w:cs="Times New Roman"/>
          <w:b/>
          <w:bCs/>
          <w:sz w:val="24"/>
          <w:szCs w:val="24"/>
          <w:lang w:eastAsia="ru-RU"/>
        </w:rPr>
      </w:pPr>
      <w:bookmarkStart w:id="13" w:name="bookmark33"/>
      <w:r w:rsidRPr="00A31E77">
        <w:rPr>
          <w:rFonts w:ascii="Times New Roman" w:eastAsia="Arial Unicode MS" w:hAnsi="Times New Roman" w:cs="Times New Roman"/>
          <w:b/>
          <w:bCs/>
          <w:sz w:val="24"/>
          <w:szCs w:val="24"/>
          <w:shd w:val="clear" w:color="auto" w:fill="FFFFFF"/>
          <w:lang w:eastAsia="ru-RU"/>
        </w:rPr>
        <w:t xml:space="preserve">Задачи и содержание коррекционно-развивающей работы с детьми </w:t>
      </w:r>
      <w:proofErr w:type="spellStart"/>
      <w:r w:rsidRPr="00A31E77">
        <w:rPr>
          <w:rFonts w:ascii="Times New Roman" w:eastAsia="Arial Unicode MS" w:hAnsi="Times New Roman" w:cs="Times New Roman"/>
          <w:b/>
          <w:bCs/>
          <w:sz w:val="24"/>
          <w:szCs w:val="24"/>
          <w:shd w:val="clear" w:color="auto" w:fill="FFFFFF"/>
          <w:lang w:eastAsia="ru-RU"/>
        </w:rPr>
        <w:t>старшегодошкольного</w:t>
      </w:r>
      <w:proofErr w:type="spellEnd"/>
      <w:r w:rsidRPr="00A31E77">
        <w:rPr>
          <w:rFonts w:ascii="Times New Roman" w:eastAsia="Arial Unicode MS" w:hAnsi="Times New Roman" w:cs="Times New Roman"/>
          <w:b/>
          <w:bCs/>
          <w:sz w:val="24"/>
          <w:szCs w:val="24"/>
          <w:shd w:val="clear" w:color="auto" w:fill="FFFFFF"/>
          <w:lang w:eastAsia="ru-RU"/>
        </w:rPr>
        <w:t xml:space="preserve"> возраста</w:t>
      </w:r>
      <w:bookmarkEnd w:id="13"/>
    </w:p>
    <w:p w:rsidR="00A31E77" w:rsidRPr="00A31E77" w:rsidRDefault="00A31E77" w:rsidP="00A31E77">
      <w:pPr>
        <w:spacing w:after="236"/>
        <w:ind w:left="2640"/>
        <w:rPr>
          <w:rFonts w:ascii="Times New Roman" w:eastAsia="Arial Unicode MS" w:hAnsi="Times New Roman" w:cs="Times New Roman"/>
          <w:i/>
          <w:iCs/>
          <w:sz w:val="24"/>
          <w:szCs w:val="24"/>
          <w:lang w:eastAsia="ru-RU"/>
        </w:rPr>
      </w:pPr>
      <w:r w:rsidRPr="00A31E77">
        <w:rPr>
          <w:rFonts w:ascii="Times New Roman" w:eastAsia="Arial Unicode MS" w:hAnsi="Times New Roman" w:cs="Times New Roman"/>
          <w:i/>
          <w:iCs/>
          <w:sz w:val="24"/>
          <w:szCs w:val="24"/>
          <w:lang w:eastAsia="ru-RU"/>
        </w:rPr>
        <w:t>Старший дошкольный возраст (с 6 до 7 (8) лет)</w:t>
      </w:r>
    </w:p>
    <w:p w:rsidR="00A31E77" w:rsidRPr="00A31E77" w:rsidRDefault="00A31E77" w:rsidP="00A31E77">
      <w:pPr>
        <w:spacing w:after="0"/>
        <w:ind w:left="3940"/>
        <w:rPr>
          <w:rFonts w:ascii="Times New Roman" w:eastAsia="Arial Unicode MS" w:hAnsi="Times New Roman" w:cs="Times New Roman"/>
          <w:sz w:val="24"/>
          <w:szCs w:val="24"/>
          <w:lang w:eastAsia="ru-RU"/>
        </w:rPr>
      </w:pPr>
      <w:r w:rsidRPr="00A31E77">
        <w:rPr>
          <w:rFonts w:ascii="Times New Roman" w:eastAsia="Arial Unicode MS" w:hAnsi="Times New Roman" w:cs="Times New Roman"/>
          <w:sz w:val="24"/>
          <w:szCs w:val="24"/>
          <w:lang w:eastAsia="ru-RU"/>
        </w:rPr>
        <w:t>РАЗВИТИЕ СЛОВАРЯ</w:t>
      </w:r>
    </w:p>
    <w:p w:rsidR="00A31E77" w:rsidRPr="00A31E77" w:rsidRDefault="00A31E77" w:rsidP="00A31E77">
      <w:pPr>
        <w:spacing w:after="0"/>
        <w:ind w:left="20" w:right="20" w:firstLine="440"/>
        <w:jc w:val="both"/>
        <w:rPr>
          <w:rFonts w:ascii="Times New Roman" w:eastAsia="Arial Unicode MS" w:hAnsi="Times New Roman" w:cs="Times New Roman"/>
          <w:sz w:val="24"/>
          <w:szCs w:val="24"/>
          <w:lang w:eastAsia="ru-RU"/>
        </w:rPr>
      </w:pPr>
      <w:r w:rsidRPr="00A31E77">
        <w:rPr>
          <w:rFonts w:ascii="Times New Roman" w:eastAsia="Arial Unicode MS" w:hAnsi="Times New Roman" w:cs="Times New Roman"/>
          <w:sz w:val="24"/>
          <w:szCs w:val="24"/>
          <w:lang w:eastAsia="ru-RU"/>
        </w:rPr>
        <w:t>Расширять, уточнять и активизировать словарь на основе систематизации и обобщения знаний об окружающем.</w:t>
      </w:r>
    </w:p>
    <w:p w:rsidR="00A31E77" w:rsidRPr="00A31E77" w:rsidRDefault="00A31E77" w:rsidP="00A31E77">
      <w:pPr>
        <w:spacing w:after="0"/>
        <w:ind w:left="20" w:right="20" w:firstLine="440"/>
        <w:jc w:val="both"/>
        <w:rPr>
          <w:rFonts w:ascii="Times New Roman" w:eastAsia="Arial Unicode MS" w:hAnsi="Times New Roman" w:cs="Times New Roman"/>
          <w:sz w:val="24"/>
          <w:szCs w:val="24"/>
          <w:lang w:eastAsia="ru-RU"/>
        </w:rPr>
      </w:pPr>
      <w:r w:rsidRPr="00A31E77">
        <w:rPr>
          <w:rFonts w:ascii="Times New Roman" w:eastAsia="Arial Unicode MS" w:hAnsi="Times New Roman" w:cs="Times New Roman"/>
          <w:sz w:val="24"/>
          <w:szCs w:val="24"/>
          <w:lang w:eastAsia="ru-RU"/>
        </w:rPr>
        <w:t>Учить практическому овладению существительными с уменьшительными и увеличительными суффиксами, существительными суффиксами единичности, существительными, образованными от глаголов.</w:t>
      </w:r>
    </w:p>
    <w:p w:rsidR="00A31E77" w:rsidRPr="00A31E77" w:rsidRDefault="00A31E77" w:rsidP="00A31E77">
      <w:pPr>
        <w:spacing w:after="0"/>
        <w:ind w:left="20" w:right="20" w:firstLine="440"/>
        <w:jc w:val="both"/>
        <w:rPr>
          <w:rFonts w:ascii="Times New Roman" w:eastAsia="Arial Unicode MS" w:hAnsi="Times New Roman" w:cs="Times New Roman"/>
          <w:sz w:val="24"/>
          <w:szCs w:val="24"/>
          <w:lang w:eastAsia="ru-RU"/>
        </w:rPr>
      </w:pPr>
      <w:r w:rsidRPr="00A31E77">
        <w:rPr>
          <w:rFonts w:ascii="Times New Roman" w:eastAsia="Arial Unicode MS" w:hAnsi="Times New Roman" w:cs="Times New Roman"/>
          <w:sz w:val="24"/>
          <w:szCs w:val="24"/>
          <w:lang w:eastAsia="ru-RU"/>
        </w:rPr>
        <w:t>Обогащать экспрессивную речь сложными словами, неизменяемыми словами, словам</w:t>
      </w:r>
      <w:proofErr w:type="gramStart"/>
      <w:r w:rsidRPr="00A31E77">
        <w:rPr>
          <w:rFonts w:ascii="Times New Roman" w:eastAsia="Arial Unicode MS" w:hAnsi="Times New Roman" w:cs="Times New Roman"/>
          <w:sz w:val="24"/>
          <w:szCs w:val="24"/>
          <w:lang w:eastAsia="ru-RU"/>
        </w:rPr>
        <w:t>и-</w:t>
      </w:r>
      <w:proofErr w:type="gramEnd"/>
      <w:r w:rsidRPr="00A31E77">
        <w:rPr>
          <w:rFonts w:ascii="Times New Roman" w:eastAsia="Arial Unicode MS" w:hAnsi="Times New Roman" w:cs="Times New Roman"/>
          <w:sz w:val="24"/>
          <w:szCs w:val="24"/>
          <w:lang w:eastAsia="ru-RU"/>
        </w:rPr>
        <w:t xml:space="preserve"> антонимами и словами-синонимами.</w:t>
      </w:r>
    </w:p>
    <w:p w:rsidR="00CF6637" w:rsidRPr="00ED5EC5" w:rsidRDefault="00CF6637" w:rsidP="00A31E77">
      <w:pPr>
        <w:spacing w:after="0"/>
        <w:ind w:left="20" w:right="20" w:firstLine="440"/>
        <w:jc w:val="both"/>
        <w:rPr>
          <w:rFonts w:ascii="Times New Roman" w:eastAsia="Arial Unicode MS" w:hAnsi="Times New Roman" w:cs="Times New Roman"/>
          <w:sz w:val="24"/>
          <w:szCs w:val="24"/>
          <w:lang w:eastAsia="ru-RU"/>
        </w:rPr>
      </w:pPr>
    </w:p>
    <w:p w:rsidR="00CF6637" w:rsidRPr="00ED5EC5" w:rsidRDefault="00CF6637" w:rsidP="00A31E77">
      <w:pPr>
        <w:spacing w:after="0"/>
        <w:ind w:left="20" w:right="20" w:firstLine="440"/>
        <w:jc w:val="both"/>
        <w:rPr>
          <w:rFonts w:ascii="Times New Roman" w:eastAsia="Arial Unicode MS" w:hAnsi="Times New Roman" w:cs="Times New Roman"/>
          <w:sz w:val="24"/>
          <w:szCs w:val="24"/>
          <w:lang w:eastAsia="ru-RU"/>
        </w:rPr>
      </w:pPr>
    </w:p>
    <w:p w:rsidR="00CF6637" w:rsidRPr="00ED5EC5" w:rsidRDefault="00CF6637" w:rsidP="00A31E77">
      <w:pPr>
        <w:spacing w:after="0"/>
        <w:ind w:left="20" w:right="20" w:firstLine="440"/>
        <w:jc w:val="both"/>
        <w:rPr>
          <w:rFonts w:ascii="Times New Roman" w:eastAsia="Arial Unicode MS" w:hAnsi="Times New Roman" w:cs="Times New Roman"/>
          <w:sz w:val="24"/>
          <w:szCs w:val="24"/>
          <w:lang w:eastAsia="ru-RU"/>
        </w:rPr>
      </w:pPr>
    </w:p>
    <w:p w:rsidR="00A31E77" w:rsidRPr="00A31E77" w:rsidRDefault="00A31E77" w:rsidP="00A31E77">
      <w:pPr>
        <w:spacing w:after="0"/>
        <w:ind w:left="20" w:right="20" w:firstLine="440"/>
        <w:jc w:val="both"/>
        <w:rPr>
          <w:rFonts w:ascii="Times New Roman" w:eastAsia="Arial Unicode MS" w:hAnsi="Times New Roman" w:cs="Times New Roman"/>
          <w:sz w:val="24"/>
          <w:szCs w:val="24"/>
          <w:lang w:eastAsia="ru-RU"/>
        </w:rPr>
      </w:pPr>
      <w:r w:rsidRPr="00A31E77">
        <w:rPr>
          <w:rFonts w:ascii="Times New Roman" w:eastAsia="Arial Unicode MS" w:hAnsi="Times New Roman" w:cs="Times New Roman"/>
          <w:sz w:val="24"/>
          <w:szCs w:val="24"/>
          <w:lang w:eastAsia="ru-RU"/>
        </w:rPr>
        <w:t>Расширять представления о переносном значении и многозначности слов. Учить использовать слова в переносном значении, многозначные слова.</w:t>
      </w:r>
    </w:p>
    <w:p w:rsidR="00A31E77" w:rsidRPr="00A31E77" w:rsidRDefault="00A31E77" w:rsidP="00A31E77">
      <w:pPr>
        <w:spacing w:after="0"/>
        <w:ind w:left="20" w:right="20" w:firstLine="440"/>
        <w:jc w:val="both"/>
        <w:rPr>
          <w:rFonts w:ascii="Times New Roman" w:eastAsia="Arial Unicode MS" w:hAnsi="Times New Roman" w:cs="Times New Roman"/>
          <w:sz w:val="24"/>
          <w:szCs w:val="24"/>
          <w:lang w:eastAsia="ru-RU"/>
        </w:rPr>
      </w:pPr>
      <w:r w:rsidRPr="00A31E77">
        <w:rPr>
          <w:rFonts w:ascii="Times New Roman" w:eastAsia="Arial Unicode MS" w:hAnsi="Times New Roman" w:cs="Times New Roman"/>
          <w:sz w:val="24"/>
          <w:szCs w:val="24"/>
          <w:lang w:eastAsia="ru-RU"/>
        </w:rPr>
        <w:t>Обогащать экспрессивную речь прилагательными с уменьшительными суффиксами, относительными и притяжательными прилагательными; прилагательными, обозначающими моральные качества людей.</w:t>
      </w:r>
    </w:p>
    <w:p w:rsidR="00A31E77" w:rsidRPr="00A31E77" w:rsidRDefault="00A31E77" w:rsidP="00A31E77">
      <w:pPr>
        <w:spacing w:after="0"/>
        <w:ind w:left="20" w:right="20" w:firstLine="440"/>
        <w:jc w:val="both"/>
        <w:rPr>
          <w:rFonts w:ascii="Times New Roman" w:eastAsia="Arial Unicode MS" w:hAnsi="Times New Roman" w:cs="Times New Roman"/>
          <w:sz w:val="24"/>
          <w:szCs w:val="24"/>
          <w:lang w:eastAsia="ru-RU"/>
        </w:rPr>
      </w:pPr>
      <w:r w:rsidRPr="00A31E77">
        <w:rPr>
          <w:rFonts w:ascii="Times New Roman" w:eastAsia="Arial Unicode MS" w:hAnsi="Times New Roman" w:cs="Times New Roman"/>
          <w:sz w:val="24"/>
          <w:szCs w:val="24"/>
          <w:lang w:eastAsia="ru-RU"/>
        </w:rPr>
        <w:t>Способствовать дальнейшему овладению приставочными глаголами, глаголами с оттенками значений.</w:t>
      </w:r>
    </w:p>
    <w:p w:rsidR="00A31E77" w:rsidRPr="00A31E77" w:rsidRDefault="00A31E77" w:rsidP="00A31E77">
      <w:pPr>
        <w:spacing w:after="0"/>
        <w:ind w:left="20" w:right="20" w:firstLine="440"/>
        <w:jc w:val="both"/>
        <w:rPr>
          <w:rFonts w:ascii="Times New Roman" w:eastAsia="Arial Unicode MS" w:hAnsi="Times New Roman" w:cs="Times New Roman"/>
          <w:sz w:val="24"/>
          <w:szCs w:val="24"/>
          <w:lang w:eastAsia="ru-RU"/>
        </w:rPr>
      </w:pPr>
      <w:r w:rsidRPr="00A31E77">
        <w:rPr>
          <w:rFonts w:ascii="Times New Roman" w:eastAsia="Arial Unicode MS" w:hAnsi="Times New Roman" w:cs="Times New Roman"/>
          <w:sz w:val="24"/>
          <w:szCs w:val="24"/>
          <w:lang w:eastAsia="ru-RU"/>
        </w:rPr>
        <w:t>Способствовать практическому овладению всеми простыми и основными сложными предлогами.</w:t>
      </w:r>
    </w:p>
    <w:p w:rsidR="00A31E77" w:rsidRPr="00A31E77" w:rsidRDefault="00A31E77" w:rsidP="00A31E77">
      <w:pPr>
        <w:spacing w:after="0"/>
        <w:ind w:left="20" w:right="20" w:firstLine="440"/>
        <w:jc w:val="both"/>
        <w:rPr>
          <w:rFonts w:ascii="Times New Roman" w:eastAsia="Arial Unicode MS" w:hAnsi="Times New Roman" w:cs="Times New Roman"/>
          <w:sz w:val="24"/>
          <w:szCs w:val="24"/>
          <w:lang w:eastAsia="ru-RU"/>
        </w:rPr>
      </w:pPr>
      <w:r w:rsidRPr="00A31E77">
        <w:rPr>
          <w:rFonts w:ascii="Times New Roman" w:eastAsia="Arial Unicode MS" w:hAnsi="Times New Roman" w:cs="Times New Roman"/>
          <w:sz w:val="24"/>
          <w:szCs w:val="24"/>
          <w:lang w:eastAsia="ru-RU"/>
        </w:rPr>
        <w:t>Обогащать экспрессивную речь за счёт имён числительных, местоименных форм, наречий, причастий.</w:t>
      </w:r>
    </w:p>
    <w:p w:rsidR="00A31E77" w:rsidRPr="00A31E77" w:rsidRDefault="00A31E77" w:rsidP="00A31E77">
      <w:pPr>
        <w:spacing w:after="240"/>
        <w:ind w:left="20" w:firstLine="440"/>
        <w:jc w:val="both"/>
        <w:rPr>
          <w:rFonts w:ascii="Times New Roman" w:eastAsia="Arial Unicode MS" w:hAnsi="Times New Roman" w:cs="Times New Roman"/>
          <w:sz w:val="24"/>
          <w:szCs w:val="24"/>
          <w:lang w:eastAsia="ru-RU"/>
        </w:rPr>
      </w:pPr>
      <w:r w:rsidRPr="00A31E77">
        <w:rPr>
          <w:rFonts w:ascii="Times New Roman" w:eastAsia="Arial Unicode MS" w:hAnsi="Times New Roman" w:cs="Times New Roman"/>
          <w:sz w:val="24"/>
          <w:szCs w:val="24"/>
          <w:lang w:eastAsia="ru-RU"/>
        </w:rPr>
        <w:t>Закрепить понятие слово и умение оперировать им.</w:t>
      </w:r>
    </w:p>
    <w:p w:rsidR="00A31E77" w:rsidRPr="00A31E77" w:rsidRDefault="00A31E77" w:rsidP="00A31E77">
      <w:pPr>
        <w:spacing w:after="0"/>
        <w:ind w:left="1940"/>
        <w:rPr>
          <w:rFonts w:ascii="Times New Roman" w:eastAsia="Arial Unicode MS" w:hAnsi="Times New Roman" w:cs="Times New Roman"/>
          <w:sz w:val="24"/>
          <w:szCs w:val="24"/>
          <w:lang w:eastAsia="ru-RU"/>
        </w:rPr>
      </w:pPr>
      <w:r w:rsidRPr="00A31E77">
        <w:rPr>
          <w:rFonts w:ascii="Times New Roman" w:eastAsia="Arial Unicode MS" w:hAnsi="Times New Roman" w:cs="Times New Roman"/>
          <w:sz w:val="24"/>
          <w:szCs w:val="24"/>
          <w:lang w:eastAsia="ru-RU"/>
        </w:rPr>
        <w:t>СОВЕРШЕНСТВОВАНИЕ ГРАММАТИЧЕСКОГО СТРОЯ РЕЧИ</w:t>
      </w:r>
    </w:p>
    <w:p w:rsidR="00A31E77" w:rsidRPr="00A31E77" w:rsidRDefault="00A31E77" w:rsidP="00A31E77">
      <w:pPr>
        <w:spacing w:after="0"/>
        <w:ind w:left="20" w:right="20" w:firstLine="440"/>
        <w:jc w:val="both"/>
        <w:rPr>
          <w:rFonts w:ascii="Times New Roman" w:eastAsia="Arial Unicode MS" w:hAnsi="Times New Roman" w:cs="Times New Roman"/>
          <w:sz w:val="24"/>
          <w:szCs w:val="24"/>
          <w:lang w:eastAsia="ru-RU"/>
        </w:rPr>
      </w:pPr>
      <w:r w:rsidRPr="00A31E77">
        <w:rPr>
          <w:rFonts w:ascii="Times New Roman" w:eastAsia="Arial Unicode MS" w:hAnsi="Times New Roman" w:cs="Times New Roman"/>
          <w:sz w:val="24"/>
          <w:szCs w:val="24"/>
          <w:lang w:eastAsia="ru-RU"/>
        </w:rPr>
        <w:t xml:space="preserve">Совершенствовать умение употреблять имена существительные единственного и множественного числа в именительном падеже и в косвенных </w:t>
      </w:r>
      <w:proofErr w:type="gramStart"/>
      <w:r w:rsidRPr="00A31E77">
        <w:rPr>
          <w:rFonts w:ascii="Times New Roman" w:eastAsia="Arial Unicode MS" w:hAnsi="Times New Roman" w:cs="Times New Roman"/>
          <w:sz w:val="24"/>
          <w:szCs w:val="24"/>
          <w:lang w:eastAsia="ru-RU"/>
        </w:rPr>
        <w:t>падежах</w:t>
      </w:r>
      <w:proofErr w:type="gramEnd"/>
      <w:r w:rsidRPr="00A31E77">
        <w:rPr>
          <w:rFonts w:ascii="Times New Roman" w:eastAsia="Arial Unicode MS" w:hAnsi="Times New Roman" w:cs="Times New Roman"/>
          <w:sz w:val="24"/>
          <w:szCs w:val="24"/>
          <w:lang w:eastAsia="ru-RU"/>
        </w:rPr>
        <w:t xml:space="preserve"> как в беспредложных конструкциях, так и в конструкциях с предлогами.</w:t>
      </w:r>
    </w:p>
    <w:p w:rsidR="00A31E77" w:rsidRPr="00A31E77" w:rsidRDefault="00A31E77" w:rsidP="00A31E77">
      <w:pPr>
        <w:spacing w:after="0"/>
        <w:ind w:left="20" w:right="20" w:firstLine="440"/>
        <w:jc w:val="both"/>
        <w:rPr>
          <w:rFonts w:ascii="Times New Roman" w:eastAsia="Arial Unicode MS" w:hAnsi="Times New Roman" w:cs="Times New Roman"/>
          <w:sz w:val="24"/>
          <w:szCs w:val="24"/>
          <w:lang w:eastAsia="ru-RU"/>
        </w:rPr>
      </w:pPr>
      <w:r w:rsidRPr="00A31E77">
        <w:rPr>
          <w:rFonts w:ascii="Times New Roman" w:eastAsia="Arial Unicode MS" w:hAnsi="Times New Roman" w:cs="Times New Roman"/>
          <w:sz w:val="24"/>
          <w:szCs w:val="24"/>
          <w:lang w:eastAsia="ru-RU"/>
        </w:rPr>
        <w:t>Совершенствовать умение образовывать и использовать имена существительные и имена прилагательные с уменьшительными суффиксами.</w:t>
      </w:r>
    </w:p>
    <w:p w:rsidR="00A31E77" w:rsidRPr="00A31E77" w:rsidRDefault="00A31E77" w:rsidP="00A31E77">
      <w:pPr>
        <w:spacing w:after="0"/>
        <w:ind w:left="20" w:right="20" w:firstLine="440"/>
        <w:jc w:val="both"/>
        <w:rPr>
          <w:rFonts w:ascii="Times New Roman" w:eastAsia="Arial Unicode MS" w:hAnsi="Times New Roman" w:cs="Times New Roman"/>
          <w:sz w:val="24"/>
          <w:szCs w:val="24"/>
          <w:lang w:eastAsia="ru-RU"/>
        </w:rPr>
      </w:pPr>
      <w:r w:rsidRPr="00A31E77">
        <w:rPr>
          <w:rFonts w:ascii="Times New Roman" w:eastAsia="Arial Unicode MS" w:hAnsi="Times New Roman" w:cs="Times New Roman"/>
          <w:sz w:val="24"/>
          <w:szCs w:val="24"/>
          <w:lang w:eastAsia="ru-RU"/>
        </w:rPr>
        <w:t>Формировать умение образовывать и использовать имена существительные с увеличительными суффиксами и суффиксами единичности.</w:t>
      </w:r>
    </w:p>
    <w:p w:rsidR="00A31E77" w:rsidRPr="00A31E77" w:rsidRDefault="00A31E77" w:rsidP="00A31E77">
      <w:pPr>
        <w:spacing w:after="0"/>
        <w:ind w:left="20" w:right="20" w:firstLine="440"/>
        <w:jc w:val="both"/>
        <w:rPr>
          <w:rFonts w:ascii="Times New Roman" w:eastAsia="Arial Unicode MS" w:hAnsi="Times New Roman" w:cs="Times New Roman"/>
          <w:sz w:val="24"/>
          <w:szCs w:val="24"/>
          <w:lang w:eastAsia="ru-RU"/>
        </w:rPr>
      </w:pPr>
      <w:r w:rsidRPr="00A31E77">
        <w:rPr>
          <w:rFonts w:ascii="Times New Roman" w:eastAsia="Arial Unicode MS" w:hAnsi="Times New Roman" w:cs="Times New Roman"/>
          <w:sz w:val="24"/>
          <w:szCs w:val="24"/>
          <w:lang w:eastAsia="ru-RU"/>
        </w:rPr>
        <w:t>Закрепить умение согласовывать прилагательные и числительные с существительными в роде, числе и падеже; подбирать однородные определения к существительным.</w:t>
      </w:r>
    </w:p>
    <w:p w:rsidR="00A31E77" w:rsidRPr="00A31E77" w:rsidRDefault="00A31E77" w:rsidP="00A31E77">
      <w:pPr>
        <w:spacing w:after="0"/>
        <w:ind w:left="20" w:right="20" w:firstLine="440"/>
        <w:jc w:val="both"/>
        <w:rPr>
          <w:rFonts w:ascii="Times New Roman" w:eastAsia="Arial Unicode MS" w:hAnsi="Times New Roman" w:cs="Times New Roman"/>
          <w:sz w:val="24"/>
          <w:szCs w:val="24"/>
          <w:lang w:eastAsia="ru-RU"/>
        </w:rPr>
      </w:pPr>
      <w:r w:rsidRPr="00A31E77">
        <w:rPr>
          <w:rFonts w:ascii="Times New Roman" w:eastAsia="Arial Unicode MS" w:hAnsi="Times New Roman" w:cs="Times New Roman"/>
          <w:sz w:val="24"/>
          <w:szCs w:val="24"/>
          <w:lang w:eastAsia="ru-RU"/>
        </w:rPr>
        <w:t>Сформировать умение образовывать и использовать в активной речи сравнительную степень имен прилагательных.</w:t>
      </w:r>
    </w:p>
    <w:p w:rsidR="00A31E77" w:rsidRPr="00A31E77" w:rsidRDefault="00A31E77" w:rsidP="00A31E77">
      <w:pPr>
        <w:spacing w:after="0"/>
        <w:ind w:left="20" w:right="20" w:firstLine="440"/>
        <w:jc w:val="both"/>
        <w:rPr>
          <w:rFonts w:ascii="Times New Roman" w:eastAsia="Arial Unicode MS" w:hAnsi="Times New Roman" w:cs="Times New Roman"/>
          <w:sz w:val="24"/>
          <w:szCs w:val="24"/>
          <w:lang w:eastAsia="ru-RU"/>
        </w:rPr>
      </w:pPr>
      <w:r w:rsidRPr="00A31E77">
        <w:rPr>
          <w:rFonts w:ascii="Times New Roman" w:eastAsia="Arial Unicode MS" w:hAnsi="Times New Roman" w:cs="Times New Roman"/>
          <w:sz w:val="24"/>
          <w:szCs w:val="24"/>
          <w:lang w:eastAsia="ru-RU"/>
        </w:rPr>
        <w:t>Закрепить умение образовывать и использовать возвратные глаголы, глаголы в разных временных формах, в том числе в форме будущего простого и будущего сложного времени.</w:t>
      </w:r>
    </w:p>
    <w:p w:rsidR="00A31E77" w:rsidRPr="00A31E77" w:rsidRDefault="00A31E77" w:rsidP="00A31E77">
      <w:pPr>
        <w:spacing w:after="0"/>
        <w:ind w:left="20" w:right="20" w:firstLine="440"/>
        <w:jc w:val="both"/>
        <w:rPr>
          <w:rFonts w:ascii="Times New Roman" w:eastAsia="Arial Unicode MS" w:hAnsi="Times New Roman" w:cs="Times New Roman"/>
          <w:sz w:val="24"/>
          <w:szCs w:val="24"/>
          <w:lang w:eastAsia="ru-RU"/>
        </w:rPr>
      </w:pPr>
      <w:r w:rsidRPr="00A31E77">
        <w:rPr>
          <w:rFonts w:ascii="Times New Roman" w:eastAsia="Arial Unicode MS" w:hAnsi="Times New Roman" w:cs="Times New Roman"/>
          <w:sz w:val="24"/>
          <w:szCs w:val="24"/>
          <w:lang w:eastAsia="ru-RU"/>
        </w:rPr>
        <w:t>Совершенствовать навыки составления простых предложений по вопросам, по демонстрации действия, по картине; распространения простых предложений однородными членами.</w:t>
      </w:r>
    </w:p>
    <w:p w:rsidR="00A31E77" w:rsidRPr="00A31E77" w:rsidRDefault="00A31E77" w:rsidP="00A31E77">
      <w:pPr>
        <w:spacing w:after="0"/>
        <w:ind w:left="20" w:right="20" w:firstLine="440"/>
        <w:jc w:val="both"/>
        <w:rPr>
          <w:rFonts w:ascii="Times New Roman" w:eastAsia="Arial Unicode MS" w:hAnsi="Times New Roman" w:cs="Times New Roman"/>
          <w:sz w:val="24"/>
          <w:szCs w:val="24"/>
          <w:lang w:eastAsia="ru-RU"/>
        </w:rPr>
      </w:pPr>
      <w:r w:rsidRPr="00A31E77">
        <w:rPr>
          <w:rFonts w:ascii="Times New Roman" w:eastAsia="Arial Unicode MS" w:hAnsi="Times New Roman" w:cs="Times New Roman"/>
          <w:sz w:val="24"/>
          <w:szCs w:val="24"/>
          <w:lang w:eastAsia="ru-RU"/>
        </w:rPr>
        <w:t xml:space="preserve">Совершенствовать навыки составления и использования сложносочиненных предложений с противопоставлением и сложноподчиненных предложений с </w:t>
      </w:r>
      <w:proofErr w:type="gramStart"/>
      <w:r w:rsidRPr="00A31E77">
        <w:rPr>
          <w:rFonts w:ascii="Times New Roman" w:eastAsia="Arial Unicode MS" w:hAnsi="Times New Roman" w:cs="Times New Roman"/>
          <w:sz w:val="24"/>
          <w:szCs w:val="24"/>
          <w:lang w:eastAsia="ru-RU"/>
        </w:rPr>
        <w:t>придаточными</w:t>
      </w:r>
      <w:proofErr w:type="gramEnd"/>
      <w:r w:rsidRPr="00A31E77">
        <w:rPr>
          <w:rFonts w:ascii="Times New Roman" w:eastAsia="Arial Unicode MS" w:hAnsi="Times New Roman" w:cs="Times New Roman"/>
          <w:sz w:val="24"/>
          <w:szCs w:val="24"/>
          <w:lang w:eastAsia="ru-RU"/>
        </w:rPr>
        <w:t xml:space="preserve"> времени, следствия, причины.</w:t>
      </w:r>
    </w:p>
    <w:p w:rsidR="00A31E77" w:rsidRPr="00A31E77" w:rsidRDefault="00A31E77" w:rsidP="00A31E77">
      <w:pPr>
        <w:spacing w:after="0"/>
        <w:ind w:left="20" w:right="20" w:firstLine="440"/>
        <w:jc w:val="both"/>
        <w:rPr>
          <w:rFonts w:ascii="Times New Roman" w:eastAsia="Arial Unicode MS" w:hAnsi="Times New Roman" w:cs="Times New Roman"/>
          <w:sz w:val="24"/>
          <w:szCs w:val="24"/>
          <w:lang w:eastAsia="ru-RU"/>
        </w:rPr>
      </w:pPr>
      <w:r w:rsidRPr="00A31E77">
        <w:rPr>
          <w:rFonts w:ascii="Times New Roman" w:eastAsia="Arial Unicode MS" w:hAnsi="Times New Roman" w:cs="Times New Roman"/>
          <w:sz w:val="24"/>
          <w:szCs w:val="24"/>
          <w:lang w:eastAsia="ru-RU"/>
        </w:rPr>
        <w:t>Закрепить навыки анализа простых двусоставных распространенных предложений без предлогов. Сформировать навыки анализа предложений с простыми предлогами и навыки составления графических схем таких предложений.</w:t>
      </w:r>
    </w:p>
    <w:p w:rsidR="00A31E77" w:rsidRPr="00A31E77" w:rsidRDefault="00A31E77" w:rsidP="00A31E77">
      <w:pPr>
        <w:spacing w:after="240"/>
        <w:ind w:left="20" w:right="40" w:firstLine="420"/>
        <w:jc w:val="both"/>
        <w:rPr>
          <w:rFonts w:ascii="Times New Roman" w:eastAsia="Arial Unicode MS" w:hAnsi="Times New Roman" w:cs="Times New Roman"/>
          <w:sz w:val="24"/>
          <w:szCs w:val="24"/>
          <w:lang w:eastAsia="ru-RU"/>
        </w:rPr>
      </w:pPr>
      <w:r w:rsidRPr="00A31E77">
        <w:rPr>
          <w:rFonts w:ascii="Times New Roman" w:eastAsia="Arial Unicode MS" w:hAnsi="Times New Roman" w:cs="Times New Roman"/>
          <w:sz w:val="24"/>
          <w:szCs w:val="24"/>
          <w:lang w:eastAsia="ru-RU"/>
        </w:rPr>
        <w:t>Закрепить знание некоторых правил правописания, с которыми дети были ознакомлены в предыдущей группе.</w:t>
      </w:r>
    </w:p>
    <w:p w:rsidR="00A31E77" w:rsidRPr="00A31E77" w:rsidRDefault="00A31E77" w:rsidP="00A31E77">
      <w:pPr>
        <w:spacing w:after="244"/>
        <w:ind w:right="280"/>
        <w:jc w:val="center"/>
        <w:rPr>
          <w:rFonts w:ascii="Times New Roman" w:eastAsia="Arial Unicode MS" w:hAnsi="Times New Roman" w:cs="Times New Roman"/>
          <w:sz w:val="24"/>
          <w:szCs w:val="24"/>
          <w:lang w:eastAsia="ru-RU"/>
        </w:rPr>
      </w:pPr>
      <w:r w:rsidRPr="00A31E77">
        <w:rPr>
          <w:rFonts w:ascii="Times New Roman" w:eastAsia="Arial Unicode MS" w:hAnsi="Times New Roman" w:cs="Times New Roman"/>
          <w:sz w:val="24"/>
          <w:szCs w:val="24"/>
          <w:lang w:eastAsia="ru-RU"/>
        </w:rPr>
        <w:t>РАЗВИТИЕ ФОНЕТИКО-ФОНЕМАТИЧЕСКОЙ СИСТЕМЫ ЯЗЫКА И НАВЫКОВ ЯЗЫКОВОГО АНАЛИЗА И СИНТЕЗА</w:t>
      </w:r>
    </w:p>
    <w:p w:rsidR="00A31E77" w:rsidRPr="00A31E77" w:rsidRDefault="00A31E77" w:rsidP="00A31E77">
      <w:pPr>
        <w:spacing w:after="0"/>
        <w:ind w:left="20" w:firstLine="420"/>
        <w:jc w:val="both"/>
        <w:rPr>
          <w:rFonts w:ascii="Times New Roman" w:eastAsia="Arial Unicode MS" w:hAnsi="Times New Roman" w:cs="Times New Roman"/>
          <w:i/>
          <w:iCs/>
          <w:sz w:val="24"/>
          <w:szCs w:val="24"/>
          <w:lang w:eastAsia="ru-RU"/>
        </w:rPr>
      </w:pPr>
      <w:r w:rsidRPr="00A31E77">
        <w:rPr>
          <w:rFonts w:ascii="Times New Roman" w:eastAsia="Arial Unicode MS" w:hAnsi="Times New Roman" w:cs="Times New Roman"/>
          <w:i/>
          <w:iCs/>
          <w:sz w:val="24"/>
          <w:szCs w:val="24"/>
          <w:lang w:eastAsia="ru-RU"/>
        </w:rPr>
        <w:t>Развитие просодической стороны речи</w:t>
      </w:r>
    </w:p>
    <w:p w:rsidR="00A31E77" w:rsidRPr="00A31E77" w:rsidRDefault="00A31E77" w:rsidP="00A31E77">
      <w:pPr>
        <w:spacing w:after="0"/>
        <w:ind w:left="20" w:right="40" w:firstLine="420"/>
        <w:jc w:val="both"/>
        <w:rPr>
          <w:rFonts w:ascii="Times New Roman" w:eastAsia="Arial Unicode MS" w:hAnsi="Times New Roman" w:cs="Times New Roman"/>
          <w:sz w:val="24"/>
          <w:szCs w:val="24"/>
          <w:lang w:eastAsia="ru-RU"/>
        </w:rPr>
      </w:pPr>
      <w:r w:rsidRPr="00A31E77">
        <w:rPr>
          <w:rFonts w:ascii="Times New Roman" w:eastAsia="Arial Unicode MS" w:hAnsi="Times New Roman" w:cs="Times New Roman"/>
          <w:sz w:val="24"/>
          <w:szCs w:val="24"/>
          <w:lang w:eastAsia="ru-RU"/>
        </w:rPr>
        <w:t xml:space="preserve">Продолжить работу по развитию речевого дыхания, формированию правильной </w:t>
      </w:r>
      <w:proofErr w:type="spellStart"/>
      <w:r w:rsidRPr="00A31E77">
        <w:rPr>
          <w:rFonts w:ascii="Times New Roman" w:eastAsia="Arial Unicode MS" w:hAnsi="Times New Roman" w:cs="Times New Roman"/>
          <w:sz w:val="24"/>
          <w:szCs w:val="24"/>
          <w:lang w:eastAsia="ru-RU"/>
        </w:rPr>
        <w:t>голосоподачи</w:t>
      </w:r>
      <w:proofErr w:type="spellEnd"/>
      <w:r w:rsidRPr="00A31E77">
        <w:rPr>
          <w:rFonts w:ascii="Times New Roman" w:eastAsia="Arial Unicode MS" w:hAnsi="Times New Roman" w:cs="Times New Roman"/>
          <w:sz w:val="24"/>
          <w:szCs w:val="24"/>
          <w:lang w:eastAsia="ru-RU"/>
        </w:rPr>
        <w:t xml:space="preserve"> и плавности речи. Учить соблюдать голосовой режим, не допускать форсирования голоса, крика.</w:t>
      </w:r>
    </w:p>
    <w:p w:rsidR="00A31E77" w:rsidRPr="00A31E77" w:rsidRDefault="00A31E77" w:rsidP="00A31E77">
      <w:pPr>
        <w:spacing w:after="0"/>
        <w:ind w:left="20" w:right="40" w:firstLine="420"/>
        <w:jc w:val="both"/>
        <w:rPr>
          <w:rFonts w:ascii="Times New Roman" w:eastAsia="Arial Unicode MS" w:hAnsi="Times New Roman" w:cs="Times New Roman"/>
          <w:sz w:val="24"/>
          <w:szCs w:val="24"/>
          <w:lang w:eastAsia="ru-RU"/>
        </w:rPr>
      </w:pPr>
      <w:r w:rsidRPr="00A31E77">
        <w:rPr>
          <w:rFonts w:ascii="Times New Roman" w:eastAsia="Arial Unicode MS" w:hAnsi="Times New Roman" w:cs="Times New Roman"/>
          <w:sz w:val="24"/>
          <w:szCs w:val="24"/>
          <w:lang w:eastAsia="ru-RU"/>
        </w:rPr>
        <w:t>Учить детей произвольно изменять силу голоса: говорить тише, громче, умеренно громко, тихо, шепотом.</w:t>
      </w:r>
    </w:p>
    <w:p w:rsidR="00A31E77" w:rsidRPr="00A31E77" w:rsidRDefault="00A31E77" w:rsidP="00A31E77">
      <w:pPr>
        <w:spacing w:after="0"/>
        <w:ind w:left="20" w:firstLine="420"/>
        <w:jc w:val="both"/>
        <w:rPr>
          <w:rFonts w:ascii="Times New Roman" w:eastAsia="Arial Unicode MS" w:hAnsi="Times New Roman" w:cs="Times New Roman"/>
          <w:sz w:val="24"/>
          <w:szCs w:val="24"/>
          <w:lang w:eastAsia="ru-RU"/>
        </w:rPr>
      </w:pPr>
      <w:r w:rsidRPr="00A31E77">
        <w:rPr>
          <w:rFonts w:ascii="Times New Roman" w:eastAsia="Arial Unicode MS" w:hAnsi="Times New Roman" w:cs="Times New Roman"/>
          <w:sz w:val="24"/>
          <w:szCs w:val="24"/>
          <w:lang w:eastAsia="ru-RU"/>
        </w:rPr>
        <w:t>Развивать тембровую окраску голоса, совершенствовать умение изменять высоту тона в играх.</w:t>
      </w:r>
    </w:p>
    <w:p w:rsidR="00CF6637" w:rsidRPr="00742092" w:rsidRDefault="00CF6637" w:rsidP="00A31E77">
      <w:pPr>
        <w:spacing w:after="0"/>
        <w:ind w:left="20" w:firstLine="420"/>
        <w:jc w:val="both"/>
        <w:rPr>
          <w:rFonts w:ascii="Times New Roman" w:eastAsia="Arial Unicode MS" w:hAnsi="Times New Roman" w:cs="Times New Roman"/>
          <w:sz w:val="24"/>
          <w:szCs w:val="24"/>
          <w:lang w:eastAsia="ru-RU"/>
        </w:rPr>
      </w:pPr>
    </w:p>
    <w:p w:rsidR="00A31E77" w:rsidRPr="00A31E77" w:rsidRDefault="00A31E77" w:rsidP="00A31E77">
      <w:pPr>
        <w:spacing w:after="0"/>
        <w:ind w:left="20" w:firstLine="420"/>
        <w:jc w:val="both"/>
        <w:rPr>
          <w:rFonts w:ascii="Times New Roman" w:eastAsia="Arial Unicode MS" w:hAnsi="Times New Roman" w:cs="Times New Roman"/>
          <w:sz w:val="24"/>
          <w:szCs w:val="24"/>
          <w:lang w:eastAsia="ru-RU"/>
        </w:rPr>
      </w:pPr>
      <w:r w:rsidRPr="00A31E77">
        <w:rPr>
          <w:rFonts w:ascii="Times New Roman" w:eastAsia="Arial Unicode MS" w:hAnsi="Times New Roman" w:cs="Times New Roman"/>
          <w:sz w:val="24"/>
          <w:szCs w:val="24"/>
          <w:lang w:eastAsia="ru-RU"/>
        </w:rPr>
        <w:t>Учить говорить в спокойном темпе.</w:t>
      </w:r>
    </w:p>
    <w:p w:rsidR="00A31E77" w:rsidRPr="00A31E77" w:rsidRDefault="00A31E77" w:rsidP="00A31E77">
      <w:pPr>
        <w:tabs>
          <w:tab w:val="left" w:leader="underscore" w:pos="8749"/>
        </w:tabs>
        <w:spacing w:after="0"/>
        <w:ind w:left="20" w:firstLine="420"/>
        <w:jc w:val="both"/>
        <w:rPr>
          <w:rFonts w:ascii="Times New Roman" w:eastAsia="Arial Unicode MS" w:hAnsi="Times New Roman" w:cs="Times New Roman"/>
          <w:sz w:val="24"/>
          <w:szCs w:val="24"/>
          <w:lang w:eastAsia="ru-RU"/>
        </w:rPr>
      </w:pPr>
      <w:r w:rsidRPr="00A31E77">
        <w:rPr>
          <w:rFonts w:ascii="Times New Roman" w:eastAsia="Arial Unicode MS" w:hAnsi="Times New Roman" w:cs="Times New Roman"/>
          <w:sz w:val="24"/>
          <w:szCs w:val="24"/>
          <w:lang w:eastAsia="ru-RU"/>
        </w:rPr>
        <w:t>Продолжать работу над четкостью дикции, интонационной выразительностью</w:t>
      </w:r>
      <w:r w:rsidRPr="00A31E77">
        <w:rPr>
          <w:rFonts w:ascii="Times New Roman" w:eastAsia="Arial Unicode MS" w:hAnsi="Times New Roman" w:cs="Times New Roman"/>
          <w:sz w:val="24"/>
          <w:szCs w:val="24"/>
          <w:lang w:eastAsia="ru-RU"/>
        </w:rPr>
        <w:tab/>
        <w:t>речи.</w:t>
      </w:r>
    </w:p>
    <w:p w:rsidR="00A31E77" w:rsidRPr="00A31E77" w:rsidRDefault="00A31E77" w:rsidP="00A31E77">
      <w:pPr>
        <w:spacing w:after="0"/>
        <w:ind w:left="20" w:firstLine="420"/>
        <w:jc w:val="both"/>
        <w:rPr>
          <w:rFonts w:ascii="Times New Roman" w:eastAsia="Arial Unicode MS" w:hAnsi="Times New Roman" w:cs="Times New Roman"/>
          <w:i/>
          <w:iCs/>
          <w:sz w:val="24"/>
          <w:szCs w:val="24"/>
          <w:lang w:eastAsia="ru-RU"/>
        </w:rPr>
      </w:pPr>
      <w:r w:rsidRPr="00A31E77">
        <w:rPr>
          <w:rFonts w:ascii="Times New Roman" w:eastAsia="Arial Unicode MS" w:hAnsi="Times New Roman" w:cs="Times New Roman"/>
          <w:i/>
          <w:iCs/>
          <w:sz w:val="24"/>
          <w:szCs w:val="24"/>
          <w:lang w:eastAsia="ru-RU"/>
        </w:rPr>
        <w:t>Коррекция произносительной стороны речи</w:t>
      </w:r>
    </w:p>
    <w:p w:rsidR="00A31E77" w:rsidRPr="00A31E77" w:rsidRDefault="00A31E77" w:rsidP="00A31E77">
      <w:pPr>
        <w:spacing w:after="0"/>
        <w:ind w:left="20" w:firstLine="420"/>
        <w:jc w:val="both"/>
        <w:rPr>
          <w:rFonts w:ascii="Times New Roman" w:eastAsia="Arial Unicode MS" w:hAnsi="Times New Roman" w:cs="Times New Roman"/>
          <w:sz w:val="24"/>
          <w:szCs w:val="24"/>
          <w:lang w:eastAsia="ru-RU"/>
        </w:rPr>
      </w:pPr>
      <w:r w:rsidRPr="00A31E77">
        <w:rPr>
          <w:rFonts w:ascii="Times New Roman" w:eastAsia="Arial Unicode MS" w:hAnsi="Times New Roman" w:cs="Times New Roman"/>
          <w:sz w:val="24"/>
          <w:szCs w:val="24"/>
          <w:lang w:eastAsia="ru-RU"/>
        </w:rPr>
        <w:t>Активизировать и совершенствовать движения речевого аппарата.</w:t>
      </w:r>
    </w:p>
    <w:p w:rsidR="00A31E77" w:rsidRPr="00A31E77" w:rsidRDefault="00A31E77" w:rsidP="00A31E77">
      <w:pPr>
        <w:spacing w:after="0"/>
        <w:ind w:left="20" w:firstLine="420"/>
        <w:jc w:val="both"/>
        <w:rPr>
          <w:rFonts w:ascii="Times New Roman" w:eastAsia="Arial Unicode MS" w:hAnsi="Times New Roman" w:cs="Times New Roman"/>
          <w:sz w:val="24"/>
          <w:szCs w:val="24"/>
          <w:lang w:eastAsia="ru-RU"/>
        </w:rPr>
      </w:pPr>
      <w:r w:rsidRPr="00A31E77">
        <w:rPr>
          <w:rFonts w:ascii="Times New Roman" w:eastAsia="Arial Unicode MS" w:hAnsi="Times New Roman" w:cs="Times New Roman"/>
          <w:sz w:val="24"/>
          <w:szCs w:val="24"/>
          <w:lang w:eastAsia="ru-RU"/>
        </w:rPr>
        <w:t xml:space="preserve">Уточнить произношение звуков </w:t>
      </w:r>
      <w:r w:rsidRPr="00A31E77">
        <w:rPr>
          <w:rFonts w:ascii="Times New Roman" w:eastAsia="Arial Unicode MS" w:hAnsi="Times New Roman" w:cs="Times New Roman"/>
          <w:sz w:val="24"/>
          <w:szCs w:val="24"/>
        </w:rPr>
        <w:t>[</w:t>
      </w:r>
      <w:r w:rsidRPr="00A31E77">
        <w:rPr>
          <w:rFonts w:ascii="Times New Roman" w:eastAsia="Arial Unicode MS" w:hAnsi="Times New Roman" w:cs="Times New Roman"/>
          <w:sz w:val="24"/>
          <w:szCs w:val="24"/>
          <w:lang w:val="en-US"/>
        </w:rPr>
        <w:t>j</w:t>
      </w:r>
      <w:r w:rsidRPr="00A31E77">
        <w:rPr>
          <w:rFonts w:ascii="Times New Roman" w:eastAsia="Arial Unicode MS" w:hAnsi="Times New Roman" w:cs="Times New Roman"/>
          <w:sz w:val="24"/>
          <w:szCs w:val="24"/>
        </w:rPr>
        <w:t xml:space="preserve">], </w:t>
      </w:r>
      <w:r w:rsidRPr="00A31E77">
        <w:rPr>
          <w:rFonts w:ascii="Times New Roman" w:eastAsia="Arial Unicode MS" w:hAnsi="Times New Roman" w:cs="Times New Roman"/>
          <w:sz w:val="24"/>
          <w:szCs w:val="24"/>
          <w:lang w:eastAsia="ru-RU"/>
        </w:rPr>
        <w:t>[ц], [ч], [щ] в слогах, словах,</w:t>
      </w:r>
    </w:p>
    <w:p w:rsidR="00A31E77" w:rsidRPr="00A31E77" w:rsidRDefault="00A31E77" w:rsidP="00A31E77">
      <w:pPr>
        <w:spacing w:after="0"/>
        <w:ind w:left="20" w:firstLine="420"/>
        <w:jc w:val="both"/>
        <w:rPr>
          <w:rFonts w:ascii="Times New Roman" w:eastAsia="Arial Unicode MS" w:hAnsi="Times New Roman" w:cs="Times New Roman"/>
          <w:sz w:val="24"/>
          <w:szCs w:val="24"/>
          <w:lang w:eastAsia="ru-RU"/>
        </w:rPr>
      </w:pPr>
      <w:proofErr w:type="gramStart"/>
      <w:r w:rsidRPr="00A31E77">
        <w:rPr>
          <w:rFonts w:ascii="Times New Roman" w:eastAsia="Arial Unicode MS" w:hAnsi="Times New Roman" w:cs="Times New Roman"/>
          <w:sz w:val="24"/>
          <w:szCs w:val="24"/>
          <w:lang w:eastAsia="ru-RU"/>
        </w:rPr>
        <w:t>предложениях</w:t>
      </w:r>
      <w:proofErr w:type="gramEnd"/>
      <w:r w:rsidRPr="00A31E77">
        <w:rPr>
          <w:rFonts w:ascii="Times New Roman" w:eastAsia="Arial Unicode MS" w:hAnsi="Times New Roman" w:cs="Times New Roman"/>
          <w:sz w:val="24"/>
          <w:szCs w:val="24"/>
          <w:lang w:eastAsia="ru-RU"/>
        </w:rPr>
        <w:t>, небольших текстах, в игровой и свободной речевой деятельности.</w:t>
      </w:r>
    </w:p>
    <w:p w:rsidR="00A31E77" w:rsidRPr="00A31E77" w:rsidRDefault="00A31E77" w:rsidP="00A31E77">
      <w:pPr>
        <w:spacing w:after="0"/>
        <w:ind w:left="20" w:right="40" w:firstLine="420"/>
        <w:jc w:val="both"/>
        <w:rPr>
          <w:rFonts w:ascii="Times New Roman" w:eastAsia="Arial Unicode MS" w:hAnsi="Times New Roman" w:cs="Times New Roman"/>
          <w:sz w:val="24"/>
          <w:szCs w:val="24"/>
          <w:lang w:eastAsia="ru-RU"/>
        </w:rPr>
      </w:pPr>
      <w:r w:rsidRPr="00A31E77">
        <w:rPr>
          <w:rFonts w:ascii="Times New Roman" w:eastAsia="Arial Unicode MS" w:hAnsi="Times New Roman" w:cs="Times New Roman"/>
          <w:sz w:val="24"/>
          <w:szCs w:val="24"/>
          <w:lang w:eastAsia="ru-RU"/>
        </w:rPr>
        <w:t>Завершить автоматизацию правильного произношения звуков всех гру</w:t>
      </w:r>
      <w:proofErr w:type="gramStart"/>
      <w:r w:rsidRPr="00A31E77">
        <w:rPr>
          <w:rFonts w:ascii="Times New Roman" w:eastAsia="Arial Unicode MS" w:hAnsi="Times New Roman" w:cs="Times New Roman"/>
          <w:sz w:val="24"/>
          <w:szCs w:val="24"/>
          <w:lang w:eastAsia="ru-RU"/>
        </w:rPr>
        <w:t>пп в св</w:t>
      </w:r>
      <w:proofErr w:type="gramEnd"/>
      <w:r w:rsidRPr="00A31E77">
        <w:rPr>
          <w:rFonts w:ascii="Times New Roman" w:eastAsia="Arial Unicode MS" w:hAnsi="Times New Roman" w:cs="Times New Roman"/>
          <w:sz w:val="24"/>
          <w:szCs w:val="24"/>
          <w:lang w:eastAsia="ru-RU"/>
        </w:rPr>
        <w:t>ободной речевой деятельности.</w:t>
      </w:r>
    </w:p>
    <w:p w:rsidR="00A31E77" w:rsidRPr="00A31E77" w:rsidRDefault="00A31E77" w:rsidP="00A31E77">
      <w:pPr>
        <w:spacing w:after="0"/>
        <w:ind w:left="20" w:firstLine="420"/>
        <w:jc w:val="both"/>
        <w:rPr>
          <w:rFonts w:ascii="Times New Roman" w:eastAsia="Arial Unicode MS" w:hAnsi="Times New Roman" w:cs="Times New Roman"/>
          <w:i/>
          <w:iCs/>
          <w:sz w:val="24"/>
          <w:szCs w:val="24"/>
          <w:lang w:eastAsia="ru-RU"/>
        </w:rPr>
      </w:pPr>
      <w:r w:rsidRPr="00A31E77">
        <w:rPr>
          <w:rFonts w:ascii="Times New Roman" w:eastAsia="Arial Unicode MS" w:hAnsi="Times New Roman" w:cs="Times New Roman"/>
          <w:i/>
          <w:iCs/>
          <w:sz w:val="24"/>
          <w:szCs w:val="24"/>
          <w:lang w:eastAsia="ru-RU"/>
        </w:rPr>
        <w:t>Работа над слоговой структурой слова, формирование навыков слогового анализа и синтеза</w:t>
      </w:r>
    </w:p>
    <w:p w:rsidR="00A31E77" w:rsidRPr="00A31E77" w:rsidRDefault="00A31E77" w:rsidP="00A31E77">
      <w:pPr>
        <w:spacing w:after="0"/>
        <w:ind w:left="20" w:right="40" w:firstLine="420"/>
        <w:jc w:val="both"/>
        <w:rPr>
          <w:rFonts w:ascii="Times New Roman" w:eastAsia="Arial Unicode MS" w:hAnsi="Times New Roman" w:cs="Times New Roman"/>
          <w:sz w:val="24"/>
          <w:szCs w:val="24"/>
          <w:lang w:eastAsia="ru-RU"/>
        </w:rPr>
      </w:pPr>
      <w:r w:rsidRPr="00A31E77">
        <w:rPr>
          <w:rFonts w:ascii="Times New Roman" w:eastAsia="Arial Unicode MS" w:hAnsi="Times New Roman" w:cs="Times New Roman"/>
          <w:sz w:val="24"/>
          <w:szCs w:val="24"/>
          <w:lang w:eastAsia="ru-RU"/>
        </w:rPr>
        <w:t>Продолжить работу над трехсложными словами со стечением согласных и закрытыми слогами (абрикос, апельсин) и введением их в предложения.</w:t>
      </w:r>
    </w:p>
    <w:p w:rsidR="00A31E77" w:rsidRPr="00A31E77" w:rsidRDefault="00A31E77" w:rsidP="00A31E77">
      <w:pPr>
        <w:spacing w:after="0"/>
        <w:ind w:left="20" w:right="40" w:firstLine="420"/>
        <w:jc w:val="both"/>
        <w:rPr>
          <w:rFonts w:ascii="Times New Roman" w:eastAsia="Arial Unicode MS" w:hAnsi="Times New Roman" w:cs="Times New Roman"/>
          <w:sz w:val="24"/>
          <w:szCs w:val="24"/>
          <w:lang w:eastAsia="ru-RU"/>
        </w:rPr>
      </w:pPr>
      <w:r w:rsidRPr="00A31E77">
        <w:rPr>
          <w:rFonts w:ascii="Times New Roman" w:eastAsia="Arial Unicode MS" w:hAnsi="Times New Roman" w:cs="Times New Roman"/>
          <w:sz w:val="24"/>
          <w:szCs w:val="24"/>
          <w:lang w:eastAsia="ru-RU"/>
        </w:rPr>
        <w:t>Работать над односложными словами со стечением согласных в начале и конце слов (слон, мост) и над двусложными словами с двумя стечениями согласных (планка) и введением их в предложения.</w:t>
      </w:r>
    </w:p>
    <w:p w:rsidR="00A31E77" w:rsidRPr="00A31E77" w:rsidRDefault="00A31E77" w:rsidP="00A31E77">
      <w:pPr>
        <w:spacing w:after="0"/>
        <w:ind w:left="20" w:right="40" w:firstLine="420"/>
        <w:jc w:val="both"/>
        <w:rPr>
          <w:rFonts w:ascii="Times New Roman" w:eastAsia="Arial Unicode MS" w:hAnsi="Times New Roman" w:cs="Times New Roman"/>
          <w:sz w:val="24"/>
          <w:szCs w:val="24"/>
          <w:lang w:eastAsia="ru-RU"/>
        </w:rPr>
      </w:pPr>
      <w:r w:rsidRPr="00A31E77">
        <w:rPr>
          <w:rFonts w:ascii="Times New Roman" w:eastAsia="Arial Unicode MS" w:hAnsi="Times New Roman" w:cs="Times New Roman"/>
          <w:sz w:val="24"/>
          <w:szCs w:val="24"/>
          <w:lang w:eastAsia="ru-RU"/>
        </w:rPr>
        <w:t xml:space="preserve">Работать </w:t>
      </w:r>
      <w:proofErr w:type="spellStart"/>
      <w:r w:rsidRPr="00A31E77">
        <w:rPr>
          <w:rFonts w:ascii="Times New Roman" w:eastAsia="Arial Unicode MS" w:hAnsi="Times New Roman" w:cs="Times New Roman"/>
          <w:sz w:val="24"/>
          <w:szCs w:val="24"/>
          <w:lang w:eastAsia="ru-RU"/>
        </w:rPr>
        <w:t>надтре</w:t>
      </w:r>
      <w:proofErr w:type="gramStart"/>
      <w:r w:rsidRPr="00A31E77">
        <w:rPr>
          <w:rFonts w:ascii="Times New Roman" w:eastAsia="Arial Unicode MS" w:hAnsi="Times New Roman" w:cs="Times New Roman"/>
          <w:sz w:val="24"/>
          <w:szCs w:val="24"/>
          <w:lang w:eastAsia="ru-RU"/>
        </w:rPr>
        <w:t>х</w:t>
      </w:r>
      <w:proofErr w:type="spellEnd"/>
      <w:r w:rsidRPr="00A31E77">
        <w:rPr>
          <w:rFonts w:ascii="Times New Roman" w:eastAsia="Arial Unicode MS" w:hAnsi="Times New Roman" w:cs="Times New Roman"/>
          <w:sz w:val="24"/>
          <w:szCs w:val="24"/>
          <w:lang w:eastAsia="ru-RU"/>
        </w:rPr>
        <w:t>-</w:t>
      </w:r>
      <w:proofErr w:type="gramEnd"/>
      <w:r w:rsidRPr="00A31E77">
        <w:rPr>
          <w:rFonts w:ascii="Times New Roman" w:eastAsia="Arial Unicode MS" w:hAnsi="Times New Roman" w:cs="Times New Roman"/>
          <w:sz w:val="24"/>
          <w:szCs w:val="24"/>
          <w:lang w:eastAsia="ru-RU"/>
        </w:rPr>
        <w:t xml:space="preserve">, четырех -, и пятисложными словами со сложной </w:t>
      </w:r>
      <w:proofErr w:type="spellStart"/>
      <w:r w:rsidRPr="00A31E77">
        <w:rPr>
          <w:rFonts w:ascii="Times New Roman" w:eastAsia="Arial Unicode MS" w:hAnsi="Times New Roman" w:cs="Times New Roman"/>
          <w:sz w:val="24"/>
          <w:szCs w:val="24"/>
          <w:lang w:eastAsia="ru-RU"/>
        </w:rPr>
        <w:t>звукослоговой</w:t>
      </w:r>
      <w:proofErr w:type="spellEnd"/>
      <w:r w:rsidRPr="00A31E77">
        <w:rPr>
          <w:rFonts w:ascii="Times New Roman" w:eastAsia="Arial Unicode MS" w:hAnsi="Times New Roman" w:cs="Times New Roman"/>
          <w:sz w:val="24"/>
          <w:szCs w:val="24"/>
          <w:lang w:eastAsia="ru-RU"/>
        </w:rPr>
        <w:t xml:space="preserve"> структурой (динозавр, градусник, перекресток, температура) и введением их в предложения.</w:t>
      </w:r>
    </w:p>
    <w:p w:rsidR="00A31E77" w:rsidRPr="00A31E77" w:rsidRDefault="00A31E77" w:rsidP="00A31E77">
      <w:pPr>
        <w:spacing w:after="0"/>
        <w:ind w:left="20" w:firstLine="420"/>
        <w:jc w:val="both"/>
        <w:rPr>
          <w:rFonts w:ascii="Times New Roman" w:eastAsia="Arial Unicode MS" w:hAnsi="Times New Roman" w:cs="Times New Roman"/>
          <w:sz w:val="24"/>
          <w:szCs w:val="24"/>
          <w:lang w:eastAsia="ru-RU"/>
        </w:rPr>
      </w:pPr>
      <w:r w:rsidRPr="00A31E77">
        <w:rPr>
          <w:rFonts w:ascii="Times New Roman" w:eastAsia="Arial Unicode MS" w:hAnsi="Times New Roman" w:cs="Times New Roman"/>
          <w:sz w:val="24"/>
          <w:szCs w:val="24"/>
          <w:lang w:eastAsia="ru-RU"/>
        </w:rPr>
        <w:t>Закрепить навыки слогового анализа и синтеза слов, состоящих из одного, двух, трех слогов.</w:t>
      </w:r>
    </w:p>
    <w:p w:rsidR="00A31E77" w:rsidRPr="00A31E77" w:rsidRDefault="00A31E77" w:rsidP="00A31E77">
      <w:pPr>
        <w:spacing w:after="0"/>
        <w:ind w:left="20" w:firstLine="420"/>
        <w:jc w:val="both"/>
        <w:rPr>
          <w:rFonts w:ascii="Times New Roman" w:eastAsia="Arial Unicode MS" w:hAnsi="Times New Roman" w:cs="Times New Roman"/>
          <w:sz w:val="24"/>
          <w:szCs w:val="24"/>
          <w:lang w:eastAsia="ru-RU"/>
        </w:rPr>
      </w:pPr>
      <w:r w:rsidRPr="00A31E77">
        <w:rPr>
          <w:rFonts w:ascii="Times New Roman" w:eastAsia="Arial Unicode MS" w:hAnsi="Times New Roman" w:cs="Times New Roman"/>
          <w:sz w:val="24"/>
          <w:szCs w:val="24"/>
          <w:lang w:eastAsia="ru-RU"/>
        </w:rPr>
        <w:t>Совершенствование фонематических представлений, навыков звукового анализа и синтеза</w:t>
      </w:r>
    </w:p>
    <w:p w:rsidR="00A31E77" w:rsidRPr="00A31E77" w:rsidRDefault="00A31E77" w:rsidP="00A31E77">
      <w:pPr>
        <w:spacing w:after="0"/>
        <w:ind w:left="20" w:right="40" w:firstLine="420"/>
        <w:jc w:val="both"/>
        <w:rPr>
          <w:rFonts w:ascii="Times New Roman" w:eastAsia="Arial Unicode MS" w:hAnsi="Times New Roman" w:cs="Times New Roman"/>
          <w:sz w:val="24"/>
          <w:szCs w:val="24"/>
          <w:lang w:eastAsia="ru-RU"/>
        </w:rPr>
      </w:pPr>
      <w:r w:rsidRPr="00A31E77">
        <w:rPr>
          <w:rFonts w:ascii="Times New Roman" w:eastAsia="Arial Unicode MS" w:hAnsi="Times New Roman" w:cs="Times New Roman"/>
          <w:sz w:val="24"/>
          <w:szCs w:val="24"/>
          <w:lang w:eastAsia="ru-RU"/>
        </w:rPr>
        <w:t>Закрепить представления о гласных и согласных звуках, их отличительных признаках. Упражнять в различении гласных и согласных звуков, в подборе слов на заданные гласные и согласные звуки.</w:t>
      </w:r>
    </w:p>
    <w:p w:rsidR="00A31E77" w:rsidRPr="00A31E77" w:rsidRDefault="00A31E77" w:rsidP="00A31E77">
      <w:pPr>
        <w:spacing w:after="0"/>
        <w:ind w:left="20" w:right="40" w:firstLine="420"/>
        <w:jc w:val="both"/>
        <w:rPr>
          <w:rFonts w:ascii="Times New Roman" w:eastAsia="Arial Unicode MS" w:hAnsi="Times New Roman" w:cs="Times New Roman"/>
          <w:sz w:val="24"/>
          <w:szCs w:val="24"/>
          <w:lang w:eastAsia="ru-RU"/>
        </w:rPr>
      </w:pPr>
      <w:r w:rsidRPr="00A31E77">
        <w:rPr>
          <w:rFonts w:ascii="Times New Roman" w:eastAsia="Arial Unicode MS" w:hAnsi="Times New Roman" w:cs="Times New Roman"/>
          <w:sz w:val="24"/>
          <w:szCs w:val="24"/>
          <w:lang w:eastAsia="ru-RU"/>
        </w:rPr>
        <w:t>Закрепить представления о твердости-мягкости, глухости-звонкости согласных звуков. Упражнять в дифференциации согласных звуков по акустическим признакам и по месту образования.</w:t>
      </w:r>
    </w:p>
    <w:p w:rsidR="00A31E77" w:rsidRPr="00A31E77" w:rsidRDefault="00A31E77" w:rsidP="00A31E77">
      <w:pPr>
        <w:spacing w:after="0"/>
        <w:ind w:left="20" w:firstLine="420"/>
        <w:jc w:val="both"/>
        <w:rPr>
          <w:rFonts w:ascii="Times New Roman" w:eastAsia="Arial Unicode MS" w:hAnsi="Times New Roman" w:cs="Times New Roman"/>
          <w:sz w:val="24"/>
          <w:szCs w:val="24"/>
          <w:lang w:eastAsia="ru-RU"/>
        </w:rPr>
      </w:pPr>
      <w:r w:rsidRPr="00A31E77">
        <w:rPr>
          <w:rFonts w:ascii="Times New Roman" w:eastAsia="Arial Unicode MS" w:hAnsi="Times New Roman" w:cs="Times New Roman"/>
          <w:sz w:val="24"/>
          <w:szCs w:val="24"/>
          <w:lang w:eastAsia="ru-RU"/>
        </w:rPr>
        <w:t xml:space="preserve">Сформировать умение выделять звуки на </w:t>
      </w:r>
      <w:proofErr w:type="gramStart"/>
      <w:r w:rsidRPr="00A31E77">
        <w:rPr>
          <w:rFonts w:ascii="Times New Roman" w:eastAsia="Arial Unicode MS" w:hAnsi="Times New Roman" w:cs="Times New Roman"/>
          <w:sz w:val="24"/>
          <w:szCs w:val="24"/>
          <w:lang w:eastAsia="ru-RU"/>
        </w:rPr>
        <w:t>фоне</w:t>
      </w:r>
      <w:proofErr w:type="gramEnd"/>
      <w:r w:rsidRPr="00A31E77">
        <w:rPr>
          <w:rFonts w:ascii="Times New Roman" w:eastAsia="Arial Unicode MS" w:hAnsi="Times New Roman" w:cs="Times New Roman"/>
          <w:sz w:val="24"/>
          <w:szCs w:val="24"/>
          <w:lang w:eastAsia="ru-RU"/>
        </w:rPr>
        <w:t xml:space="preserve"> слова, подбирать слова с этими звуками.</w:t>
      </w:r>
    </w:p>
    <w:p w:rsidR="00A31E77" w:rsidRPr="00A31E77" w:rsidRDefault="00A31E77" w:rsidP="00A31E77">
      <w:pPr>
        <w:spacing w:after="240"/>
        <w:ind w:left="20" w:firstLine="420"/>
        <w:jc w:val="both"/>
        <w:rPr>
          <w:rFonts w:ascii="Times New Roman" w:eastAsia="Arial Unicode MS" w:hAnsi="Times New Roman" w:cs="Times New Roman"/>
          <w:sz w:val="24"/>
          <w:szCs w:val="24"/>
          <w:lang w:eastAsia="ru-RU"/>
        </w:rPr>
      </w:pPr>
      <w:r w:rsidRPr="00A31E77">
        <w:rPr>
          <w:rFonts w:ascii="Times New Roman" w:eastAsia="Arial Unicode MS" w:hAnsi="Times New Roman" w:cs="Times New Roman"/>
          <w:sz w:val="24"/>
          <w:szCs w:val="24"/>
          <w:lang w:eastAsia="ru-RU"/>
        </w:rPr>
        <w:t>Совершенствовать навыки звукового анализа и синтеза слов из трех-пяти звуков.</w:t>
      </w:r>
    </w:p>
    <w:p w:rsidR="00A31E77" w:rsidRPr="00A31E77" w:rsidRDefault="00A31E77" w:rsidP="00A31E77">
      <w:pPr>
        <w:spacing w:after="0"/>
        <w:ind w:right="280"/>
        <w:jc w:val="center"/>
        <w:rPr>
          <w:rFonts w:ascii="Times New Roman" w:eastAsia="Arial Unicode MS" w:hAnsi="Times New Roman" w:cs="Times New Roman"/>
          <w:sz w:val="24"/>
          <w:szCs w:val="24"/>
          <w:lang w:eastAsia="ru-RU"/>
        </w:rPr>
      </w:pPr>
      <w:r w:rsidRPr="00A31E77">
        <w:rPr>
          <w:rFonts w:ascii="Times New Roman" w:eastAsia="Arial Unicode MS" w:hAnsi="Times New Roman" w:cs="Times New Roman"/>
          <w:sz w:val="24"/>
          <w:szCs w:val="24"/>
          <w:lang w:eastAsia="ru-RU"/>
        </w:rPr>
        <w:t>ОБУЧЕНИЕ ГРАМОТЕ</w:t>
      </w:r>
    </w:p>
    <w:p w:rsidR="00A31E77" w:rsidRPr="00A31E77" w:rsidRDefault="00A31E77" w:rsidP="00A31E77">
      <w:pPr>
        <w:spacing w:after="0"/>
        <w:ind w:left="20" w:firstLine="420"/>
        <w:jc w:val="both"/>
        <w:rPr>
          <w:rFonts w:ascii="Times New Roman" w:eastAsia="Arial Unicode MS" w:hAnsi="Times New Roman" w:cs="Times New Roman"/>
          <w:sz w:val="24"/>
          <w:szCs w:val="24"/>
          <w:lang w:eastAsia="ru-RU"/>
        </w:rPr>
      </w:pPr>
      <w:r w:rsidRPr="00A31E77">
        <w:rPr>
          <w:rFonts w:ascii="Times New Roman" w:eastAsia="Arial Unicode MS" w:hAnsi="Times New Roman" w:cs="Times New Roman"/>
          <w:sz w:val="24"/>
          <w:szCs w:val="24"/>
          <w:lang w:eastAsia="ru-RU"/>
        </w:rPr>
        <w:t xml:space="preserve">Познакомить с буквами Л, В, Ч, </w:t>
      </w:r>
      <w:proofErr w:type="gramStart"/>
      <w:r w:rsidRPr="00A31E77">
        <w:rPr>
          <w:rFonts w:ascii="Times New Roman" w:eastAsia="Arial Unicode MS" w:hAnsi="Times New Roman" w:cs="Times New Roman"/>
          <w:sz w:val="24"/>
          <w:szCs w:val="24"/>
          <w:lang w:eastAsia="ru-RU"/>
        </w:rPr>
        <w:t>Щ</w:t>
      </w:r>
      <w:proofErr w:type="gramEnd"/>
      <w:r w:rsidRPr="00A31E77">
        <w:rPr>
          <w:rFonts w:ascii="Times New Roman" w:eastAsia="Arial Unicode MS" w:hAnsi="Times New Roman" w:cs="Times New Roman"/>
          <w:sz w:val="24"/>
          <w:szCs w:val="24"/>
          <w:lang w:eastAsia="ru-RU"/>
        </w:rPr>
        <w:t>, Б, Д, С, Ц, Г, З, Ш, Ж, Р.</w:t>
      </w:r>
    </w:p>
    <w:p w:rsidR="00A31E77" w:rsidRPr="00A31E77" w:rsidRDefault="00A31E77" w:rsidP="00A31E77">
      <w:pPr>
        <w:spacing w:after="0"/>
        <w:ind w:left="20" w:firstLine="420"/>
        <w:jc w:val="both"/>
        <w:rPr>
          <w:rFonts w:ascii="Times New Roman" w:eastAsia="Arial Unicode MS" w:hAnsi="Times New Roman" w:cs="Times New Roman"/>
          <w:sz w:val="24"/>
          <w:szCs w:val="24"/>
          <w:lang w:eastAsia="ru-RU"/>
        </w:rPr>
      </w:pPr>
      <w:r w:rsidRPr="00A31E77">
        <w:rPr>
          <w:rFonts w:ascii="Times New Roman" w:eastAsia="Arial Unicode MS" w:hAnsi="Times New Roman" w:cs="Times New Roman"/>
          <w:sz w:val="24"/>
          <w:szCs w:val="24"/>
          <w:lang w:eastAsia="ru-RU"/>
        </w:rPr>
        <w:t>Сформировать умение правильно называть буквы русского алфавита.</w:t>
      </w:r>
    </w:p>
    <w:p w:rsidR="00A31E77" w:rsidRPr="00A31E77" w:rsidRDefault="00A31E77" w:rsidP="00A31E77">
      <w:pPr>
        <w:spacing w:after="0"/>
        <w:ind w:left="20" w:right="40" w:firstLine="420"/>
        <w:jc w:val="both"/>
        <w:rPr>
          <w:rFonts w:ascii="Times New Roman" w:eastAsia="Arial Unicode MS" w:hAnsi="Times New Roman" w:cs="Times New Roman"/>
          <w:sz w:val="24"/>
          <w:szCs w:val="24"/>
          <w:lang w:eastAsia="ru-RU"/>
        </w:rPr>
      </w:pPr>
      <w:r w:rsidRPr="00A31E77">
        <w:rPr>
          <w:rFonts w:ascii="Times New Roman" w:eastAsia="Arial Unicode MS" w:hAnsi="Times New Roman" w:cs="Times New Roman"/>
          <w:sz w:val="24"/>
          <w:szCs w:val="24"/>
          <w:lang w:eastAsia="ru-RU"/>
        </w:rPr>
        <w:t>Развивать навыки выкладывания букв из палочек, кубиков, мозаики; «печатания»; лепки их из пластилина.</w:t>
      </w:r>
    </w:p>
    <w:p w:rsidR="00A31E77" w:rsidRPr="00A31E77" w:rsidRDefault="00A31E77" w:rsidP="00A31E77">
      <w:pPr>
        <w:spacing w:after="0"/>
        <w:ind w:left="20" w:right="40" w:firstLine="420"/>
        <w:jc w:val="both"/>
        <w:rPr>
          <w:rFonts w:ascii="Times New Roman" w:eastAsia="Arial Unicode MS" w:hAnsi="Times New Roman" w:cs="Times New Roman"/>
          <w:sz w:val="24"/>
          <w:szCs w:val="24"/>
          <w:lang w:eastAsia="ru-RU"/>
        </w:rPr>
      </w:pPr>
      <w:r w:rsidRPr="00A31E77">
        <w:rPr>
          <w:rFonts w:ascii="Times New Roman" w:eastAsia="Arial Unicode MS" w:hAnsi="Times New Roman" w:cs="Times New Roman"/>
          <w:sz w:val="24"/>
          <w:szCs w:val="24"/>
          <w:lang w:eastAsia="ru-RU"/>
        </w:rPr>
        <w:t>Закрепить умение трансформировать буквы, различать правильно и неправильно напечатанные буквы, «допечатывать» незаконченные буквы.</w:t>
      </w:r>
    </w:p>
    <w:p w:rsidR="00A31E77" w:rsidRPr="00A31E77" w:rsidRDefault="00A31E77" w:rsidP="00A31E77">
      <w:pPr>
        <w:spacing w:after="0"/>
        <w:ind w:left="20" w:firstLine="420"/>
        <w:jc w:val="both"/>
        <w:rPr>
          <w:rFonts w:ascii="Times New Roman" w:eastAsia="Arial Unicode MS" w:hAnsi="Times New Roman" w:cs="Times New Roman"/>
          <w:sz w:val="24"/>
          <w:szCs w:val="24"/>
          <w:lang w:eastAsia="ru-RU"/>
        </w:rPr>
      </w:pPr>
      <w:r w:rsidRPr="00A31E77">
        <w:rPr>
          <w:rFonts w:ascii="Times New Roman" w:eastAsia="Arial Unicode MS" w:hAnsi="Times New Roman" w:cs="Times New Roman"/>
          <w:sz w:val="24"/>
          <w:szCs w:val="24"/>
          <w:lang w:eastAsia="ru-RU"/>
        </w:rPr>
        <w:t>Совершенствовать навык осознанного чтения слов, предложений, небольших текстов.</w:t>
      </w:r>
    </w:p>
    <w:p w:rsidR="00A31E77" w:rsidRPr="00A31E77" w:rsidRDefault="00A31E77" w:rsidP="00A31E77">
      <w:pPr>
        <w:spacing w:after="0"/>
        <w:ind w:left="20" w:firstLine="420"/>
        <w:jc w:val="both"/>
        <w:rPr>
          <w:rFonts w:ascii="Times New Roman" w:eastAsia="Arial Unicode MS" w:hAnsi="Times New Roman" w:cs="Times New Roman"/>
          <w:sz w:val="24"/>
          <w:szCs w:val="24"/>
          <w:lang w:eastAsia="ru-RU"/>
        </w:rPr>
      </w:pPr>
      <w:r w:rsidRPr="00A31E77">
        <w:rPr>
          <w:rFonts w:ascii="Times New Roman" w:eastAsia="Arial Unicode MS" w:hAnsi="Times New Roman" w:cs="Times New Roman"/>
          <w:sz w:val="24"/>
          <w:szCs w:val="24"/>
          <w:lang w:eastAsia="ru-RU"/>
        </w:rPr>
        <w:t>Закрепить знание уже известных детям правил правописания.</w:t>
      </w:r>
    </w:p>
    <w:p w:rsidR="00A31E77" w:rsidRPr="00A31E77" w:rsidRDefault="00A31E77" w:rsidP="00A31E77">
      <w:pPr>
        <w:spacing w:after="0"/>
        <w:ind w:left="20" w:right="40" w:firstLine="420"/>
        <w:jc w:val="both"/>
        <w:rPr>
          <w:rFonts w:ascii="Times New Roman" w:eastAsia="Arial Unicode MS" w:hAnsi="Times New Roman" w:cs="Times New Roman"/>
          <w:sz w:val="24"/>
          <w:szCs w:val="24"/>
          <w:lang w:eastAsia="ru-RU"/>
        </w:rPr>
      </w:pPr>
      <w:r w:rsidRPr="00A31E77">
        <w:rPr>
          <w:rFonts w:ascii="Times New Roman" w:eastAsia="Arial Unicode MS" w:hAnsi="Times New Roman" w:cs="Times New Roman"/>
          <w:sz w:val="24"/>
          <w:szCs w:val="24"/>
          <w:lang w:eastAsia="ru-RU"/>
        </w:rPr>
        <w:t xml:space="preserve">Познакомить детей с некоторыми правилами правописания (написание </w:t>
      </w:r>
      <w:proofErr w:type="spellStart"/>
      <w:r w:rsidRPr="00A31E77">
        <w:rPr>
          <w:rFonts w:ascii="Times New Roman" w:eastAsia="Arial Unicode MS" w:hAnsi="Times New Roman" w:cs="Times New Roman"/>
          <w:sz w:val="24"/>
          <w:szCs w:val="24"/>
          <w:lang w:eastAsia="ru-RU"/>
        </w:rPr>
        <w:t>ча</w:t>
      </w:r>
      <w:proofErr w:type="spellEnd"/>
      <w:r w:rsidRPr="00A31E77">
        <w:rPr>
          <w:rFonts w:ascii="Times New Roman" w:eastAsia="Arial Unicode MS" w:hAnsi="Times New Roman" w:cs="Times New Roman"/>
          <w:sz w:val="24"/>
          <w:szCs w:val="24"/>
          <w:lang w:eastAsia="ru-RU"/>
        </w:rPr>
        <w:t>-ща с буквой</w:t>
      </w:r>
      <w:proofErr w:type="gramStart"/>
      <w:r w:rsidRPr="00A31E77">
        <w:rPr>
          <w:rFonts w:ascii="Times New Roman" w:eastAsia="Arial Unicode MS" w:hAnsi="Times New Roman" w:cs="Times New Roman"/>
          <w:sz w:val="24"/>
          <w:szCs w:val="24"/>
          <w:lang w:eastAsia="ru-RU"/>
        </w:rPr>
        <w:t xml:space="preserve"> А</w:t>
      </w:r>
      <w:proofErr w:type="gramEnd"/>
      <w:r w:rsidRPr="00A31E77">
        <w:rPr>
          <w:rFonts w:ascii="Times New Roman" w:eastAsia="Arial Unicode MS" w:hAnsi="Times New Roman" w:cs="Times New Roman"/>
          <w:sz w:val="24"/>
          <w:szCs w:val="24"/>
          <w:lang w:eastAsia="ru-RU"/>
        </w:rPr>
        <w:t>, чу-</w:t>
      </w:r>
      <w:proofErr w:type="spellStart"/>
      <w:r w:rsidRPr="00A31E77">
        <w:rPr>
          <w:rFonts w:ascii="Times New Roman" w:eastAsia="Arial Unicode MS" w:hAnsi="Times New Roman" w:cs="Times New Roman"/>
          <w:sz w:val="24"/>
          <w:szCs w:val="24"/>
          <w:lang w:eastAsia="ru-RU"/>
        </w:rPr>
        <w:t>щу</w:t>
      </w:r>
      <w:proofErr w:type="spellEnd"/>
      <w:r w:rsidRPr="00A31E77">
        <w:rPr>
          <w:rFonts w:ascii="Times New Roman" w:eastAsia="Arial Unicode MS" w:hAnsi="Times New Roman" w:cs="Times New Roman"/>
          <w:sz w:val="24"/>
          <w:szCs w:val="24"/>
          <w:lang w:eastAsia="ru-RU"/>
        </w:rPr>
        <w:t xml:space="preserve"> с буквой У).</w:t>
      </w:r>
    </w:p>
    <w:p w:rsidR="00A31E77" w:rsidRPr="00A31E77" w:rsidRDefault="00A31E77" w:rsidP="00A31E77">
      <w:pPr>
        <w:spacing w:after="0"/>
        <w:ind w:left="20" w:firstLine="420"/>
        <w:jc w:val="both"/>
        <w:rPr>
          <w:rFonts w:ascii="Times New Roman" w:eastAsia="Arial Unicode MS" w:hAnsi="Times New Roman" w:cs="Times New Roman"/>
          <w:sz w:val="24"/>
          <w:szCs w:val="24"/>
          <w:lang w:eastAsia="ru-RU"/>
        </w:rPr>
      </w:pPr>
      <w:r w:rsidRPr="00A31E77">
        <w:rPr>
          <w:rFonts w:ascii="Times New Roman" w:eastAsia="Arial Unicode MS" w:hAnsi="Times New Roman" w:cs="Times New Roman"/>
          <w:sz w:val="24"/>
          <w:szCs w:val="24"/>
          <w:lang w:eastAsia="ru-RU"/>
        </w:rPr>
        <w:t>Научить разгадывать ребусы, решать кроссворды, читать изографы.</w:t>
      </w:r>
    </w:p>
    <w:p w:rsidR="00A31E77" w:rsidRPr="00A31E77" w:rsidRDefault="00A31E77" w:rsidP="00A31E77">
      <w:pPr>
        <w:spacing w:after="0"/>
        <w:ind w:left="20" w:firstLine="420"/>
        <w:jc w:val="both"/>
        <w:rPr>
          <w:rFonts w:ascii="Times New Roman" w:eastAsia="Arial Unicode MS" w:hAnsi="Times New Roman" w:cs="Times New Roman"/>
          <w:sz w:val="24"/>
          <w:szCs w:val="24"/>
          <w:lang w:eastAsia="ru-RU"/>
        </w:rPr>
      </w:pPr>
    </w:p>
    <w:p w:rsidR="00A31E77" w:rsidRPr="00A31E77" w:rsidRDefault="00A31E77" w:rsidP="00A31E77">
      <w:pPr>
        <w:spacing w:after="0"/>
        <w:ind w:left="2200"/>
        <w:rPr>
          <w:rFonts w:ascii="Times New Roman" w:eastAsia="Arial Unicode MS" w:hAnsi="Times New Roman" w:cs="Times New Roman"/>
          <w:sz w:val="24"/>
          <w:szCs w:val="24"/>
          <w:lang w:eastAsia="ru-RU"/>
        </w:rPr>
      </w:pPr>
      <w:r w:rsidRPr="00A31E77">
        <w:rPr>
          <w:rFonts w:ascii="Times New Roman" w:eastAsia="Arial Unicode MS" w:hAnsi="Times New Roman" w:cs="Times New Roman"/>
          <w:sz w:val="24"/>
          <w:szCs w:val="24"/>
          <w:lang w:eastAsia="ru-RU"/>
        </w:rPr>
        <w:t>РАЗВИТИЕ СВЯЗНОЙ РЕЧИ И РЕЧЕВОГО ОБЩЕНИЯ</w:t>
      </w:r>
    </w:p>
    <w:p w:rsidR="00A31E77" w:rsidRPr="00A31E77" w:rsidRDefault="00A31E77" w:rsidP="00A31E77">
      <w:pPr>
        <w:spacing w:after="0"/>
        <w:ind w:firstLine="420"/>
        <w:jc w:val="both"/>
        <w:rPr>
          <w:rFonts w:ascii="Times New Roman" w:eastAsia="Arial Unicode MS" w:hAnsi="Times New Roman" w:cs="Times New Roman"/>
          <w:sz w:val="24"/>
          <w:szCs w:val="24"/>
          <w:lang w:eastAsia="ru-RU"/>
        </w:rPr>
      </w:pPr>
      <w:r w:rsidRPr="00A31E77">
        <w:rPr>
          <w:rFonts w:ascii="Times New Roman" w:eastAsia="Arial Unicode MS" w:hAnsi="Times New Roman" w:cs="Times New Roman"/>
          <w:sz w:val="24"/>
          <w:szCs w:val="24"/>
          <w:lang w:eastAsia="ru-RU"/>
        </w:rPr>
        <w:t>Развивать стремление обсуждать увиденное, рассказывать о переживаниях, впечатлениях.</w:t>
      </w:r>
    </w:p>
    <w:p w:rsidR="00A31E77" w:rsidRPr="00A31E77" w:rsidRDefault="00A31E77" w:rsidP="00A31E77">
      <w:pPr>
        <w:spacing w:after="0"/>
        <w:ind w:right="20" w:firstLine="420"/>
        <w:jc w:val="both"/>
        <w:rPr>
          <w:rFonts w:ascii="Times New Roman" w:eastAsia="Arial Unicode MS" w:hAnsi="Times New Roman" w:cs="Times New Roman"/>
          <w:sz w:val="24"/>
          <w:szCs w:val="24"/>
          <w:lang w:eastAsia="ru-RU"/>
        </w:rPr>
      </w:pPr>
      <w:r w:rsidRPr="00A31E77">
        <w:rPr>
          <w:rFonts w:ascii="Times New Roman" w:eastAsia="Arial Unicode MS" w:hAnsi="Times New Roman" w:cs="Times New Roman"/>
          <w:sz w:val="24"/>
          <w:szCs w:val="24"/>
          <w:lang w:eastAsia="ru-RU"/>
        </w:rPr>
        <w:t>Стимулировать развитие и формирование не только познавательного интереса, но и познавательного общения.</w:t>
      </w:r>
    </w:p>
    <w:p w:rsidR="00A31E77" w:rsidRPr="00A31E77" w:rsidRDefault="00A31E77" w:rsidP="00A31E77">
      <w:pPr>
        <w:spacing w:after="0"/>
        <w:ind w:right="20" w:firstLine="420"/>
        <w:jc w:val="both"/>
        <w:rPr>
          <w:rFonts w:ascii="Times New Roman" w:eastAsia="Arial Unicode MS" w:hAnsi="Times New Roman" w:cs="Times New Roman"/>
          <w:sz w:val="24"/>
          <w:szCs w:val="24"/>
          <w:lang w:eastAsia="ru-RU"/>
        </w:rPr>
      </w:pPr>
      <w:r w:rsidRPr="00A31E77">
        <w:rPr>
          <w:rFonts w:ascii="Times New Roman" w:eastAsia="Arial Unicode MS" w:hAnsi="Times New Roman" w:cs="Times New Roman"/>
          <w:sz w:val="24"/>
          <w:szCs w:val="24"/>
          <w:lang w:eastAsia="ru-RU"/>
        </w:rPr>
        <w:t>Совершенствовать навыки ведения диалога, умение задавать вопросы, отвечать на них полно или кратко.</w:t>
      </w:r>
    </w:p>
    <w:p w:rsidR="00CF6637" w:rsidRPr="00742092" w:rsidRDefault="00CF6637" w:rsidP="00A31E77">
      <w:pPr>
        <w:spacing w:after="0"/>
        <w:ind w:right="20" w:firstLine="420"/>
        <w:jc w:val="both"/>
        <w:rPr>
          <w:rFonts w:ascii="Times New Roman" w:eastAsia="Arial Unicode MS" w:hAnsi="Times New Roman" w:cs="Times New Roman"/>
          <w:sz w:val="24"/>
          <w:szCs w:val="24"/>
          <w:lang w:eastAsia="ru-RU"/>
        </w:rPr>
      </w:pPr>
    </w:p>
    <w:p w:rsidR="00CF6637" w:rsidRPr="00742092" w:rsidRDefault="00CF6637" w:rsidP="00A31E77">
      <w:pPr>
        <w:spacing w:after="0"/>
        <w:ind w:right="20" w:firstLine="420"/>
        <w:jc w:val="both"/>
        <w:rPr>
          <w:rFonts w:ascii="Times New Roman" w:eastAsia="Arial Unicode MS" w:hAnsi="Times New Roman" w:cs="Times New Roman"/>
          <w:sz w:val="24"/>
          <w:szCs w:val="24"/>
          <w:lang w:eastAsia="ru-RU"/>
        </w:rPr>
      </w:pPr>
    </w:p>
    <w:p w:rsidR="00A31E77" w:rsidRPr="00A31E77" w:rsidRDefault="00A31E77" w:rsidP="00A31E77">
      <w:pPr>
        <w:spacing w:after="0"/>
        <w:ind w:right="20" w:firstLine="420"/>
        <w:jc w:val="both"/>
        <w:rPr>
          <w:rFonts w:ascii="Times New Roman" w:eastAsia="Arial Unicode MS" w:hAnsi="Times New Roman" w:cs="Times New Roman"/>
          <w:sz w:val="24"/>
          <w:szCs w:val="24"/>
          <w:lang w:eastAsia="ru-RU"/>
        </w:rPr>
      </w:pPr>
      <w:r w:rsidRPr="00A31E77">
        <w:rPr>
          <w:rFonts w:ascii="Times New Roman" w:eastAsia="Arial Unicode MS" w:hAnsi="Times New Roman" w:cs="Times New Roman"/>
          <w:sz w:val="24"/>
          <w:szCs w:val="24"/>
          <w:lang w:eastAsia="ru-RU"/>
        </w:rPr>
        <w:t>Закреплять умение составлять описательные рассказы и загадки-описания о предметах и объектах по заданному плану и самостоятельно составленному плану.</w:t>
      </w:r>
    </w:p>
    <w:p w:rsidR="00A31E77" w:rsidRPr="00A31E77" w:rsidRDefault="00A31E77" w:rsidP="00A31E77">
      <w:pPr>
        <w:spacing w:after="0"/>
        <w:ind w:firstLine="420"/>
        <w:jc w:val="both"/>
        <w:rPr>
          <w:rFonts w:ascii="Times New Roman" w:eastAsia="Arial Unicode MS" w:hAnsi="Times New Roman" w:cs="Times New Roman"/>
          <w:sz w:val="24"/>
          <w:szCs w:val="24"/>
          <w:lang w:eastAsia="ru-RU"/>
        </w:rPr>
      </w:pPr>
      <w:r w:rsidRPr="00A31E77">
        <w:rPr>
          <w:rFonts w:ascii="Times New Roman" w:eastAsia="Arial Unicode MS" w:hAnsi="Times New Roman" w:cs="Times New Roman"/>
          <w:sz w:val="24"/>
          <w:szCs w:val="24"/>
          <w:lang w:eastAsia="ru-RU"/>
        </w:rPr>
        <w:t>Совершенствовать навыки пересказа знакомых сказок и небольших рассказов.</w:t>
      </w:r>
    </w:p>
    <w:p w:rsidR="00A31E77" w:rsidRPr="00A31E77" w:rsidRDefault="00A31E77" w:rsidP="00A31E77">
      <w:pPr>
        <w:spacing w:after="0"/>
        <w:ind w:right="20" w:firstLine="420"/>
        <w:jc w:val="both"/>
        <w:rPr>
          <w:rFonts w:ascii="Times New Roman" w:eastAsia="Arial Unicode MS" w:hAnsi="Times New Roman" w:cs="Times New Roman"/>
          <w:sz w:val="24"/>
          <w:szCs w:val="24"/>
          <w:lang w:eastAsia="ru-RU"/>
        </w:rPr>
      </w:pPr>
      <w:r w:rsidRPr="00A31E77">
        <w:rPr>
          <w:rFonts w:ascii="Times New Roman" w:eastAsia="Arial Unicode MS" w:hAnsi="Times New Roman" w:cs="Times New Roman"/>
          <w:sz w:val="24"/>
          <w:szCs w:val="24"/>
          <w:lang w:eastAsia="ru-RU"/>
        </w:rPr>
        <w:t>Сформировать навык пересказа небольших рассказов с изменением времени действия или лица рассказчика.</w:t>
      </w:r>
    </w:p>
    <w:p w:rsidR="00A31E77" w:rsidRPr="00A31E77" w:rsidRDefault="00A31E77" w:rsidP="00E46B23">
      <w:pPr>
        <w:spacing w:after="0"/>
        <w:ind w:right="20" w:firstLine="420"/>
        <w:rPr>
          <w:rFonts w:ascii="Times New Roman" w:eastAsia="Arial Unicode MS" w:hAnsi="Times New Roman" w:cs="Times New Roman"/>
          <w:sz w:val="23"/>
          <w:szCs w:val="23"/>
          <w:lang w:eastAsia="ru-RU"/>
        </w:rPr>
        <w:sectPr w:rsidR="00A31E77" w:rsidRPr="00A31E77" w:rsidSect="00EE36A7">
          <w:footerReference w:type="even" r:id="rId9"/>
          <w:footerReference w:type="default" r:id="rId10"/>
          <w:pgSz w:w="11905" w:h="16837"/>
          <w:pgMar w:top="426" w:right="706" w:bottom="993" w:left="873" w:header="0" w:footer="3" w:gutter="0"/>
          <w:cols w:space="720"/>
          <w:noEndnote/>
          <w:titlePg/>
          <w:docGrid w:linePitch="360"/>
        </w:sectPr>
      </w:pPr>
      <w:r w:rsidRPr="00A31E77">
        <w:rPr>
          <w:rFonts w:ascii="Times New Roman" w:eastAsia="Arial Unicode MS" w:hAnsi="Times New Roman" w:cs="Times New Roman"/>
          <w:sz w:val="24"/>
          <w:szCs w:val="24"/>
          <w:lang w:eastAsia="ru-RU"/>
        </w:rPr>
        <w:t xml:space="preserve">Совершенствовать навык составления рассказов по серии картин и по картине, в том числе с описанием событий, предшествующих </w:t>
      </w:r>
      <w:proofErr w:type="gramStart"/>
      <w:r w:rsidRPr="00A31E77">
        <w:rPr>
          <w:rFonts w:ascii="Times New Roman" w:eastAsia="Arial Unicode MS" w:hAnsi="Times New Roman" w:cs="Times New Roman"/>
          <w:sz w:val="24"/>
          <w:szCs w:val="24"/>
          <w:lang w:eastAsia="ru-RU"/>
        </w:rPr>
        <w:t>изображенному</w:t>
      </w:r>
      <w:proofErr w:type="gramEnd"/>
      <w:r w:rsidRPr="00A31E77">
        <w:rPr>
          <w:rFonts w:ascii="Times New Roman" w:eastAsia="Arial Unicode MS" w:hAnsi="Times New Roman" w:cs="Times New Roman"/>
          <w:sz w:val="24"/>
          <w:szCs w:val="24"/>
          <w:lang w:eastAsia="ru-RU"/>
        </w:rPr>
        <w:t xml:space="preserve"> или последующих за изображенным событием</w:t>
      </w:r>
      <w:r w:rsidR="00E46B23">
        <w:rPr>
          <w:rFonts w:ascii="Times New Roman" w:eastAsia="Arial Unicode MS" w:hAnsi="Times New Roman" w:cs="Times New Roman"/>
          <w:sz w:val="24"/>
          <w:szCs w:val="24"/>
          <w:lang w:eastAsia="ru-RU"/>
        </w:rPr>
        <w:t>.</w:t>
      </w:r>
    </w:p>
    <w:p w:rsidR="00A31E77" w:rsidRPr="00A31E77" w:rsidRDefault="00A31E77" w:rsidP="00A31E77">
      <w:pPr>
        <w:framePr w:wrap="notBeside" w:vAnchor="text" w:hAnchor="text" w:xAlign="center" w:y="1"/>
        <w:tabs>
          <w:tab w:val="left" w:leader="underscore" w:pos="14189"/>
        </w:tabs>
        <w:spacing w:after="0" w:line="254" w:lineRule="exact"/>
        <w:jc w:val="both"/>
        <w:rPr>
          <w:rFonts w:ascii="Times New Roman" w:eastAsia="Arial Unicode MS" w:hAnsi="Times New Roman" w:cs="Times New Roman"/>
          <w:sz w:val="2"/>
          <w:szCs w:val="2"/>
          <w:lang w:eastAsia="ru-RU"/>
        </w:rPr>
      </w:pPr>
    </w:p>
    <w:p w:rsidR="00A31E77" w:rsidRPr="00A31E77" w:rsidRDefault="00A31E77" w:rsidP="00A31E77">
      <w:pPr>
        <w:spacing w:after="0" w:line="240" w:lineRule="auto"/>
        <w:rPr>
          <w:rFonts w:ascii="Arial Unicode MS" w:eastAsia="Arial Unicode MS" w:hAnsi="Arial Unicode MS" w:cs="Arial Unicode MS"/>
          <w:sz w:val="2"/>
          <w:szCs w:val="2"/>
          <w:lang w:eastAsia="ru-RU"/>
        </w:rPr>
      </w:pPr>
    </w:p>
    <w:p w:rsidR="00A31E77" w:rsidRPr="00A31E77" w:rsidRDefault="00A31E77" w:rsidP="00A31E77">
      <w:pPr>
        <w:keepNext/>
        <w:keepLines/>
        <w:spacing w:after="215"/>
        <w:ind w:left="20" w:right="20" w:firstLine="440"/>
        <w:jc w:val="both"/>
        <w:outlineLvl w:val="2"/>
        <w:rPr>
          <w:rFonts w:ascii="Times New Roman" w:eastAsia="Arial Unicode MS" w:hAnsi="Times New Roman" w:cs="Times New Roman"/>
          <w:b/>
          <w:bCs/>
          <w:sz w:val="24"/>
          <w:szCs w:val="24"/>
          <w:lang w:eastAsia="ru-RU"/>
        </w:rPr>
      </w:pPr>
      <w:bookmarkStart w:id="14" w:name="bookmark36"/>
      <w:r w:rsidRPr="00A31E77">
        <w:rPr>
          <w:rFonts w:ascii="Times New Roman" w:eastAsia="Arial Unicode MS" w:hAnsi="Times New Roman" w:cs="Times New Roman"/>
          <w:b/>
          <w:bCs/>
          <w:sz w:val="24"/>
          <w:szCs w:val="24"/>
          <w:shd w:val="clear" w:color="auto" w:fill="FFFFFF"/>
          <w:lang w:eastAsia="ru-RU"/>
        </w:rPr>
        <w:t>2.9. Особенности образовательной деятельности разных видов и культурных практик</w:t>
      </w:r>
      <w:bookmarkEnd w:id="14"/>
    </w:p>
    <w:p w:rsidR="00A31E77" w:rsidRPr="00A31E77" w:rsidRDefault="00A31E77" w:rsidP="00A31E77">
      <w:pPr>
        <w:spacing w:after="212"/>
        <w:ind w:left="20" w:firstLine="440"/>
        <w:jc w:val="both"/>
        <w:rPr>
          <w:rFonts w:ascii="Times New Roman" w:eastAsia="Arial Unicode MS" w:hAnsi="Times New Roman" w:cs="Times New Roman"/>
          <w:sz w:val="24"/>
          <w:szCs w:val="24"/>
          <w:lang w:eastAsia="ru-RU"/>
        </w:rPr>
      </w:pPr>
      <w:r w:rsidRPr="00A31E77">
        <w:rPr>
          <w:rFonts w:ascii="Times New Roman" w:eastAsia="Arial Unicode MS" w:hAnsi="Times New Roman" w:cs="Times New Roman"/>
          <w:sz w:val="24"/>
          <w:szCs w:val="24"/>
          <w:lang w:eastAsia="ru-RU"/>
        </w:rPr>
        <w:t>Образовательная деятельность в ДОО включает:</w:t>
      </w:r>
    </w:p>
    <w:p w:rsidR="00A31E77" w:rsidRPr="00A31E77" w:rsidRDefault="00A31E77" w:rsidP="00A31E77">
      <w:pPr>
        <w:spacing w:after="0"/>
        <w:ind w:left="20" w:right="20" w:firstLine="440"/>
        <w:jc w:val="both"/>
        <w:rPr>
          <w:rFonts w:ascii="Times New Roman" w:eastAsia="Arial Unicode MS" w:hAnsi="Times New Roman" w:cs="Times New Roman"/>
          <w:sz w:val="24"/>
          <w:szCs w:val="24"/>
          <w:lang w:eastAsia="ru-RU"/>
        </w:rPr>
      </w:pPr>
      <w:r w:rsidRPr="00A31E77">
        <w:rPr>
          <w:rFonts w:ascii="Times New Roman" w:eastAsia="Arial Unicode MS" w:hAnsi="Times New Roman" w:cs="Times New Roman"/>
          <w:sz w:val="24"/>
          <w:szCs w:val="24"/>
          <w:lang w:eastAsia="ru-RU"/>
        </w:rPr>
        <w:t>- образовательную деятельность, осуществляемую в процессе организации различных видов детской деятельности;</w:t>
      </w:r>
    </w:p>
    <w:p w:rsidR="00A31E77" w:rsidRPr="00A31E77" w:rsidRDefault="00A31E77" w:rsidP="00A31E77">
      <w:pPr>
        <w:spacing w:after="0"/>
        <w:ind w:left="20" w:firstLine="440"/>
        <w:jc w:val="both"/>
        <w:rPr>
          <w:rFonts w:ascii="Times New Roman" w:eastAsia="Arial Unicode MS" w:hAnsi="Times New Roman" w:cs="Times New Roman"/>
          <w:sz w:val="24"/>
          <w:szCs w:val="24"/>
          <w:lang w:eastAsia="ru-RU"/>
        </w:rPr>
      </w:pPr>
      <w:r w:rsidRPr="00A31E77">
        <w:rPr>
          <w:rFonts w:ascii="Times New Roman" w:eastAsia="Arial Unicode MS" w:hAnsi="Times New Roman" w:cs="Times New Roman"/>
          <w:sz w:val="24"/>
          <w:szCs w:val="24"/>
          <w:lang w:eastAsia="ru-RU"/>
        </w:rPr>
        <w:t>-образовательную деятельность, осуществляемую в ходе режимных процессов;</w:t>
      </w:r>
    </w:p>
    <w:p w:rsidR="00A31E77" w:rsidRPr="00A31E77" w:rsidRDefault="00A31E77" w:rsidP="00A31E77">
      <w:pPr>
        <w:spacing w:after="0"/>
        <w:ind w:left="20" w:firstLine="440"/>
        <w:jc w:val="both"/>
        <w:rPr>
          <w:rFonts w:ascii="Times New Roman" w:eastAsia="Arial Unicode MS" w:hAnsi="Times New Roman" w:cs="Times New Roman"/>
          <w:sz w:val="24"/>
          <w:szCs w:val="24"/>
          <w:lang w:eastAsia="ru-RU"/>
        </w:rPr>
      </w:pPr>
      <w:r w:rsidRPr="00A31E77">
        <w:rPr>
          <w:rFonts w:ascii="Times New Roman" w:eastAsia="Arial Unicode MS" w:hAnsi="Times New Roman" w:cs="Times New Roman"/>
          <w:sz w:val="24"/>
          <w:szCs w:val="24"/>
          <w:lang w:eastAsia="ru-RU"/>
        </w:rPr>
        <w:t>-самостоятельную деятельность детей;</w:t>
      </w:r>
    </w:p>
    <w:p w:rsidR="00A31E77" w:rsidRPr="00A31E77" w:rsidRDefault="00A31E77" w:rsidP="00A31E77">
      <w:pPr>
        <w:spacing w:after="0"/>
        <w:ind w:left="20" w:firstLine="440"/>
        <w:jc w:val="both"/>
        <w:rPr>
          <w:rFonts w:ascii="Times New Roman" w:eastAsia="Arial Unicode MS" w:hAnsi="Times New Roman" w:cs="Times New Roman"/>
          <w:sz w:val="24"/>
          <w:szCs w:val="24"/>
          <w:lang w:eastAsia="ru-RU"/>
        </w:rPr>
      </w:pPr>
      <w:r w:rsidRPr="00A31E77">
        <w:rPr>
          <w:rFonts w:ascii="Times New Roman" w:eastAsia="Arial Unicode MS" w:hAnsi="Times New Roman" w:cs="Times New Roman"/>
          <w:sz w:val="24"/>
          <w:szCs w:val="24"/>
          <w:lang w:eastAsia="ru-RU"/>
        </w:rPr>
        <w:t xml:space="preserve">-взаимодействие с семьями детей по реализации образовательной программы </w:t>
      </w:r>
      <w:proofErr w:type="gramStart"/>
      <w:r w:rsidRPr="00A31E77">
        <w:rPr>
          <w:rFonts w:ascii="Times New Roman" w:eastAsia="Arial Unicode MS" w:hAnsi="Times New Roman" w:cs="Times New Roman"/>
          <w:sz w:val="24"/>
          <w:szCs w:val="24"/>
          <w:lang w:eastAsia="ru-RU"/>
        </w:rPr>
        <w:t>ДО</w:t>
      </w:r>
      <w:proofErr w:type="gramEnd"/>
      <w:r w:rsidRPr="00A31E77">
        <w:rPr>
          <w:rFonts w:ascii="Times New Roman" w:eastAsia="Arial Unicode MS" w:hAnsi="Times New Roman" w:cs="Times New Roman"/>
          <w:sz w:val="24"/>
          <w:szCs w:val="24"/>
          <w:lang w:eastAsia="ru-RU"/>
        </w:rPr>
        <w:t>.</w:t>
      </w:r>
    </w:p>
    <w:p w:rsidR="00A31E77" w:rsidRPr="00A31E77" w:rsidRDefault="00A31E77" w:rsidP="00A31E77">
      <w:pPr>
        <w:spacing w:after="180"/>
        <w:ind w:left="20" w:right="20" w:firstLine="440"/>
        <w:jc w:val="both"/>
        <w:rPr>
          <w:rFonts w:ascii="Times New Roman" w:eastAsia="Arial Unicode MS" w:hAnsi="Times New Roman" w:cs="Times New Roman"/>
          <w:sz w:val="24"/>
          <w:szCs w:val="24"/>
          <w:lang w:eastAsia="ru-RU"/>
        </w:rPr>
      </w:pPr>
      <w:r w:rsidRPr="00A31E77">
        <w:rPr>
          <w:rFonts w:ascii="Times New Roman" w:eastAsia="Arial Unicode MS" w:hAnsi="Times New Roman" w:cs="Times New Roman"/>
          <w:sz w:val="24"/>
          <w:szCs w:val="24"/>
          <w:lang w:eastAsia="ru-RU"/>
        </w:rPr>
        <w:t>Образовательная деятельность организуется как совместная деятельность педагога и детей, самостоятельная деятельность детей. В зависимости от решаемых образовательных задач, желаний детей, их образовательных потребностей, педагог может выбрать один или несколько вариантов совместной деятельности:</w:t>
      </w:r>
    </w:p>
    <w:p w:rsidR="00A31E77" w:rsidRPr="00A31E77" w:rsidRDefault="00A31E77" w:rsidP="00E46B23">
      <w:pPr>
        <w:numPr>
          <w:ilvl w:val="0"/>
          <w:numId w:val="14"/>
        </w:numPr>
        <w:spacing w:after="180" w:line="240" w:lineRule="auto"/>
        <w:ind w:right="20"/>
        <w:jc w:val="both"/>
        <w:rPr>
          <w:rFonts w:ascii="Times New Roman" w:eastAsia="Arial Unicode MS" w:hAnsi="Times New Roman" w:cs="Times New Roman"/>
          <w:sz w:val="24"/>
          <w:szCs w:val="24"/>
          <w:lang w:eastAsia="ru-RU"/>
        </w:rPr>
      </w:pPr>
      <w:r w:rsidRPr="00A31E77">
        <w:rPr>
          <w:rFonts w:ascii="Times New Roman" w:eastAsia="Arial Unicode MS" w:hAnsi="Times New Roman" w:cs="Times New Roman"/>
          <w:sz w:val="24"/>
          <w:szCs w:val="24"/>
          <w:lang w:eastAsia="ru-RU"/>
        </w:rPr>
        <w:t>совместная деятельность педагога с ребенком, где, взаимодействуя с ребенком, он выполняет функции педагога: обучает ребенка чему-то новому;</w:t>
      </w:r>
    </w:p>
    <w:p w:rsidR="00A31E77" w:rsidRPr="00A31E77" w:rsidRDefault="00A31E77" w:rsidP="00E46B23">
      <w:pPr>
        <w:numPr>
          <w:ilvl w:val="0"/>
          <w:numId w:val="14"/>
        </w:numPr>
        <w:spacing w:after="180" w:line="240" w:lineRule="auto"/>
        <w:ind w:right="20"/>
        <w:jc w:val="both"/>
        <w:rPr>
          <w:rFonts w:ascii="Times New Roman" w:eastAsia="Arial Unicode MS" w:hAnsi="Times New Roman" w:cs="Times New Roman"/>
          <w:sz w:val="24"/>
          <w:szCs w:val="24"/>
          <w:lang w:eastAsia="ru-RU"/>
        </w:rPr>
      </w:pPr>
      <w:r w:rsidRPr="00A31E77">
        <w:rPr>
          <w:rFonts w:ascii="Times New Roman" w:eastAsia="Arial Unicode MS" w:hAnsi="Times New Roman" w:cs="Times New Roman"/>
          <w:sz w:val="24"/>
          <w:szCs w:val="24"/>
          <w:lang w:eastAsia="ru-RU"/>
        </w:rPr>
        <w:t>совместная деятельность ребенка с педагогом, при которой ребенок и педагог - равноправные партнеры;</w:t>
      </w:r>
    </w:p>
    <w:p w:rsidR="00A31E77" w:rsidRPr="00A31E77" w:rsidRDefault="00A31E77" w:rsidP="00E46B23">
      <w:pPr>
        <w:numPr>
          <w:ilvl w:val="0"/>
          <w:numId w:val="14"/>
        </w:numPr>
        <w:spacing w:after="180" w:line="240" w:lineRule="auto"/>
        <w:ind w:right="20"/>
        <w:jc w:val="both"/>
        <w:rPr>
          <w:rFonts w:ascii="Times New Roman" w:eastAsia="Arial Unicode MS" w:hAnsi="Times New Roman" w:cs="Times New Roman"/>
          <w:sz w:val="24"/>
          <w:szCs w:val="24"/>
          <w:lang w:eastAsia="ru-RU"/>
        </w:rPr>
      </w:pPr>
      <w:r w:rsidRPr="00A31E77">
        <w:rPr>
          <w:rFonts w:ascii="Times New Roman" w:eastAsia="Arial Unicode MS" w:hAnsi="Times New Roman" w:cs="Times New Roman"/>
          <w:sz w:val="24"/>
          <w:szCs w:val="24"/>
          <w:lang w:eastAsia="ru-RU"/>
        </w:rPr>
        <w:t xml:space="preserve">совместная деятельность группы детей под руководством педагога, который на </w:t>
      </w:r>
      <w:proofErr w:type="gramStart"/>
      <w:r w:rsidRPr="00A31E77">
        <w:rPr>
          <w:rFonts w:ascii="Times New Roman" w:eastAsia="Arial Unicode MS" w:hAnsi="Times New Roman" w:cs="Times New Roman"/>
          <w:sz w:val="24"/>
          <w:szCs w:val="24"/>
          <w:lang w:eastAsia="ru-RU"/>
        </w:rPr>
        <w:t>правах</w:t>
      </w:r>
      <w:proofErr w:type="gramEnd"/>
      <w:r w:rsidRPr="00A31E77">
        <w:rPr>
          <w:rFonts w:ascii="Times New Roman" w:eastAsia="Arial Unicode MS" w:hAnsi="Times New Roman" w:cs="Times New Roman"/>
          <w:sz w:val="24"/>
          <w:szCs w:val="24"/>
          <w:lang w:eastAsia="ru-RU"/>
        </w:rPr>
        <w:t xml:space="preserve"> участника деятельности на всех этапах ее выполнения (от планирования до завершения) направляет совместную деятельность группы детей;</w:t>
      </w:r>
    </w:p>
    <w:p w:rsidR="00A31E77" w:rsidRPr="00A31E77" w:rsidRDefault="00A31E77" w:rsidP="00E46B23">
      <w:pPr>
        <w:numPr>
          <w:ilvl w:val="0"/>
          <w:numId w:val="14"/>
        </w:numPr>
        <w:spacing w:after="180" w:line="240" w:lineRule="auto"/>
        <w:ind w:right="20"/>
        <w:jc w:val="both"/>
        <w:rPr>
          <w:rFonts w:ascii="Times New Roman" w:eastAsia="Arial Unicode MS" w:hAnsi="Times New Roman" w:cs="Times New Roman"/>
          <w:sz w:val="24"/>
          <w:szCs w:val="24"/>
          <w:lang w:eastAsia="ru-RU"/>
        </w:rPr>
      </w:pPr>
      <w:r w:rsidRPr="00A31E77">
        <w:rPr>
          <w:rFonts w:ascii="Times New Roman" w:eastAsia="Arial Unicode MS" w:hAnsi="Times New Roman" w:cs="Times New Roman"/>
          <w:sz w:val="24"/>
          <w:szCs w:val="24"/>
          <w:lang w:eastAsia="ru-RU"/>
        </w:rPr>
        <w:t>совместная деятельность детей со сверстниками без участия педагога, но по его заданию. Педагог в этой ситуации не является участником деятельности, но выступает в роли ее организатора, ставящего задачу группе детей, тем самым, актуализируя лидерские ресурсы самих детей;</w:t>
      </w:r>
    </w:p>
    <w:p w:rsidR="00A31E77" w:rsidRPr="00A31E77" w:rsidRDefault="00A31E77" w:rsidP="00E46B23">
      <w:pPr>
        <w:numPr>
          <w:ilvl w:val="0"/>
          <w:numId w:val="14"/>
        </w:numPr>
        <w:spacing w:after="180" w:line="240" w:lineRule="auto"/>
        <w:ind w:right="20"/>
        <w:jc w:val="both"/>
        <w:rPr>
          <w:rFonts w:ascii="Times New Roman" w:eastAsia="Arial Unicode MS" w:hAnsi="Times New Roman" w:cs="Times New Roman"/>
          <w:sz w:val="24"/>
          <w:szCs w:val="24"/>
          <w:lang w:eastAsia="ru-RU"/>
        </w:rPr>
      </w:pPr>
      <w:r w:rsidRPr="00A31E77">
        <w:rPr>
          <w:rFonts w:ascii="Times New Roman" w:eastAsia="Arial Unicode MS" w:hAnsi="Times New Roman" w:cs="Times New Roman"/>
          <w:sz w:val="24"/>
          <w:szCs w:val="24"/>
          <w:lang w:eastAsia="ru-RU"/>
        </w:rPr>
        <w:t>самостоятельная, спонтанно возникающая, совместная деятельность детей без всякого участия педагога. Это могут быть самостоятельные игры детей (сюжетно-ролевые, режиссерские, театрализованные, игры с правилами, музыкальные и другое), самостоятельная изобразительная деятельность по выбору детей, самостоятельная познавательн</w:t>
      </w:r>
      <w:proofErr w:type="gramStart"/>
      <w:r w:rsidRPr="00A31E77">
        <w:rPr>
          <w:rFonts w:ascii="Times New Roman" w:eastAsia="Arial Unicode MS" w:hAnsi="Times New Roman" w:cs="Times New Roman"/>
          <w:sz w:val="24"/>
          <w:szCs w:val="24"/>
          <w:lang w:eastAsia="ru-RU"/>
        </w:rPr>
        <w:t>о-</w:t>
      </w:r>
      <w:proofErr w:type="gramEnd"/>
      <w:r w:rsidRPr="00A31E77">
        <w:rPr>
          <w:rFonts w:ascii="Times New Roman" w:eastAsia="Arial Unicode MS" w:hAnsi="Times New Roman" w:cs="Times New Roman"/>
          <w:sz w:val="24"/>
          <w:szCs w:val="24"/>
          <w:lang w:eastAsia="ru-RU"/>
        </w:rPr>
        <w:t xml:space="preserve"> исследовательская деятельность (опыты, эксперименты и другое).</w:t>
      </w:r>
    </w:p>
    <w:p w:rsidR="00A31E77" w:rsidRPr="00A31E77" w:rsidRDefault="00A31E77" w:rsidP="00A31E77">
      <w:pPr>
        <w:spacing w:after="0"/>
        <w:ind w:left="20" w:right="20" w:firstLine="440"/>
        <w:jc w:val="both"/>
        <w:rPr>
          <w:rFonts w:ascii="Times New Roman" w:eastAsia="Arial Unicode MS" w:hAnsi="Times New Roman" w:cs="Times New Roman"/>
          <w:sz w:val="24"/>
          <w:szCs w:val="24"/>
          <w:lang w:eastAsia="ru-RU"/>
        </w:rPr>
      </w:pPr>
      <w:r w:rsidRPr="00A31E77">
        <w:rPr>
          <w:rFonts w:ascii="Times New Roman" w:eastAsia="Arial Unicode MS" w:hAnsi="Times New Roman" w:cs="Times New Roman"/>
          <w:sz w:val="24"/>
          <w:szCs w:val="24"/>
          <w:lang w:eastAsia="ru-RU"/>
        </w:rPr>
        <w:t xml:space="preserve">Организуя различные виды деятельности, педагог учитывает опыт ребенка, его субъектные проявления (самостоятельность, творчество при выборе содержания деятельности и способов его реализации, стремление к сотрудничеству с детьми, инициативность и желание заниматься определенным видом деятельности). Эту информацию педагог может получить в процессе наблюдения за деятельностью детей в ходе проведения педагогической диагностики. На основе полученных результатов организуются разные виды деятельности, соответствующие возрасту детей. В процессе их организации педагог создает условия для свободного выбора детьми деятельности, оборудования, участников совместной деятельности, принятия детьми решений, выражения своих чувств и мыслей, поддерживает детскую инициативу и самостоятельность, </w:t>
      </w:r>
      <w:r w:rsidRPr="00A31E77">
        <w:rPr>
          <w:rFonts w:ascii="Times New Roman" w:eastAsia="Arial Unicode MS" w:hAnsi="Times New Roman" w:cs="Times New Roman"/>
          <w:sz w:val="24"/>
          <w:szCs w:val="24"/>
          <w:lang w:eastAsia="ru-RU"/>
        </w:rPr>
        <w:lastRenderedPageBreak/>
        <w:t>устанавливает правила взаимодействия детей. Педагог использует образовательный потенциал каждого вида деятельности для решения задач воспитания, обучения и развития детей.</w:t>
      </w:r>
    </w:p>
    <w:p w:rsidR="00A31E77" w:rsidRPr="00A31E77" w:rsidRDefault="00A31E77" w:rsidP="00A31E77">
      <w:pPr>
        <w:spacing w:after="184"/>
        <w:ind w:left="20" w:right="20" w:firstLine="440"/>
        <w:jc w:val="both"/>
        <w:rPr>
          <w:rFonts w:ascii="Times New Roman" w:eastAsia="Arial Unicode MS" w:hAnsi="Times New Roman" w:cs="Times New Roman"/>
          <w:sz w:val="24"/>
          <w:szCs w:val="24"/>
          <w:lang w:eastAsia="ru-RU"/>
        </w:rPr>
      </w:pPr>
      <w:r w:rsidRPr="00A31E77">
        <w:rPr>
          <w:rFonts w:ascii="Times New Roman" w:eastAsia="Arial Unicode MS" w:hAnsi="Times New Roman" w:cs="Times New Roman"/>
          <w:sz w:val="24"/>
          <w:szCs w:val="24"/>
          <w:lang w:eastAsia="ru-RU"/>
        </w:rPr>
        <w:t>Все виды деятельности взаимосвязаны между собой, часть из них органично включается в другие виды деятельности (например, коммуникативная, познавательно-исследовательская). Это обеспечивает возможность их интеграции в процессе образовательной деятельности.</w:t>
      </w:r>
    </w:p>
    <w:p w:rsidR="00A31E77" w:rsidRPr="00A31E77" w:rsidRDefault="00A31E77" w:rsidP="00A31E77">
      <w:pPr>
        <w:spacing w:after="180"/>
        <w:ind w:left="20" w:right="20" w:firstLine="440"/>
        <w:jc w:val="both"/>
        <w:rPr>
          <w:rFonts w:ascii="Times New Roman" w:eastAsia="Arial Unicode MS" w:hAnsi="Times New Roman" w:cs="Times New Roman"/>
          <w:sz w:val="24"/>
          <w:szCs w:val="24"/>
          <w:lang w:eastAsia="ru-RU"/>
        </w:rPr>
      </w:pPr>
      <w:r w:rsidRPr="00A31E77">
        <w:rPr>
          <w:rFonts w:ascii="Times New Roman" w:eastAsia="Arial Unicode MS" w:hAnsi="Times New Roman" w:cs="Times New Roman"/>
          <w:sz w:val="24"/>
          <w:szCs w:val="24"/>
          <w:lang w:eastAsia="ru-RU"/>
        </w:rPr>
        <w:t xml:space="preserve">Игра занимает центральное место в жизни ребенка, являясь преобладающим видом его самостоятельной деятельности. В игре закладываются основы личности ребенка, развиваются психические процессы, формируется ориентация в отношениях между людьми, первоначальные навыки кооперации. Играя вместе, дети строят свои взаимоотношения, учатся общению, проявляют активность и инициативу и </w:t>
      </w:r>
      <w:proofErr w:type="gramStart"/>
      <w:r w:rsidRPr="00A31E77">
        <w:rPr>
          <w:rFonts w:ascii="Times New Roman" w:eastAsia="Arial Unicode MS" w:hAnsi="Times New Roman" w:cs="Times New Roman"/>
          <w:sz w:val="24"/>
          <w:szCs w:val="24"/>
          <w:lang w:eastAsia="ru-RU"/>
        </w:rPr>
        <w:t>другое</w:t>
      </w:r>
      <w:proofErr w:type="gramEnd"/>
      <w:r w:rsidRPr="00A31E77">
        <w:rPr>
          <w:rFonts w:ascii="Times New Roman" w:eastAsia="Arial Unicode MS" w:hAnsi="Times New Roman" w:cs="Times New Roman"/>
          <w:sz w:val="24"/>
          <w:szCs w:val="24"/>
          <w:lang w:eastAsia="ru-RU"/>
        </w:rPr>
        <w:t>. Детство без игры и вне игры не представляется возможным.</w:t>
      </w:r>
    </w:p>
    <w:p w:rsidR="00A31E77" w:rsidRPr="00A31E77" w:rsidRDefault="00A31E77" w:rsidP="00A31E77">
      <w:pPr>
        <w:spacing w:after="180"/>
        <w:ind w:left="20" w:right="20" w:firstLine="440"/>
        <w:jc w:val="both"/>
        <w:rPr>
          <w:rFonts w:ascii="Times New Roman" w:eastAsia="Arial Unicode MS" w:hAnsi="Times New Roman" w:cs="Times New Roman"/>
          <w:sz w:val="24"/>
          <w:szCs w:val="24"/>
          <w:lang w:eastAsia="ru-RU"/>
        </w:rPr>
      </w:pPr>
      <w:proofErr w:type="gramStart"/>
      <w:r w:rsidRPr="00A31E77">
        <w:rPr>
          <w:rFonts w:ascii="Times New Roman" w:eastAsia="Arial Unicode MS" w:hAnsi="Times New Roman" w:cs="Times New Roman"/>
          <w:sz w:val="24"/>
          <w:szCs w:val="24"/>
          <w:lang w:eastAsia="ru-RU"/>
        </w:rPr>
        <w:t xml:space="preserve">Игра в педагогическом процессе выполняет различные функции: обучающую, познавательную, развивающую, воспитательную, социокультурную, коммуникативную, </w:t>
      </w:r>
      <w:proofErr w:type="spellStart"/>
      <w:r w:rsidRPr="00A31E77">
        <w:rPr>
          <w:rFonts w:ascii="Times New Roman" w:eastAsia="Arial Unicode MS" w:hAnsi="Times New Roman" w:cs="Times New Roman"/>
          <w:sz w:val="24"/>
          <w:szCs w:val="24"/>
          <w:lang w:eastAsia="ru-RU"/>
        </w:rPr>
        <w:t>эмоциогенную</w:t>
      </w:r>
      <w:proofErr w:type="spellEnd"/>
      <w:r w:rsidRPr="00A31E77">
        <w:rPr>
          <w:rFonts w:ascii="Times New Roman" w:eastAsia="Arial Unicode MS" w:hAnsi="Times New Roman" w:cs="Times New Roman"/>
          <w:sz w:val="24"/>
          <w:szCs w:val="24"/>
          <w:lang w:eastAsia="ru-RU"/>
        </w:rPr>
        <w:t>, развлекательную, диагностическую, психотерапевтическую и другие.</w:t>
      </w:r>
      <w:proofErr w:type="gramEnd"/>
    </w:p>
    <w:p w:rsidR="00A31E77" w:rsidRPr="00A31E77" w:rsidRDefault="00A31E77" w:rsidP="00A31E77">
      <w:pPr>
        <w:spacing w:after="180"/>
        <w:ind w:left="20" w:right="20" w:firstLine="440"/>
        <w:jc w:val="both"/>
        <w:rPr>
          <w:rFonts w:ascii="Times New Roman" w:eastAsia="Arial Unicode MS" w:hAnsi="Times New Roman" w:cs="Times New Roman"/>
          <w:sz w:val="24"/>
          <w:szCs w:val="24"/>
          <w:lang w:eastAsia="ru-RU"/>
        </w:rPr>
      </w:pPr>
      <w:r w:rsidRPr="00A31E77">
        <w:rPr>
          <w:rFonts w:ascii="Times New Roman" w:eastAsia="Arial Unicode MS" w:hAnsi="Times New Roman" w:cs="Times New Roman"/>
          <w:sz w:val="24"/>
          <w:szCs w:val="24"/>
          <w:lang w:eastAsia="ru-RU"/>
        </w:rPr>
        <w:t xml:space="preserve">В образовательном процессе игра занимает особое место, </w:t>
      </w:r>
      <w:proofErr w:type="gramStart"/>
      <w:r w:rsidRPr="00A31E77">
        <w:rPr>
          <w:rFonts w:ascii="Times New Roman" w:eastAsia="Arial Unicode MS" w:hAnsi="Times New Roman" w:cs="Times New Roman"/>
          <w:sz w:val="24"/>
          <w:szCs w:val="24"/>
          <w:lang w:eastAsia="ru-RU"/>
        </w:rPr>
        <w:t>выступая как форма организации жизни</w:t>
      </w:r>
      <w:proofErr w:type="gramEnd"/>
      <w:r w:rsidRPr="00A31E77">
        <w:rPr>
          <w:rFonts w:ascii="Times New Roman" w:eastAsia="Arial Unicode MS" w:hAnsi="Times New Roman" w:cs="Times New Roman"/>
          <w:sz w:val="24"/>
          <w:szCs w:val="24"/>
          <w:lang w:eastAsia="ru-RU"/>
        </w:rPr>
        <w:t xml:space="preserve"> и деятельности детей, средство разностороннего развития личности; метод или прием обучения; средство саморазвития, самовоспитания, самообучения, </w:t>
      </w:r>
      <w:proofErr w:type="spellStart"/>
      <w:r w:rsidRPr="00A31E77">
        <w:rPr>
          <w:rFonts w:ascii="Times New Roman" w:eastAsia="Arial Unicode MS" w:hAnsi="Times New Roman" w:cs="Times New Roman"/>
          <w:sz w:val="24"/>
          <w:szCs w:val="24"/>
          <w:lang w:eastAsia="ru-RU"/>
        </w:rPr>
        <w:t>саморегуляции</w:t>
      </w:r>
      <w:proofErr w:type="spellEnd"/>
      <w:r w:rsidRPr="00A31E77">
        <w:rPr>
          <w:rFonts w:ascii="Times New Roman" w:eastAsia="Arial Unicode MS" w:hAnsi="Times New Roman" w:cs="Times New Roman"/>
          <w:sz w:val="24"/>
          <w:szCs w:val="24"/>
          <w:lang w:eastAsia="ru-RU"/>
        </w:rPr>
        <w:t>. Отсутствие или недостаток игры в жизни ребенка приводит к серьезным проблемам, прежде всего, в социальном развитии детей.</w:t>
      </w:r>
    </w:p>
    <w:p w:rsidR="00A31E77" w:rsidRPr="00A31E77" w:rsidRDefault="00A31E77" w:rsidP="00A31E77">
      <w:pPr>
        <w:spacing w:after="180"/>
        <w:ind w:left="20" w:right="20" w:firstLine="440"/>
        <w:jc w:val="both"/>
        <w:rPr>
          <w:rFonts w:ascii="Times New Roman" w:eastAsia="Arial Unicode MS" w:hAnsi="Times New Roman" w:cs="Times New Roman"/>
          <w:sz w:val="24"/>
          <w:szCs w:val="24"/>
          <w:lang w:eastAsia="ru-RU"/>
        </w:rPr>
      </w:pPr>
      <w:r w:rsidRPr="00A31E77">
        <w:rPr>
          <w:rFonts w:ascii="Times New Roman" w:eastAsia="Arial Unicode MS" w:hAnsi="Times New Roman" w:cs="Times New Roman"/>
          <w:sz w:val="24"/>
          <w:szCs w:val="24"/>
          <w:lang w:eastAsia="ru-RU"/>
        </w:rPr>
        <w:t xml:space="preserve">Учитывая потенциал игры для разностороннего развития ребенка и становления его личности, педагог максимально использует все варианты ее применения </w:t>
      </w:r>
      <w:proofErr w:type="gramStart"/>
      <w:r w:rsidRPr="00A31E77">
        <w:rPr>
          <w:rFonts w:ascii="Times New Roman" w:eastAsia="Arial Unicode MS" w:hAnsi="Times New Roman" w:cs="Times New Roman"/>
          <w:sz w:val="24"/>
          <w:szCs w:val="24"/>
          <w:lang w:eastAsia="ru-RU"/>
        </w:rPr>
        <w:t>в</w:t>
      </w:r>
      <w:proofErr w:type="gramEnd"/>
      <w:r w:rsidRPr="00A31E77">
        <w:rPr>
          <w:rFonts w:ascii="Times New Roman" w:eastAsia="Arial Unicode MS" w:hAnsi="Times New Roman" w:cs="Times New Roman"/>
          <w:sz w:val="24"/>
          <w:szCs w:val="24"/>
          <w:lang w:eastAsia="ru-RU"/>
        </w:rPr>
        <w:t xml:space="preserve"> ДО.</w:t>
      </w:r>
    </w:p>
    <w:p w:rsidR="00A31E77" w:rsidRPr="00A31E77" w:rsidRDefault="00A31E77" w:rsidP="00A31E77">
      <w:pPr>
        <w:spacing w:after="176"/>
        <w:ind w:left="20" w:right="20" w:firstLine="440"/>
        <w:jc w:val="both"/>
        <w:rPr>
          <w:rFonts w:ascii="Times New Roman" w:eastAsia="Arial Unicode MS" w:hAnsi="Times New Roman" w:cs="Times New Roman"/>
          <w:sz w:val="24"/>
          <w:szCs w:val="24"/>
          <w:lang w:eastAsia="ru-RU"/>
        </w:rPr>
      </w:pPr>
      <w:r w:rsidRPr="00A31E77">
        <w:rPr>
          <w:rFonts w:ascii="Times New Roman" w:eastAsia="Arial Unicode MS" w:hAnsi="Times New Roman" w:cs="Times New Roman"/>
          <w:sz w:val="24"/>
          <w:szCs w:val="24"/>
          <w:lang w:eastAsia="ru-RU"/>
        </w:rPr>
        <w:t>Образовательная деятельность в режимных процессах имеет специфику и предполагает использование особых форм работы в соответствии с реализуемыми задачами воспитания, обучения и развития ребенка. Основная задача педагога в утренний отрезок времени состоит в том, чтобы включить детей в общий ритм жизни ДОО, создать у них бодрое, жизнерадостное настроение.</w:t>
      </w:r>
    </w:p>
    <w:p w:rsidR="00A31E77" w:rsidRPr="00A31E77" w:rsidRDefault="00A31E77" w:rsidP="00A31E77">
      <w:pPr>
        <w:spacing w:after="180"/>
        <w:ind w:left="20" w:right="20" w:firstLine="440"/>
        <w:jc w:val="both"/>
        <w:rPr>
          <w:rFonts w:ascii="Times New Roman" w:eastAsia="Arial Unicode MS" w:hAnsi="Times New Roman" w:cs="Times New Roman"/>
          <w:sz w:val="24"/>
          <w:szCs w:val="24"/>
          <w:lang w:eastAsia="ru-RU"/>
        </w:rPr>
      </w:pPr>
      <w:r w:rsidRPr="00A31E77">
        <w:rPr>
          <w:rFonts w:ascii="Times New Roman" w:eastAsia="Arial Unicode MS" w:hAnsi="Times New Roman" w:cs="Times New Roman"/>
          <w:sz w:val="24"/>
          <w:szCs w:val="24"/>
          <w:lang w:eastAsia="ru-RU"/>
        </w:rPr>
        <w:t>Образовательная деятельность, осуществляемая в утренний отрезок времени, может включать:</w:t>
      </w:r>
    </w:p>
    <w:p w:rsidR="00A31E77" w:rsidRPr="00A31E77" w:rsidRDefault="00A31E77" w:rsidP="00A31E77">
      <w:pPr>
        <w:numPr>
          <w:ilvl w:val="0"/>
          <w:numId w:val="15"/>
        </w:numPr>
        <w:tabs>
          <w:tab w:val="left" w:pos="634"/>
        </w:tabs>
        <w:spacing w:after="184" w:line="240" w:lineRule="auto"/>
        <w:ind w:right="20"/>
        <w:jc w:val="both"/>
        <w:rPr>
          <w:rFonts w:ascii="Times New Roman" w:eastAsia="Arial Unicode MS" w:hAnsi="Times New Roman" w:cs="Times New Roman"/>
          <w:sz w:val="24"/>
          <w:szCs w:val="24"/>
          <w:lang w:eastAsia="ru-RU"/>
        </w:rPr>
      </w:pPr>
      <w:r w:rsidRPr="00A31E77">
        <w:rPr>
          <w:rFonts w:ascii="Times New Roman" w:eastAsia="Arial Unicode MS" w:hAnsi="Times New Roman" w:cs="Times New Roman"/>
          <w:sz w:val="24"/>
          <w:szCs w:val="24"/>
          <w:lang w:eastAsia="ru-RU"/>
        </w:rPr>
        <w:t>игровые ситуации, индивидуальные игры и игры небольшими подгруппами (сюжетн</w:t>
      </w:r>
      <w:proofErr w:type="gramStart"/>
      <w:r w:rsidRPr="00A31E77">
        <w:rPr>
          <w:rFonts w:ascii="Times New Roman" w:eastAsia="Arial Unicode MS" w:hAnsi="Times New Roman" w:cs="Times New Roman"/>
          <w:sz w:val="24"/>
          <w:szCs w:val="24"/>
          <w:lang w:eastAsia="ru-RU"/>
        </w:rPr>
        <w:t>о-</w:t>
      </w:r>
      <w:proofErr w:type="gramEnd"/>
      <w:r w:rsidRPr="00A31E77">
        <w:rPr>
          <w:rFonts w:ascii="Times New Roman" w:eastAsia="Arial Unicode MS" w:hAnsi="Times New Roman" w:cs="Times New Roman"/>
          <w:sz w:val="24"/>
          <w:szCs w:val="24"/>
          <w:lang w:eastAsia="ru-RU"/>
        </w:rPr>
        <w:t xml:space="preserve"> ролевые, режиссерские, дидактические, подвижные, музыкальные и другие);</w:t>
      </w:r>
    </w:p>
    <w:p w:rsidR="00A31E77" w:rsidRPr="00A31E77" w:rsidRDefault="00A31E77" w:rsidP="00A31E77">
      <w:pPr>
        <w:numPr>
          <w:ilvl w:val="0"/>
          <w:numId w:val="15"/>
        </w:numPr>
        <w:tabs>
          <w:tab w:val="left" w:pos="591"/>
        </w:tabs>
        <w:spacing w:after="176" w:line="240" w:lineRule="auto"/>
        <w:ind w:right="20"/>
        <w:jc w:val="both"/>
        <w:rPr>
          <w:rFonts w:ascii="Times New Roman" w:eastAsia="Arial Unicode MS" w:hAnsi="Times New Roman" w:cs="Times New Roman"/>
          <w:sz w:val="24"/>
          <w:szCs w:val="24"/>
          <w:lang w:eastAsia="ru-RU"/>
        </w:rPr>
      </w:pPr>
      <w:r w:rsidRPr="00A31E77">
        <w:rPr>
          <w:rFonts w:ascii="Times New Roman" w:eastAsia="Arial Unicode MS" w:hAnsi="Times New Roman" w:cs="Times New Roman"/>
          <w:sz w:val="24"/>
          <w:szCs w:val="24"/>
          <w:lang w:eastAsia="ru-RU"/>
        </w:rPr>
        <w:t>беседы с детьми по их интересам, развивающее общение педагога с детьми (в том числе в форме утреннего и вечернего круга), рассматривание картин, иллюстраций;</w:t>
      </w:r>
    </w:p>
    <w:p w:rsidR="00A31E77" w:rsidRPr="00A31E77" w:rsidRDefault="00A31E77" w:rsidP="00A31E77">
      <w:pPr>
        <w:spacing w:after="219"/>
        <w:ind w:left="20" w:right="20" w:firstLine="440"/>
        <w:jc w:val="both"/>
        <w:rPr>
          <w:rFonts w:ascii="Times New Roman" w:eastAsia="Arial Unicode MS" w:hAnsi="Times New Roman" w:cs="Times New Roman"/>
          <w:sz w:val="24"/>
          <w:szCs w:val="24"/>
          <w:lang w:eastAsia="ru-RU"/>
        </w:rPr>
      </w:pPr>
      <w:r w:rsidRPr="00A31E77">
        <w:rPr>
          <w:rFonts w:ascii="Times New Roman" w:eastAsia="Arial Unicode MS" w:hAnsi="Times New Roman" w:cs="Times New Roman"/>
          <w:sz w:val="24"/>
          <w:szCs w:val="24"/>
          <w:lang w:eastAsia="ru-RU"/>
        </w:rPr>
        <w:t xml:space="preserve">-практические, проблемные ситуации, упражнения (по освоению </w:t>
      </w:r>
      <w:proofErr w:type="spellStart"/>
      <w:r w:rsidRPr="00A31E77">
        <w:rPr>
          <w:rFonts w:ascii="Times New Roman" w:eastAsia="Arial Unicode MS" w:hAnsi="Times New Roman" w:cs="Times New Roman"/>
          <w:sz w:val="24"/>
          <w:szCs w:val="24"/>
          <w:lang w:eastAsia="ru-RU"/>
        </w:rPr>
        <w:t>культурногигиенических</w:t>
      </w:r>
      <w:proofErr w:type="spellEnd"/>
      <w:r w:rsidRPr="00A31E77">
        <w:rPr>
          <w:rFonts w:ascii="Times New Roman" w:eastAsia="Arial Unicode MS" w:hAnsi="Times New Roman" w:cs="Times New Roman"/>
          <w:sz w:val="24"/>
          <w:szCs w:val="24"/>
          <w:lang w:eastAsia="ru-RU"/>
        </w:rPr>
        <w:t xml:space="preserve"> навыков и культуры здоровья, правил и норм поведения и другие);</w:t>
      </w:r>
    </w:p>
    <w:p w:rsidR="00A31E77" w:rsidRPr="00A31E77" w:rsidRDefault="00A31E77" w:rsidP="00A31E77">
      <w:pPr>
        <w:spacing w:after="203"/>
        <w:ind w:left="20" w:firstLine="440"/>
        <w:jc w:val="both"/>
        <w:rPr>
          <w:rFonts w:ascii="Times New Roman" w:eastAsia="Arial Unicode MS" w:hAnsi="Times New Roman" w:cs="Times New Roman"/>
          <w:sz w:val="24"/>
          <w:szCs w:val="24"/>
          <w:lang w:eastAsia="ru-RU"/>
        </w:rPr>
      </w:pPr>
      <w:r w:rsidRPr="00A31E77">
        <w:rPr>
          <w:rFonts w:ascii="Times New Roman" w:eastAsia="Arial Unicode MS" w:hAnsi="Times New Roman" w:cs="Times New Roman"/>
          <w:sz w:val="24"/>
          <w:szCs w:val="24"/>
          <w:lang w:eastAsia="ru-RU"/>
        </w:rPr>
        <w:t>-наблюдения за объектами и явлениями природы, трудом взрослых;</w:t>
      </w:r>
    </w:p>
    <w:p w:rsidR="00A31E77" w:rsidRPr="00A31E77" w:rsidRDefault="00A31E77" w:rsidP="00A31E77">
      <w:pPr>
        <w:spacing w:after="176"/>
        <w:ind w:left="20" w:right="20" w:firstLine="440"/>
        <w:jc w:val="both"/>
        <w:rPr>
          <w:rFonts w:ascii="Times New Roman" w:eastAsia="Arial Unicode MS" w:hAnsi="Times New Roman" w:cs="Times New Roman"/>
          <w:sz w:val="24"/>
          <w:szCs w:val="24"/>
          <w:lang w:eastAsia="ru-RU"/>
        </w:rPr>
      </w:pPr>
      <w:r w:rsidRPr="00A31E77">
        <w:rPr>
          <w:rFonts w:ascii="Times New Roman" w:eastAsia="Arial Unicode MS" w:hAnsi="Times New Roman" w:cs="Times New Roman"/>
          <w:sz w:val="24"/>
          <w:szCs w:val="24"/>
          <w:lang w:eastAsia="ru-RU"/>
        </w:rPr>
        <w:t xml:space="preserve">-трудовые поручения и дежурства (сервировка стола к приему пищи, уход за комнатными растениями и </w:t>
      </w:r>
      <w:proofErr w:type="gramStart"/>
      <w:r w:rsidRPr="00A31E77">
        <w:rPr>
          <w:rFonts w:ascii="Times New Roman" w:eastAsia="Arial Unicode MS" w:hAnsi="Times New Roman" w:cs="Times New Roman"/>
          <w:sz w:val="24"/>
          <w:szCs w:val="24"/>
          <w:lang w:eastAsia="ru-RU"/>
        </w:rPr>
        <w:t>другое</w:t>
      </w:r>
      <w:proofErr w:type="gramEnd"/>
      <w:r w:rsidRPr="00A31E77">
        <w:rPr>
          <w:rFonts w:ascii="Times New Roman" w:eastAsia="Arial Unicode MS" w:hAnsi="Times New Roman" w:cs="Times New Roman"/>
          <w:sz w:val="24"/>
          <w:szCs w:val="24"/>
          <w:lang w:eastAsia="ru-RU"/>
        </w:rPr>
        <w:t>);</w:t>
      </w:r>
    </w:p>
    <w:p w:rsidR="00A31E77" w:rsidRPr="00A31E77" w:rsidRDefault="00A31E77" w:rsidP="00A31E77">
      <w:pPr>
        <w:spacing w:after="180"/>
        <w:ind w:left="20" w:right="20" w:firstLine="440"/>
        <w:jc w:val="both"/>
        <w:rPr>
          <w:rFonts w:ascii="Times New Roman" w:eastAsia="Arial Unicode MS" w:hAnsi="Times New Roman" w:cs="Times New Roman"/>
          <w:sz w:val="24"/>
          <w:szCs w:val="24"/>
          <w:lang w:eastAsia="ru-RU"/>
        </w:rPr>
      </w:pPr>
      <w:r w:rsidRPr="00A31E77">
        <w:rPr>
          <w:rFonts w:ascii="Times New Roman" w:eastAsia="Arial Unicode MS" w:hAnsi="Times New Roman" w:cs="Times New Roman"/>
          <w:sz w:val="24"/>
          <w:szCs w:val="24"/>
          <w:lang w:eastAsia="ru-RU"/>
        </w:rPr>
        <w:t>-индивидуальную работу с детьми в соответствии с задачами разных образовательных областей;</w:t>
      </w:r>
    </w:p>
    <w:p w:rsidR="00A31E77" w:rsidRPr="00A31E77" w:rsidRDefault="00A31E77" w:rsidP="00A31E77">
      <w:pPr>
        <w:numPr>
          <w:ilvl w:val="0"/>
          <w:numId w:val="15"/>
        </w:numPr>
        <w:tabs>
          <w:tab w:val="left" w:pos="663"/>
        </w:tabs>
        <w:spacing w:after="0" w:line="240" w:lineRule="auto"/>
        <w:ind w:right="20"/>
        <w:jc w:val="both"/>
        <w:rPr>
          <w:rFonts w:ascii="Times New Roman" w:eastAsia="Arial Unicode MS" w:hAnsi="Times New Roman" w:cs="Times New Roman"/>
          <w:sz w:val="24"/>
          <w:szCs w:val="24"/>
          <w:lang w:eastAsia="ru-RU"/>
        </w:rPr>
      </w:pPr>
      <w:r w:rsidRPr="00A31E77">
        <w:rPr>
          <w:rFonts w:ascii="Times New Roman" w:eastAsia="Arial Unicode MS" w:hAnsi="Times New Roman" w:cs="Times New Roman"/>
          <w:sz w:val="24"/>
          <w:szCs w:val="24"/>
          <w:lang w:eastAsia="ru-RU"/>
        </w:rPr>
        <w:lastRenderedPageBreak/>
        <w:t>продуктивную деятельность детей по интересам детей (рисование, конструирование, лепка и другое);</w:t>
      </w:r>
    </w:p>
    <w:p w:rsidR="00A31E77" w:rsidRPr="00A31E77" w:rsidRDefault="00A31E77" w:rsidP="00A31E77">
      <w:pPr>
        <w:numPr>
          <w:ilvl w:val="0"/>
          <w:numId w:val="15"/>
        </w:numPr>
        <w:tabs>
          <w:tab w:val="left" w:pos="716"/>
        </w:tabs>
        <w:spacing w:after="176" w:line="240" w:lineRule="auto"/>
        <w:ind w:right="20"/>
        <w:jc w:val="both"/>
        <w:rPr>
          <w:rFonts w:ascii="Times New Roman" w:eastAsia="Arial Unicode MS" w:hAnsi="Times New Roman" w:cs="Times New Roman"/>
          <w:sz w:val="24"/>
          <w:szCs w:val="24"/>
          <w:lang w:eastAsia="ru-RU"/>
        </w:rPr>
      </w:pPr>
      <w:r w:rsidRPr="00A31E77">
        <w:rPr>
          <w:rFonts w:ascii="Times New Roman" w:eastAsia="Arial Unicode MS" w:hAnsi="Times New Roman" w:cs="Times New Roman"/>
          <w:sz w:val="24"/>
          <w:szCs w:val="24"/>
          <w:lang w:eastAsia="ru-RU"/>
        </w:rPr>
        <w:t xml:space="preserve">оздоровительные и закаливающие процедуры, здоровьесберегающие мероприятия, двигательную деятельность (подвижные игры, гимнастика и </w:t>
      </w:r>
      <w:proofErr w:type="gramStart"/>
      <w:r w:rsidRPr="00A31E77">
        <w:rPr>
          <w:rFonts w:ascii="Times New Roman" w:eastAsia="Arial Unicode MS" w:hAnsi="Times New Roman" w:cs="Times New Roman"/>
          <w:sz w:val="24"/>
          <w:szCs w:val="24"/>
          <w:lang w:eastAsia="ru-RU"/>
        </w:rPr>
        <w:t>другое</w:t>
      </w:r>
      <w:proofErr w:type="gramEnd"/>
      <w:r w:rsidRPr="00A31E77">
        <w:rPr>
          <w:rFonts w:ascii="Times New Roman" w:eastAsia="Arial Unicode MS" w:hAnsi="Times New Roman" w:cs="Times New Roman"/>
          <w:sz w:val="24"/>
          <w:szCs w:val="24"/>
          <w:lang w:eastAsia="ru-RU"/>
        </w:rPr>
        <w:t>).</w:t>
      </w:r>
    </w:p>
    <w:p w:rsidR="00A31E77" w:rsidRPr="00A31E77" w:rsidRDefault="00A31E77" w:rsidP="00A31E77">
      <w:pPr>
        <w:spacing w:after="184"/>
        <w:ind w:left="20" w:right="20" w:firstLine="460"/>
        <w:jc w:val="both"/>
        <w:rPr>
          <w:rFonts w:ascii="Times New Roman" w:eastAsia="Arial Unicode MS" w:hAnsi="Times New Roman" w:cs="Times New Roman"/>
          <w:sz w:val="24"/>
          <w:szCs w:val="24"/>
          <w:lang w:eastAsia="ru-RU"/>
        </w:rPr>
      </w:pPr>
      <w:r w:rsidRPr="00A31E77">
        <w:rPr>
          <w:rFonts w:ascii="Times New Roman" w:eastAsia="Arial Unicode MS" w:hAnsi="Times New Roman" w:cs="Times New Roman"/>
          <w:sz w:val="24"/>
          <w:szCs w:val="24"/>
          <w:lang w:eastAsia="ru-RU"/>
        </w:rPr>
        <w:t>Согласно требованиям СанПиН 1.2.3685-21 в режиме дня предусмотрено время для проведения занятий.</w:t>
      </w:r>
    </w:p>
    <w:p w:rsidR="00A31E77" w:rsidRPr="00A31E77" w:rsidRDefault="00A31E77" w:rsidP="00A31E77">
      <w:pPr>
        <w:spacing w:after="180"/>
        <w:ind w:left="20" w:right="20" w:firstLine="460"/>
        <w:jc w:val="both"/>
        <w:rPr>
          <w:rFonts w:ascii="Times New Roman" w:eastAsia="Arial Unicode MS" w:hAnsi="Times New Roman" w:cs="Times New Roman"/>
          <w:sz w:val="24"/>
          <w:szCs w:val="24"/>
          <w:lang w:eastAsia="ru-RU"/>
        </w:rPr>
      </w:pPr>
      <w:r w:rsidRPr="00A31E77">
        <w:rPr>
          <w:rFonts w:ascii="Times New Roman" w:eastAsia="Arial Unicode MS" w:hAnsi="Times New Roman" w:cs="Times New Roman"/>
          <w:sz w:val="24"/>
          <w:szCs w:val="24"/>
          <w:lang w:eastAsia="ru-RU"/>
        </w:rPr>
        <w:t>Занятие рассматривается как дело, занимательное и интересное детям, развивающее их; как деятельность, направленная на освоение детьми одной или нескольких образовательных областей, или их интеграцию с использованием разнообразных форм и методов работы, выбор которых осуществляется педагогам самостоятельно. Занятие является формой организации обучения, наряду с экскурсиями, дидактическими играми, играми-путешествиями и другими. Оно может проводиться в виде образовательных ситуаций, тематических событий, проектной деятельности, проблемно-обучающих ситуаций, интегрирующих содержание образовательных областей, творческих и исследовательских проектов и так далее. В рамках отведенного времени педагог может организовывать образовательную деятельность с учетом интересов, желаний детей, их образовательных потребностей, включая детей дошкольного возраста в процесс сотворчества, содействия, сопереживания.</w:t>
      </w:r>
    </w:p>
    <w:p w:rsidR="00A31E77" w:rsidRPr="00A31E77" w:rsidRDefault="00A31E77" w:rsidP="00A31E77">
      <w:pPr>
        <w:spacing w:after="180"/>
        <w:ind w:left="20" w:right="20" w:firstLine="460"/>
        <w:jc w:val="both"/>
        <w:rPr>
          <w:rFonts w:ascii="Times New Roman" w:eastAsia="Arial Unicode MS" w:hAnsi="Times New Roman" w:cs="Times New Roman"/>
          <w:sz w:val="24"/>
          <w:szCs w:val="24"/>
          <w:lang w:eastAsia="ru-RU"/>
        </w:rPr>
      </w:pPr>
      <w:r w:rsidRPr="00A31E77">
        <w:rPr>
          <w:rFonts w:ascii="Times New Roman" w:eastAsia="Arial Unicode MS" w:hAnsi="Times New Roman" w:cs="Times New Roman"/>
          <w:sz w:val="24"/>
          <w:szCs w:val="24"/>
          <w:lang w:eastAsia="ru-RU"/>
        </w:rPr>
        <w:t>При организации занятий педагог использует опыт, накопленный при проведении образовательной деятельности в рамках сформировавшихся подходов. Время проведения занятий, их продолжительность, длительность перерывов, суммарная образовательная нагрузка для детей дошкольного возраста определяются СанПиН 1.2.3685-21.</w:t>
      </w:r>
    </w:p>
    <w:p w:rsidR="00A31E77" w:rsidRPr="00A31E77" w:rsidRDefault="00A31E77" w:rsidP="00A31E77">
      <w:pPr>
        <w:spacing w:after="215"/>
        <w:ind w:left="20" w:right="20" w:firstLine="460"/>
        <w:jc w:val="both"/>
        <w:rPr>
          <w:rFonts w:ascii="Times New Roman" w:eastAsia="Arial Unicode MS" w:hAnsi="Times New Roman" w:cs="Times New Roman"/>
          <w:sz w:val="24"/>
          <w:szCs w:val="24"/>
          <w:lang w:eastAsia="ru-RU"/>
        </w:rPr>
      </w:pPr>
      <w:r w:rsidRPr="00A31E77">
        <w:rPr>
          <w:rFonts w:ascii="Times New Roman" w:eastAsia="Arial Unicode MS" w:hAnsi="Times New Roman" w:cs="Times New Roman"/>
          <w:sz w:val="24"/>
          <w:szCs w:val="24"/>
          <w:lang w:eastAsia="ru-RU"/>
        </w:rPr>
        <w:t>Введение термина "занятие" не означает регламентацию процесса. Термин фиксирует форму организации образовательной деятельности. Содержание и педагогически обоснованную методику проведения занятий педагог может выбирать самостоятельно.</w:t>
      </w:r>
    </w:p>
    <w:p w:rsidR="00A31E77" w:rsidRPr="00A31E77" w:rsidRDefault="00A31E77" w:rsidP="00A31E77">
      <w:pPr>
        <w:spacing w:after="203"/>
        <w:ind w:left="20" w:firstLine="460"/>
        <w:jc w:val="both"/>
        <w:rPr>
          <w:rFonts w:ascii="Times New Roman" w:eastAsia="Arial Unicode MS" w:hAnsi="Times New Roman" w:cs="Times New Roman"/>
          <w:sz w:val="24"/>
          <w:szCs w:val="24"/>
          <w:lang w:eastAsia="ru-RU"/>
        </w:rPr>
      </w:pPr>
      <w:r w:rsidRPr="00A31E77">
        <w:rPr>
          <w:rFonts w:ascii="Times New Roman" w:eastAsia="Arial Unicode MS" w:hAnsi="Times New Roman" w:cs="Times New Roman"/>
          <w:sz w:val="24"/>
          <w:szCs w:val="24"/>
          <w:lang w:eastAsia="ru-RU"/>
        </w:rPr>
        <w:t>Образовательная деятельность, осуществляемая во время прогулки, включает:</w:t>
      </w:r>
    </w:p>
    <w:p w:rsidR="00A31E77" w:rsidRPr="00A31E77" w:rsidRDefault="00A31E77" w:rsidP="00A31E77">
      <w:pPr>
        <w:numPr>
          <w:ilvl w:val="0"/>
          <w:numId w:val="15"/>
        </w:numPr>
        <w:tabs>
          <w:tab w:val="left" w:pos="706"/>
        </w:tabs>
        <w:spacing w:after="180" w:line="240" w:lineRule="auto"/>
        <w:ind w:right="20"/>
        <w:jc w:val="both"/>
        <w:rPr>
          <w:rFonts w:ascii="Times New Roman" w:eastAsia="Arial Unicode MS" w:hAnsi="Times New Roman" w:cs="Times New Roman"/>
          <w:sz w:val="24"/>
          <w:szCs w:val="24"/>
          <w:lang w:eastAsia="ru-RU"/>
        </w:rPr>
      </w:pPr>
      <w:r w:rsidRPr="00A31E77">
        <w:rPr>
          <w:rFonts w:ascii="Times New Roman" w:eastAsia="Arial Unicode MS" w:hAnsi="Times New Roman" w:cs="Times New Roman"/>
          <w:sz w:val="24"/>
          <w:szCs w:val="24"/>
          <w:lang w:eastAsia="ru-RU"/>
        </w:rPr>
        <w:t>наблюдения за объектами и явлениями природы, направленные на установление разнообразных связей и зависимостей в природе, воспитание отношения к ней;</w:t>
      </w:r>
    </w:p>
    <w:p w:rsidR="00A31E77" w:rsidRPr="00A31E77" w:rsidRDefault="00A31E77" w:rsidP="00A31E77">
      <w:pPr>
        <w:spacing w:after="215"/>
        <w:ind w:left="20" w:right="20" w:firstLine="460"/>
        <w:jc w:val="both"/>
        <w:rPr>
          <w:rFonts w:ascii="Times New Roman" w:eastAsia="Arial Unicode MS" w:hAnsi="Times New Roman" w:cs="Times New Roman"/>
          <w:sz w:val="24"/>
          <w:szCs w:val="24"/>
          <w:lang w:eastAsia="ru-RU"/>
        </w:rPr>
      </w:pPr>
      <w:r w:rsidRPr="00A31E77">
        <w:rPr>
          <w:rFonts w:ascii="Times New Roman" w:eastAsia="Arial Unicode MS" w:hAnsi="Times New Roman" w:cs="Times New Roman"/>
          <w:sz w:val="24"/>
          <w:szCs w:val="24"/>
          <w:lang w:eastAsia="ru-RU"/>
        </w:rPr>
        <w:t>- подвижные игры и спортивные упражнения, направленные на оптимизацию режима двигательной активности и укрепление здоровья детей;</w:t>
      </w:r>
    </w:p>
    <w:p w:rsidR="00A31E77" w:rsidRPr="00A31E77" w:rsidRDefault="00A31E77" w:rsidP="00A31E77">
      <w:pPr>
        <w:numPr>
          <w:ilvl w:val="0"/>
          <w:numId w:val="15"/>
        </w:numPr>
        <w:tabs>
          <w:tab w:val="left" w:pos="610"/>
        </w:tabs>
        <w:spacing w:after="196" w:line="240" w:lineRule="auto"/>
        <w:jc w:val="both"/>
        <w:rPr>
          <w:rFonts w:ascii="Times New Roman" w:eastAsia="Arial Unicode MS" w:hAnsi="Times New Roman" w:cs="Times New Roman"/>
          <w:sz w:val="24"/>
          <w:szCs w:val="24"/>
          <w:lang w:eastAsia="ru-RU"/>
        </w:rPr>
      </w:pPr>
      <w:r w:rsidRPr="00A31E77">
        <w:rPr>
          <w:rFonts w:ascii="Times New Roman" w:eastAsia="Arial Unicode MS" w:hAnsi="Times New Roman" w:cs="Times New Roman"/>
          <w:sz w:val="24"/>
          <w:szCs w:val="24"/>
          <w:lang w:eastAsia="ru-RU"/>
        </w:rPr>
        <w:t>экспериментирование с объектами неживой природы;</w:t>
      </w:r>
    </w:p>
    <w:p w:rsidR="00A31E77" w:rsidRPr="00A31E77" w:rsidRDefault="00A31E77" w:rsidP="00A31E77">
      <w:pPr>
        <w:numPr>
          <w:ilvl w:val="0"/>
          <w:numId w:val="15"/>
        </w:numPr>
        <w:tabs>
          <w:tab w:val="left" w:pos="774"/>
        </w:tabs>
        <w:spacing w:after="0" w:line="240" w:lineRule="auto"/>
        <w:ind w:right="20"/>
        <w:jc w:val="both"/>
        <w:rPr>
          <w:rFonts w:ascii="Times New Roman" w:eastAsia="Arial Unicode MS" w:hAnsi="Times New Roman" w:cs="Times New Roman"/>
          <w:sz w:val="24"/>
          <w:szCs w:val="24"/>
          <w:lang w:eastAsia="ru-RU"/>
        </w:rPr>
      </w:pPr>
      <w:r w:rsidRPr="00A31E77">
        <w:rPr>
          <w:rFonts w:ascii="Times New Roman" w:eastAsia="Arial Unicode MS" w:hAnsi="Times New Roman" w:cs="Times New Roman"/>
          <w:sz w:val="24"/>
          <w:szCs w:val="24"/>
          <w:lang w:eastAsia="ru-RU"/>
        </w:rPr>
        <w:t>сюжетно-ролевые и конструктивные игры (с песком, со снегом, с природным материалом);</w:t>
      </w:r>
    </w:p>
    <w:p w:rsidR="00A31E77" w:rsidRPr="00A31E77" w:rsidRDefault="00A31E77" w:rsidP="00A31E77">
      <w:pPr>
        <w:numPr>
          <w:ilvl w:val="0"/>
          <w:numId w:val="15"/>
        </w:numPr>
        <w:tabs>
          <w:tab w:val="left" w:pos="610"/>
        </w:tabs>
        <w:spacing w:after="0" w:line="240" w:lineRule="auto"/>
        <w:jc w:val="both"/>
        <w:rPr>
          <w:rFonts w:ascii="Times New Roman" w:eastAsia="Arial Unicode MS" w:hAnsi="Times New Roman" w:cs="Times New Roman"/>
          <w:sz w:val="24"/>
          <w:szCs w:val="24"/>
          <w:lang w:eastAsia="ru-RU"/>
        </w:rPr>
      </w:pPr>
      <w:r w:rsidRPr="00A31E77">
        <w:rPr>
          <w:rFonts w:ascii="Times New Roman" w:eastAsia="Arial Unicode MS" w:hAnsi="Times New Roman" w:cs="Times New Roman"/>
          <w:sz w:val="24"/>
          <w:szCs w:val="24"/>
          <w:lang w:eastAsia="ru-RU"/>
        </w:rPr>
        <w:t xml:space="preserve">элементарную трудовую деятельность детей на </w:t>
      </w:r>
      <w:proofErr w:type="gramStart"/>
      <w:r w:rsidRPr="00A31E77">
        <w:rPr>
          <w:rFonts w:ascii="Times New Roman" w:eastAsia="Arial Unicode MS" w:hAnsi="Times New Roman" w:cs="Times New Roman"/>
          <w:sz w:val="24"/>
          <w:szCs w:val="24"/>
          <w:lang w:eastAsia="ru-RU"/>
        </w:rPr>
        <w:t>участке</w:t>
      </w:r>
      <w:proofErr w:type="gramEnd"/>
      <w:r w:rsidRPr="00A31E77">
        <w:rPr>
          <w:rFonts w:ascii="Times New Roman" w:eastAsia="Arial Unicode MS" w:hAnsi="Times New Roman" w:cs="Times New Roman"/>
          <w:sz w:val="24"/>
          <w:szCs w:val="24"/>
          <w:lang w:eastAsia="ru-RU"/>
        </w:rPr>
        <w:t xml:space="preserve"> ДОО;</w:t>
      </w:r>
    </w:p>
    <w:p w:rsidR="00A31E77" w:rsidRPr="00A31E77" w:rsidRDefault="00A31E77" w:rsidP="00A31E77">
      <w:pPr>
        <w:numPr>
          <w:ilvl w:val="0"/>
          <w:numId w:val="15"/>
        </w:numPr>
        <w:tabs>
          <w:tab w:val="left" w:pos="619"/>
        </w:tabs>
        <w:spacing w:after="0" w:line="240" w:lineRule="auto"/>
        <w:jc w:val="both"/>
        <w:rPr>
          <w:rFonts w:ascii="Times New Roman" w:eastAsia="Arial Unicode MS" w:hAnsi="Times New Roman" w:cs="Times New Roman"/>
          <w:sz w:val="24"/>
          <w:szCs w:val="24"/>
          <w:lang w:eastAsia="ru-RU"/>
        </w:rPr>
      </w:pPr>
      <w:r w:rsidRPr="00A31E77">
        <w:rPr>
          <w:rFonts w:ascii="Times New Roman" w:eastAsia="Arial Unicode MS" w:hAnsi="Times New Roman" w:cs="Times New Roman"/>
          <w:sz w:val="24"/>
          <w:szCs w:val="24"/>
          <w:lang w:eastAsia="ru-RU"/>
        </w:rPr>
        <w:t>свободное общение педагога с детьми, индивидуальную работу;</w:t>
      </w:r>
    </w:p>
    <w:p w:rsidR="00A31E77" w:rsidRPr="00A31E77" w:rsidRDefault="00A31E77" w:rsidP="00A31E77">
      <w:pPr>
        <w:numPr>
          <w:ilvl w:val="0"/>
          <w:numId w:val="15"/>
        </w:numPr>
        <w:tabs>
          <w:tab w:val="left" w:pos="619"/>
        </w:tabs>
        <w:spacing w:after="0" w:line="240" w:lineRule="auto"/>
        <w:jc w:val="both"/>
        <w:rPr>
          <w:rFonts w:ascii="Times New Roman" w:eastAsia="Arial Unicode MS" w:hAnsi="Times New Roman" w:cs="Times New Roman"/>
          <w:sz w:val="24"/>
          <w:szCs w:val="24"/>
          <w:lang w:eastAsia="ru-RU"/>
        </w:rPr>
      </w:pPr>
      <w:r w:rsidRPr="00A31E77">
        <w:rPr>
          <w:rFonts w:ascii="Times New Roman" w:eastAsia="Arial Unicode MS" w:hAnsi="Times New Roman" w:cs="Times New Roman"/>
          <w:sz w:val="24"/>
          <w:szCs w:val="24"/>
          <w:lang w:eastAsia="ru-RU"/>
        </w:rPr>
        <w:t>проведение спортивных праздников (при необходимости).</w:t>
      </w:r>
    </w:p>
    <w:p w:rsidR="00A31E77" w:rsidRPr="00A31E77" w:rsidRDefault="00A31E77" w:rsidP="00A31E77">
      <w:pPr>
        <w:spacing w:after="176"/>
        <w:ind w:left="20" w:right="20" w:firstLine="460"/>
        <w:jc w:val="both"/>
        <w:rPr>
          <w:rFonts w:ascii="Times New Roman" w:eastAsia="Arial Unicode MS" w:hAnsi="Times New Roman" w:cs="Times New Roman"/>
          <w:sz w:val="24"/>
          <w:szCs w:val="24"/>
          <w:lang w:eastAsia="ru-RU"/>
        </w:rPr>
      </w:pPr>
      <w:r w:rsidRPr="00A31E77">
        <w:rPr>
          <w:rFonts w:ascii="Times New Roman" w:eastAsia="Arial Unicode MS" w:hAnsi="Times New Roman" w:cs="Times New Roman"/>
          <w:sz w:val="24"/>
          <w:szCs w:val="24"/>
          <w:lang w:eastAsia="ru-RU"/>
        </w:rPr>
        <w:t>Образовательная деятельность, осуществляемая во вторую половину дня, может включать:</w:t>
      </w:r>
    </w:p>
    <w:p w:rsidR="00A31E77" w:rsidRPr="00A31E77" w:rsidRDefault="00A31E77" w:rsidP="00A31E77">
      <w:pPr>
        <w:numPr>
          <w:ilvl w:val="0"/>
          <w:numId w:val="15"/>
        </w:numPr>
        <w:tabs>
          <w:tab w:val="left" w:pos="615"/>
        </w:tabs>
        <w:spacing w:after="0" w:line="240" w:lineRule="auto"/>
        <w:ind w:right="20"/>
        <w:jc w:val="both"/>
        <w:rPr>
          <w:rFonts w:ascii="Times New Roman" w:eastAsia="Arial Unicode MS" w:hAnsi="Times New Roman" w:cs="Times New Roman"/>
          <w:sz w:val="24"/>
          <w:szCs w:val="24"/>
          <w:lang w:eastAsia="ru-RU"/>
        </w:rPr>
      </w:pPr>
      <w:r w:rsidRPr="00A31E77">
        <w:rPr>
          <w:rFonts w:ascii="Times New Roman" w:eastAsia="Arial Unicode MS" w:hAnsi="Times New Roman" w:cs="Times New Roman"/>
          <w:sz w:val="24"/>
          <w:szCs w:val="24"/>
          <w:lang w:eastAsia="ru-RU"/>
        </w:rPr>
        <w:t>элементарную трудовую деятельность детей (уборка групповой комнаты; ремонт книг, настольно-печатных игр; стирка кукольного белья; изготовление игрушек-самоделок для игр малышей);</w:t>
      </w:r>
    </w:p>
    <w:p w:rsidR="00A31E77" w:rsidRPr="00A31E77" w:rsidRDefault="00A31E77" w:rsidP="00A31E77">
      <w:pPr>
        <w:numPr>
          <w:ilvl w:val="0"/>
          <w:numId w:val="15"/>
        </w:numPr>
        <w:tabs>
          <w:tab w:val="left" w:pos="615"/>
        </w:tabs>
        <w:spacing w:after="219" w:line="240" w:lineRule="auto"/>
        <w:ind w:right="20"/>
        <w:jc w:val="both"/>
        <w:rPr>
          <w:rFonts w:ascii="Times New Roman" w:eastAsia="Arial Unicode MS" w:hAnsi="Times New Roman" w:cs="Times New Roman"/>
          <w:sz w:val="24"/>
          <w:szCs w:val="24"/>
          <w:lang w:eastAsia="ru-RU"/>
        </w:rPr>
      </w:pPr>
      <w:proofErr w:type="gramStart"/>
      <w:r w:rsidRPr="00A31E77">
        <w:rPr>
          <w:rFonts w:ascii="Times New Roman" w:eastAsia="Arial Unicode MS" w:hAnsi="Times New Roman" w:cs="Times New Roman"/>
          <w:sz w:val="24"/>
          <w:szCs w:val="24"/>
          <w:lang w:eastAsia="ru-RU"/>
        </w:rPr>
        <w:t>проведение зрелищных мероприятий, развлечений, праздников (кукольный, настольный, теневой театры, игры-драматизации; концерты; спортивные, музыкальные и литературные досуги и другое);</w:t>
      </w:r>
      <w:proofErr w:type="gramEnd"/>
    </w:p>
    <w:p w:rsidR="00A31E77" w:rsidRPr="00A31E77" w:rsidRDefault="00A31E77" w:rsidP="00A31E77">
      <w:pPr>
        <w:numPr>
          <w:ilvl w:val="0"/>
          <w:numId w:val="15"/>
        </w:numPr>
        <w:tabs>
          <w:tab w:val="left" w:pos="622"/>
        </w:tabs>
        <w:spacing w:after="3" w:line="240" w:lineRule="auto"/>
        <w:jc w:val="both"/>
        <w:rPr>
          <w:rFonts w:ascii="Times New Roman" w:eastAsia="Arial Unicode MS" w:hAnsi="Times New Roman" w:cs="Times New Roman"/>
          <w:sz w:val="24"/>
          <w:szCs w:val="24"/>
          <w:lang w:eastAsia="ru-RU"/>
        </w:rPr>
      </w:pPr>
      <w:proofErr w:type="gramStart"/>
      <w:r w:rsidRPr="00A31E77">
        <w:rPr>
          <w:rFonts w:ascii="Times New Roman" w:eastAsia="Arial Unicode MS" w:hAnsi="Times New Roman" w:cs="Times New Roman"/>
          <w:sz w:val="24"/>
          <w:szCs w:val="24"/>
          <w:lang w:eastAsia="ru-RU"/>
        </w:rPr>
        <w:lastRenderedPageBreak/>
        <w:t>игровые ситуации, индивидуальные игры и игры небольшими подгруппами (сюжетно-</w:t>
      </w:r>
      <w:proofErr w:type="gramEnd"/>
    </w:p>
    <w:p w:rsidR="00A31E77" w:rsidRPr="00A31E77" w:rsidRDefault="00A31E77" w:rsidP="00A31E77">
      <w:pPr>
        <w:spacing w:after="146"/>
        <w:ind w:left="20" w:firstLine="420"/>
        <w:jc w:val="both"/>
        <w:rPr>
          <w:rFonts w:ascii="Times New Roman" w:eastAsia="Arial Unicode MS" w:hAnsi="Times New Roman" w:cs="Times New Roman"/>
          <w:sz w:val="24"/>
          <w:szCs w:val="24"/>
          <w:lang w:eastAsia="ru-RU"/>
        </w:rPr>
      </w:pPr>
      <w:r w:rsidRPr="00A31E77">
        <w:rPr>
          <w:rFonts w:ascii="Times New Roman" w:eastAsia="Arial Unicode MS" w:hAnsi="Times New Roman" w:cs="Times New Roman"/>
          <w:sz w:val="24"/>
          <w:szCs w:val="24"/>
          <w:lang w:eastAsia="ru-RU"/>
        </w:rPr>
        <w:t>ролевые, режиссерские, дидактические, подвижные, музыкальные и другие);</w:t>
      </w:r>
    </w:p>
    <w:p w:rsidR="00A31E77" w:rsidRPr="00A31E77" w:rsidRDefault="00A31E77" w:rsidP="00A31E77">
      <w:pPr>
        <w:numPr>
          <w:ilvl w:val="0"/>
          <w:numId w:val="15"/>
        </w:numPr>
        <w:tabs>
          <w:tab w:val="left" w:pos="673"/>
        </w:tabs>
        <w:spacing w:after="184" w:line="240" w:lineRule="auto"/>
        <w:ind w:right="20"/>
        <w:jc w:val="both"/>
        <w:rPr>
          <w:rFonts w:ascii="Times New Roman" w:eastAsia="Arial Unicode MS" w:hAnsi="Times New Roman" w:cs="Times New Roman"/>
          <w:sz w:val="24"/>
          <w:szCs w:val="24"/>
          <w:lang w:eastAsia="ru-RU"/>
        </w:rPr>
      </w:pPr>
      <w:r w:rsidRPr="00A31E77">
        <w:rPr>
          <w:rFonts w:ascii="Times New Roman" w:eastAsia="Arial Unicode MS" w:hAnsi="Times New Roman" w:cs="Times New Roman"/>
          <w:sz w:val="24"/>
          <w:szCs w:val="24"/>
          <w:lang w:eastAsia="ru-RU"/>
        </w:rPr>
        <w:t>опыты и эксперименты, практико-ориентированные проекты, коллекционирование и другое;</w:t>
      </w:r>
    </w:p>
    <w:p w:rsidR="00A31E77" w:rsidRPr="00A31E77" w:rsidRDefault="00A31E77" w:rsidP="00A31E77">
      <w:pPr>
        <w:numPr>
          <w:ilvl w:val="0"/>
          <w:numId w:val="15"/>
        </w:numPr>
        <w:tabs>
          <w:tab w:val="left" w:pos="687"/>
        </w:tabs>
        <w:spacing w:after="180" w:line="240" w:lineRule="auto"/>
        <w:ind w:right="20"/>
        <w:jc w:val="both"/>
        <w:rPr>
          <w:rFonts w:ascii="Times New Roman" w:eastAsia="Arial Unicode MS" w:hAnsi="Times New Roman" w:cs="Times New Roman"/>
          <w:sz w:val="24"/>
          <w:szCs w:val="24"/>
          <w:lang w:eastAsia="ru-RU"/>
        </w:rPr>
      </w:pPr>
      <w:r w:rsidRPr="00A31E77">
        <w:rPr>
          <w:rFonts w:ascii="Times New Roman" w:eastAsia="Arial Unicode MS" w:hAnsi="Times New Roman" w:cs="Times New Roman"/>
          <w:sz w:val="24"/>
          <w:szCs w:val="24"/>
          <w:lang w:eastAsia="ru-RU"/>
        </w:rPr>
        <w:t>чтение художественной литературы, прослушивание аудиозаписей лучших образов чтения, рассматривание иллюстраций, просмотр мультфильмов и так далее;</w:t>
      </w:r>
    </w:p>
    <w:p w:rsidR="00A31E77" w:rsidRPr="00A31E77" w:rsidRDefault="00A31E77" w:rsidP="00A31E77">
      <w:pPr>
        <w:spacing w:after="180"/>
        <w:ind w:left="20" w:right="20"/>
        <w:jc w:val="both"/>
        <w:rPr>
          <w:rFonts w:ascii="Times New Roman" w:eastAsia="Arial Unicode MS" w:hAnsi="Times New Roman" w:cs="Times New Roman"/>
          <w:sz w:val="24"/>
          <w:szCs w:val="24"/>
          <w:lang w:eastAsia="ru-RU"/>
        </w:rPr>
      </w:pPr>
      <w:r w:rsidRPr="00A31E77">
        <w:rPr>
          <w:rFonts w:ascii="Times New Roman" w:eastAsia="Arial Unicode MS" w:hAnsi="Times New Roman" w:cs="Times New Roman"/>
          <w:sz w:val="24"/>
          <w:szCs w:val="24"/>
          <w:lang w:eastAsia="ru-RU"/>
        </w:rPr>
        <w:t>- слушание и исполнение музыкальных произведений, музыкально-</w:t>
      </w:r>
      <w:proofErr w:type="gramStart"/>
      <w:r w:rsidRPr="00A31E77">
        <w:rPr>
          <w:rFonts w:ascii="Times New Roman" w:eastAsia="Arial Unicode MS" w:hAnsi="Times New Roman" w:cs="Times New Roman"/>
          <w:sz w:val="24"/>
          <w:szCs w:val="24"/>
          <w:lang w:eastAsia="ru-RU"/>
        </w:rPr>
        <w:t>ритмические движения</w:t>
      </w:r>
      <w:proofErr w:type="gramEnd"/>
      <w:r w:rsidRPr="00A31E77">
        <w:rPr>
          <w:rFonts w:ascii="Times New Roman" w:eastAsia="Arial Unicode MS" w:hAnsi="Times New Roman" w:cs="Times New Roman"/>
          <w:sz w:val="24"/>
          <w:szCs w:val="24"/>
          <w:lang w:eastAsia="ru-RU"/>
        </w:rPr>
        <w:t>, музыкальные игры и импровизации;</w:t>
      </w:r>
    </w:p>
    <w:p w:rsidR="00A31E77" w:rsidRPr="00A31E77" w:rsidRDefault="00A31E77" w:rsidP="00A31E77">
      <w:pPr>
        <w:numPr>
          <w:ilvl w:val="0"/>
          <w:numId w:val="15"/>
        </w:numPr>
        <w:tabs>
          <w:tab w:val="left" w:pos="716"/>
        </w:tabs>
        <w:spacing w:after="0" w:line="240" w:lineRule="auto"/>
        <w:ind w:right="20"/>
        <w:jc w:val="both"/>
        <w:rPr>
          <w:rFonts w:ascii="Times New Roman" w:eastAsia="Arial Unicode MS" w:hAnsi="Times New Roman" w:cs="Times New Roman"/>
          <w:sz w:val="24"/>
          <w:szCs w:val="24"/>
          <w:lang w:eastAsia="ru-RU"/>
        </w:rPr>
      </w:pPr>
      <w:r w:rsidRPr="00A31E77">
        <w:rPr>
          <w:rFonts w:ascii="Times New Roman" w:eastAsia="Arial Unicode MS" w:hAnsi="Times New Roman" w:cs="Times New Roman"/>
          <w:sz w:val="24"/>
          <w:szCs w:val="24"/>
          <w:lang w:eastAsia="ru-RU"/>
        </w:rPr>
        <w:t>организация и (или) посещение выставок детского творчества, изобразительного искусства, мастерских; просмотр репродукций картин классиков и современных художников и другого;</w:t>
      </w:r>
    </w:p>
    <w:p w:rsidR="00A31E77" w:rsidRPr="00A31E77" w:rsidRDefault="00A31E77" w:rsidP="00A31E77">
      <w:pPr>
        <w:spacing w:after="0"/>
        <w:ind w:left="440" w:right="820"/>
        <w:rPr>
          <w:rFonts w:ascii="Times New Roman" w:eastAsia="Arial Unicode MS" w:hAnsi="Times New Roman" w:cs="Times New Roman"/>
          <w:sz w:val="24"/>
          <w:szCs w:val="24"/>
          <w:lang w:eastAsia="ru-RU"/>
        </w:rPr>
      </w:pPr>
      <w:r w:rsidRPr="00A31E77">
        <w:rPr>
          <w:rFonts w:ascii="Times New Roman" w:eastAsia="Arial Unicode MS" w:hAnsi="Times New Roman" w:cs="Times New Roman"/>
          <w:sz w:val="24"/>
          <w:szCs w:val="24"/>
          <w:lang w:eastAsia="ru-RU"/>
        </w:rPr>
        <w:t>-индивидуальную работу по всем видам деятельности и образовательным областям; - работу с родителями (законными представителями).</w:t>
      </w:r>
    </w:p>
    <w:p w:rsidR="00A31E77" w:rsidRPr="00A31E77" w:rsidRDefault="00A31E77" w:rsidP="00A31E77">
      <w:pPr>
        <w:spacing w:after="180"/>
        <w:ind w:left="20" w:right="20" w:firstLine="420"/>
        <w:jc w:val="both"/>
        <w:rPr>
          <w:rFonts w:ascii="Times New Roman" w:eastAsia="Arial Unicode MS" w:hAnsi="Times New Roman" w:cs="Times New Roman"/>
          <w:sz w:val="24"/>
          <w:szCs w:val="24"/>
          <w:lang w:eastAsia="ru-RU"/>
        </w:rPr>
      </w:pPr>
      <w:r w:rsidRPr="00A31E77">
        <w:rPr>
          <w:rFonts w:ascii="Times New Roman" w:eastAsia="Arial Unicode MS" w:hAnsi="Times New Roman" w:cs="Times New Roman"/>
          <w:sz w:val="24"/>
          <w:szCs w:val="24"/>
          <w:lang w:eastAsia="ru-RU"/>
        </w:rPr>
        <w:t xml:space="preserve">Для организации самостоятельной деятельности детей в группе создаются различные центры активности (игровой, </w:t>
      </w:r>
      <w:proofErr w:type="gramStart"/>
      <w:r w:rsidRPr="00A31E77">
        <w:rPr>
          <w:rFonts w:ascii="Times New Roman" w:eastAsia="Arial Unicode MS" w:hAnsi="Times New Roman" w:cs="Times New Roman"/>
          <w:sz w:val="24"/>
          <w:szCs w:val="24"/>
          <w:lang w:eastAsia="ru-RU"/>
        </w:rPr>
        <w:t>литературный</w:t>
      </w:r>
      <w:proofErr w:type="gramEnd"/>
      <w:r w:rsidRPr="00A31E77">
        <w:rPr>
          <w:rFonts w:ascii="Times New Roman" w:eastAsia="Arial Unicode MS" w:hAnsi="Times New Roman" w:cs="Times New Roman"/>
          <w:sz w:val="24"/>
          <w:szCs w:val="24"/>
          <w:lang w:eastAsia="ru-RU"/>
        </w:rPr>
        <w:t xml:space="preserve">, спортивный, творчества, познания и другое). Самостоятельная деятельность предполагает самостоятельный выбор ребенком ее содержания, времени, партнеров. Педагог может направлять и поддерживать свободную самостоятельную деятельность детей (создавать проблемно-игровые ситуации, ситуации общения, поддерживать познавательные интересы детей, изменять предметно-развивающую среду и </w:t>
      </w:r>
      <w:proofErr w:type="gramStart"/>
      <w:r w:rsidRPr="00A31E77">
        <w:rPr>
          <w:rFonts w:ascii="Times New Roman" w:eastAsia="Arial Unicode MS" w:hAnsi="Times New Roman" w:cs="Times New Roman"/>
          <w:sz w:val="24"/>
          <w:szCs w:val="24"/>
          <w:lang w:eastAsia="ru-RU"/>
        </w:rPr>
        <w:t>другое</w:t>
      </w:r>
      <w:proofErr w:type="gramEnd"/>
      <w:r w:rsidRPr="00A31E77">
        <w:rPr>
          <w:rFonts w:ascii="Times New Roman" w:eastAsia="Arial Unicode MS" w:hAnsi="Times New Roman" w:cs="Times New Roman"/>
          <w:sz w:val="24"/>
          <w:szCs w:val="24"/>
          <w:lang w:eastAsia="ru-RU"/>
        </w:rPr>
        <w:t>).</w:t>
      </w:r>
    </w:p>
    <w:p w:rsidR="00A31E77" w:rsidRPr="00A31E77" w:rsidRDefault="00A31E77" w:rsidP="00A31E77">
      <w:pPr>
        <w:spacing w:after="176"/>
        <w:ind w:left="20" w:right="20" w:firstLine="420"/>
        <w:jc w:val="both"/>
        <w:rPr>
          <w:rFonts w:ascii="Times New Roman" w:eastAsia="Arial Unicode MS" w:hAnsi="Times New Roman" w:cs="Times New Roman"/>
          <w:sz w:val="24"/>
          <w:szCs w:val="24"/>
          <w:lang w:eastAsia="ru-RU"/>
        </w:rPr>
      </w:pPr>
      <w:r w:rsidRPr="00A31E77">
        <w:rPr>
          <w:rFonts w:ascii="Times New Roman" w:eastAsia="Arial Unicode MS" w:hAnsi="Times New Roman" w:cs="Times New Roman"/>
          <w:sz w:val="24"/>
          <w:szCs w:val="24"/>
          <w:lang w:eastAsia="ru-RU"/>
        </w:rPr>
        <w:t>Во вторую половину дня педагог может организовывать</w:t>
      </w:r>
      <w:r w:rsidRPr="00A31E77">
        <w:rPr>
          <w:rFonts w:ascii="Times New Roman" w:eastAsia="Arial Unicode MS" w:hAnsi="Times New Roman" w:cs="Times New Roman"/>
          <w:b/>
          <w:bCs/>
          <w:sz w:val="24"/>
          <w:szCs w:val="24"/>
          <w:shd w:val="clear" w:color="auto" w:fill="FFFFFF"/>
          <w:lang w:eastAsia="ru-RU"/>
        </w:rPr>
        <w:t xml:space="preserve"> культурные практики.</w:t>
      </w:r>
      <w:r w:rsidRPr="00A31E77">
        <w:rPr>
          <w:rFonts w:ascii="Times New Roman" w:eastAsia="Arial Unicode MS" w:hAnsi="Times New Roman" w:cs="Times New Roman"/>
          <w:sz w:val="24"/>
          <w:szCs w:val="24"/>
          <w:lang w:eastAsia="ru-RU"/>
        </w:rPr>
        <w:t xml:space="preserve"> Они расширяют социальные и практические компоненты содержания образования, способствуют формированию у детей культурных умений при взаимодействии </w:t>
      </w:r>
      <w:proofErr w:type="gramStart"/>
      <w:r w:rsidRPr="00A31E77">
        <w:rPr>
          <w:rFonts w:ascii="Times New Roman" w:eastAsia="Arial Unicode MS" w:hAnsi="Times New Roman" w:cs="Times New Roman"/>
          <w:sz w:val="24"/>
          <w:szCs w:val="24"/>
          <w:lang w:eastAsia="ru-RU"/>
        </w:rPr>
        <w:t>со</w:t>
      </w:r>
      <w:proofErr w:type="gramEnd"/>
      <w:r w:rsidRPr="00A31E77">
        <w:rPr>
          <w:rFonts w:ascii="Times New Roman" w:eastAsia="Arial Unicode MS" w:hAnsi="Times New Roman" w:cs="Times New Roman"/>
          <w:sz w:val="24"/>
          <w:szCs w:val="24"/>
          <w:lang w:eastAsia="ru-RU"/>
        </w:rPr>
        <w:t xml:space="preserve"> взрослым и самостоятельной деятельности. Ценность культурных практик состоит в том, что они ориентированы на проявление детьми самостоятельности и творчества, активности и инициативности в разных видах деятельности, обеспечивают их продуктивность.</w:t>
      </w:r>
    </w:p>
    <w:p w:rsidR="00A31E77" w:rsidRPr="00A31E77" w:rsidRDefault="00A31E77" w:rsidP="00A31E77">
      <w:pPr>
        <w:spacing w:after="184"/>
        <w:ind w:left="20" w:right="20" w:firstLine="420"/>
        <w:jc w:val="both"/>
        <w:rPr>
          <w:rFonts w:ascii="Times New Roman" w:eastAsia="Arial Unicode MS" w:hAnsi="Times New Roman" w:cs="Times New Roman"/>
          <w:sz w:val="24"/>
          <w:szCs w:val="24"/>
          <w:lang w:eastAsia="ru-RU"/>
        </w:rPr>
      </w:pPr>
      <w:r w:rsidRPr="00A31E77">
        <w:rPr>
          <w:rFonts w:ascii="Times New Roman" w:eastAsia="Arial Unicode MS" w:hAnsi="Times New Roman" w:cs="Times New Roman"/>
          <w:sz w:val="24"/>
          <w:szCs w:val="24"/>
          <w:lang w:eastAsia="ru-RU"/>
        </w:rPr>
        <w:t>К культурным практикам относят игровую, продуктивную, познавательн</w:t>
      </w:r>
      <w:proofErr w:type="gramStart"/>
      <w:r w:rsidRPr="00A31E77">
        <w:rPr>
          <w:rFonts w:ascii="Times New Roman" w:eastAsia="Arial Unicode MS" w:hAnsi="Times New Roman" w:cs="Times New Roman"/>
          <w:sz w:val="24"/>
          <w:szCs w:val="24"/>
          <w:lang w:eastAsia="ru-RU"/>
        </w:rPr>
        <w:t>о-</w:t>
      </w:r>
      <w:proofErr w:type="gramEnd"/>
      <w:r w:rsidRPr="00A31E77">
        <w:rPr>
          <w:rFonts w:ascii="Times New Roman" w:eastAsia="Arial Unicode MS" w:hAnsi="Times New Roman" w:cs="Times New Roman"/>
          <w:sz w:val="24"/>
          <w:szCs w:val="24"/>
          <w:lang w:eastAsia="ru-RU"/>
        </w:rPr>
        <w:t xml:space="preserve"> исследовательскую, коммуникативную практики, чтение художественной литературы.</w:t>
      </w:r>
    </w:p>
    <w:p w:rsidR="00A31E77" w:rsidRPr="00A31E77" w:rsidRDefault="00A31E77" w:rsidP="00A31E77">
      <w:pPr>
        <w:spacing w:after="180"/>
        <w:ind w:left="20" w:right="20" w:firstLine="420"/>
        <w:jc w:val="both"/>
        <w:rPr>
          <w:rFonts w:ascii="Times New Roman" w:eastAsia="Arial Unicode MS" w:hAnsi="Times New Roman" w:cs="Times New Roman"/>
          <w:sz w:val="24"/>
          <w:szCs w:val="24"/>
          <w:lang w:eastAsia="ru-RU"/>
        </w:rPr>
      </w:pPr>
      <w:r w:rsidRPr="00A31E77">
        <w:rPr>
          <w:rFonts w:ascii="Times New Roman" w:eastAsia="Arial Unicode MS" w:hAnsi="Times New Roman" w:cs="Times New Roman"/>
          <w:sz w:val="24"/>
          <w:szCs w:val="24"/>
          <w:lang w:eastAsia="ru-RU"/>
        </w:rPr>
        <w:t xml:space="preserve">Культурные практики предоставляют ребенку возможность проявить свою </w:t>
      </w:r>
      <w:proofErr w:type="spellStart"/>
      <w:r w:rsidRPr="00A31E77">
        <w:rPr>
          <w:rFonts w:ascii="Times New Roman" w:eastAsia="Arial Unicode MS" w:hAnsi="Times New Roman" w:cs="Times New Roman"/>
          <w:sz w:val="24"/>
          <w:szCs w:val="24"/>
          <w:lang w:eastAsia="ru-RU"/>
        </w:rPr>
        <w:t>субъектность</w:t>
      </w:r>
      <w:proofErr w:type="spellEnd"/>
      <w:r w:rsidRPr="00A31E77">
        <w:rPr>
          <w:rFonts w:ascii="Times New Roman" w:eastAsia="Arial Unicode MS" w:hAnsi="Times New Roman" w:cs="Times New Roman"/>
          <w:sz w:val="24"/>
          <w:szCs w:val="24"/>
          <w:lang w:eastAsia="ru-RU"/>
        </w:rPr>
        <w:t xml:space="preserve"> с разных сторон, что, в свою очередь, способствует становлению разных видов детских инициатив:</w:t>
      </w:r>
    </w:p>
    <w:p w:rsidR="00A31E77" w:rsidRPr="00A31E77" w:rsidRDefault="00A31E77" w:rsidP="00A31E77">
      <w:pPr>
        <w:numPr>
          <w:ilvl w:val="0"/>
          <w:numId w:val="15"/>
        </w:numPr>
        <w:tabs>
          <w:tab w:val="left" w:pos="697"/>
        </w:tabs>
        <w:spacing w:after="215" w:line="240" w:lineRule="auto"/>
        <w:ind w:right="20"/>
        <w:jc w:val="both"/>
        <w:rPr>
          <w:rFonts w:ascii="Times New Roman" w:eastAsia="Arial Unicode MS" w:hAnsi="Times New Roman" w:cs="Times New Roman"/>
          <w:sz w:val="24"/>
          <w:szCs w:val="24"/>
          <w:lang w:eastAsia="ru-RU"/>
        </w:rPr>
      </w:pPr>
      <w:r w:rsidRPr="00A31E77">
        <w:rPr>
          <w:rFonts w:ascii="Times New Roman" w:eastAsia="Arial Unicode MS" w:hAnsi="Times New Roman" w:cs="Times New Roman"/>
          <w:sz w:val="24"/>
          <w:szCs w:val="24"/>
          <w:lang w:eastAsia="ru-RU"/>
        </w:rPr>
        <w:t>в игровой практике ребенок проявляет себя как творческий субъект (творческая инициатива);</w:t>
      </w:r>
    </w:p>
    <w:p w:rsidR="00A31E77" w:rsidRPr="00A31E77" w:rsidRDefault="00A31E77" w:rsidP="00A31E77">
      <w:pPr>
        <w:numPr>
          <w:ilvl w:val="0"/>
          <w:numId w:val="15"/>
        </w:numPr>
        <w:tabs>
          <w:tab w:val="left" w:pos="579"/>
        </w:tabs>
        <w:spacing w:after="203" w:line="240" w:lineRule="auto"/>
        <w:jc w:val="both"/>
        <w:rPr>
          <w:rFonts w:ascii="Times New Roman" w:eastAsia="Arial Unicode MS" w:hAnsi="Times New Roman" w:cs="Times New Roman"/>
          <w:sz w:val="24"/>
          <w:szCs w:val="24"/>
          <w:lang w:eastAsia="ru-RU"/>
        </w:rPr>
      </w:pPr>
      <w:r w:rsidRPr="00A31E77">
        <w:rPr>
          <w:rFonts w:ascii="Times New Roman" w:eastAsia="Arial Unicode MS" w:hAnsi="Times New Roman" w:cs="Times New Roman"/>
          <w:sz w:val="24"/>
          <w:szCs w:val="24"/>
          <w:lang w:eastAsia="ru-RU"/>
        </w:rPr>
        <w:t xml:space="preserve">в </w:t>
      </w:r>
      <w:proofErr w:type="gramStart"/>
      <w:r w:rsidRPr="00A31E77">
        <w:rPr>
          <w:rFonts w:ascii="Times New Roman" w:eastAsia="Arial Unicode MS" w:hAnsi="Times New Roman" w:cs="Times New Roman"/>
          <w:sz w:val="24"/>
          <w:szCs w:val="24"/>
          <w:lang w:eastAsia="ru-RU"/>
        </w:rPr>
        <w:t>продуктивной</w:t>
      </w:r>
      <w:proofErr w:type="gramEnd"/>
      <w:r w:rsidRPr="00A31E77">
        <w:rPr>
          <w:rFonts w:ascii="Times New Roman" w:eastAsia="Arial Unicode MS" w:hAnsi="Times New Roman" w:cs="Times New Roman"/>
          <w:sz w:val="24"/>
          <w:szCs w:val="24"/>
          <w:lang w:eastAsia="ru-RU"/>
        </w:rPr>
        <w:t xml:space="preserve"> - созидающий и волевой субъект (инициатива целеполагания);</w:t>
      </w:r>
    </w:p>
    <w:p w:rsidR="00A31E77" w:rsidRPr="00A31E77" w:rsidRDefault="00A31E77" w:rsidP="00A31E77">
      <w:pPr>
        <w:numPr>
          <w:ilvl w:val="0"/>
          <w:numId w:val="15"/>
        </w:numPr>
        <w:tabs>
          <w:tab w:val="left" w:pos="591"/>
        </w:tabs>
        <w:spacing w:after="0" w:line="240" w:lineRule="auto"/>
        <w:ind w:right="20"/>
        <w:jc w:val="both"/>
        <w:rPr>
          <w:rFonts w:ascii="Times New Roman" w:eastAsia="Arial Unicode MS" w:hAnsi="Times New Roman" w:cs="Times New Roman"/>
          <w:sz w:val="24"/>
          <w:szCs w:val="24"/>
          <w:lang w:eastAsia="ru-RU"/>
        </w:rPr>
      </w:pPr>
      <w:r w:rsidRPr="00A31E77">
        <w:rPr>
          <w:rFonts w:ascii="Times New Roman" w:eastAsia="Arial Unicode MS" w:hAnsi="Times New Roman" w:cs="Times New Roman"/>
          <w:sz w:val="24"/>
          <w:szCs w:val="24"/>
          <w:lang w:eastAsia="ru-RU"/>
        </w:rPr>
        <w:t>в познавательно-исследовательской практике - как субъект исследования (познавательная инициатива);</w:t>
      </w:r>
    </w:p>
    <w:p w:rsidR="00A31E77" w:rsidRPr="00A31E77" w:rsidRDefault="00A31E77" w:rsidP="00A31E77">
      <w:pPr>
        <w:numPr>
          <w:ilvl w:val="0"/>
          <w:numId w:val="15"/>
        </w:numPr>
        <w:tabs>
          <w:tab w:val="left" w:pos="759"/>
        </w:tabs>
        <w:spacing w:after="184" w:line="240" w:lineRule="auto"/>
        <w:ind w:right="20"/>
        <w:jc w:val="both"/>
        <w:rPr>
          <w:rFonts w:ascii="Times New Roman" w:eastAsia="Arial Unicode MS" w:hAnsi="Times New Roman" w:cs="Times New Roman"/>
          <w:sz w:val="24"/>
          <w:szCs w:val="24"/>
          <w:lang w:eastAsia="ru-RU"/>
        </w:rPr>
      </w:pPr>
      <w:r w:rsidRPr="00A31E77">
        <w:rPr>
          <w:rFonts w:ascii="Times New Roman" w:eastAsia="Arial Unicode MS" w:hAnsi="Times New Roman" w:cs="Times New Roman"/>
          <w:sz w:val="24"/>
          <w:szCs w:val="24"/>
          <w:lang w:eastAsia="ru-RU"/>
        </w:rPr>
        <w:t>коммуникативной практике - как партнер по взаимодействию и собеседник (коммуникативная инициатива);</w:t>
      </w:r>
    </w:p>
    <w:p w:rsidR="00A31E77" w:rsidRPr="00A31E77" w:rsidRDefault="00A31E77" w:rsidP="00A31E77">
      <w:pPr>
        <w:numPr>
          <w:ilvl w:val="0"/>
          <w:numId w:val="15"/>
        </w:numPr>
        <w:tabs>
          <w:tab w:val="left" w:pos="702"/>
        </w:tabs>
        <w:spacing w:after="180" w:line="240" w:lineRule="auto"/>
        <w:ind w:right="20"/>
        <w:jc w:val="both"/>
        <w:rPr>
          <w:rFonts w:ascii="Times New Roman" w:eastAsia="Arial Unicode MS" w:hAnsi="Times New Roman" w:cs="Times New Roman"/>
          <w:sz w:val="24"/>
          <w:szCs w:val="24"/>
          <w:lang w:eastAsia="ru-RU"/>
        </w:rPr>
      </w:pPr>
      <w:r w:rsidRPr="00A31E77">
        <w:rPr>
          <w:rFonts w:ascii="Times New Roman" w:eastAsia="Arial Unicode MS" w:hAnsi="Times New Roman" w:cs="Times New Roman"/>
          <w:sz w:val="24"/>
          <w:szCs w:val="24"/>
          <w:lang w:eastAsia="ru-RU"/>
        </w:rPr>
        <w:t>чтение художественной литературы дополняет развивающие возможности других культурных практик детей дошкольного возраста (игровой, познавательно-исследовательской, продуктивной деятельности).</w:t>
      </w:r>
    </w:p>
    <w:p w:rsidR="00A31E77" w:rsidRPr="00A31E77" w:rsidRDefault="00A31E77" w:rsidP="00A31E77">
      <w:pPr>
        <w:spacing w:after="180"/>
        <w:ind w:left="20" w:right="20" w:firstLine="440"/>
        <w:jc w:val="both"/>
        <w:rPr>
          <w:rFonts w:ascii="Times New Roman" w:eastAsia="Arial Unicode MS" w:hAnsi="Times New Roman" w:cs="Times New Roman"/>
          <w:sz w:val="24"/>
          <w:szCs w:val="24"/>
          <w:lang w:eastAsia="ru-RU"/>
        </w:rPr>
      </w:pPr>
      <w:r w:rsidRPr="00A31E77">
        <w:rPr>
          <w:rFonts w:ascii="Times New Roman" w:eastAsia="Arial Unicode MS" w:hAnsi="Times New Roman" w:cs="Times New Roman"/>
          <w:sz w:val="24"/>
          <w:szCs w:val="24"/>
          <w:lang w:eastAsia="ru-RU"/>
        </w:rPr>
        <w:lastRenderedPageBreak/>
        <w:t xml:space="preserve">Тематику культурных практик педагогу помогают определить детские вопросы, проявленный интерес к явлениям окружающей действительности или предметам, значимые события, неожиданные явления, художественная литература и </w:t>
      </w:r>
      <w:proofErr w:type="gramStart"/>
      <w:r w:rsidRPr="00A31E77">
        <w:rPr>
          <w:rFonts w:ascii="Times New Roman" w:eastAsia="Arial Unicode MS" w:hAnsi="Times New Roman" w:cs="Times New Roman"/>
          <w:sz w:val="24"/>
          <w:szCs w:val="24"/>
          <w:lang w:eastAsia="ru-RU"/>
        </w:rPr>
        <w:t>другое</w:t>
      </w:r>
      <w:proofErr w:type="gramEnd"/>
      <w:r w:rsidRPr="00A31E77">
        <w:rPr>
          <w:rFonts w:ascii="Times New Roman" w:eastAsia="Arial Unicode MS" w:hAnsi="Times New Roman" w:cs="Times New Roman"/>
          <w:sz w:val="24"/>
          <w:szCs w:val="24"/>
          <w:lang w:eastAsia="ru-RU"/>
        </w:rPr>
        <w:t>.</w:t>
      </w:r>
    </w:p>
    <w:p w:rsidR="00A31E77" w:rsidRPr="00A31E77" w:rsidRDefault="00A31E77" w:rsidP="00A31E77">
      <w:pPr>
        <w:spacing w:after="335"/>
        <w:ind w:left="20" w:right="20" w:firstLine="440"/>
        <w:jc w:val="both"/>
        <w:rPr>
          <w:rFonts w:ascii="Times New Roman" w:eastAsia="Arial Unicode MS" w:hAnsi="Times New Roman" w:cs="Times New Roman"/>
          <w:sz w:val="24"/>
          <w:szCs w:val="24"/>
          <w:lang w:eastAsia="ru-RU"/>
        </w:rPr>
      </w:pPr>
      <w:r w:rsidRPr="00A31E77">
        <w:rPr>
          <w:rFonts w:ascii="Times New Roman" w:eastAsia="Arial Unicode MS" w:hAnsi="Times New Roman" w:cs="Times New Roman"/>
          <w:sz w:val="24"/>
          <w:szCs w:val="24"/>
          <w:lang w:eastAsia="ru-RU"/>
        </w:rPr>
        <w:t>В процессе культурных практик педагог создает атмосферу свободы выбора, творческого обмена и самовыражения, сотрудничества взрослого и детей. Организация культурных практик предполагает подгрупповой способ объединения детей.</w:t>
      </w:r>
    </w:p>
    <w:p w:rsidR="00A31E77" w:rsidRPr="00A31E77" w:rsidRDefault="00A31E77" w:rsidP="00A31E77">
      <w:pPr>
        <w:keepNext/>
        <w:keepLines/>
        <w:spacing w:after="203"/>
        <w:ind w:left="20" w:firstLine="440"/>
        <w:jc w:val="both"/>
        <w:outlineLvl w:val="2"/>
        <w:rPr>
          <w:rFonts w:ascii="Times New Roman" w:eastAsia="Arial Unicode MS" w:hAnsi="Times New Roman" w:cs="Times New Roman"/>
          <w:b/>
          <w:bCs/>
          <w:sz w:val="24"/>
          <w:szCs w:val="24"/>
          <w:lang w:eastAsia="ru-RU"/>
        </w:rPr>
      </w:pPr>
      <w:bookmarkStart w:id="15" w:name="bookmark37"/>
      <w:r w:rsidRPr="00A31E77">
        <w:rPr>
          <w:rFonts w:ascii="Times New Roman" w:eastAsia="Arial Unicode MS" w:hAnsi="Times New Roman" w:cs="Times New Roman"/>
          <w:b/>
          <w:bCs/>
          <w:sz w:val="24"/>
          <w:szCs w:val="24"/>
          <w:shd w:val="clear" w:color="auto" w:fill="FFFFFF"/>
          <w:lang w:eastAsia="ru-RU"/>
        </w:rPr>
        <w:t>2.10. Способы и направления поддержки детской инициативы</w:t>
      </w:r>
      <w:bookmarkEnd w:id="15"/>
    </w:p>
    <w:p w:rsidR="00A31E77" w:rsidRPr="00A31E77" w:rsidRDefault="00A31E77" w:rsidP="00A31E77">
      <w:pPr>
        <w:spacing w:after="180"/>
        <w:ind w:left="20" w:right="20" w:firstLine="440"/>
        <w:jc w:val="both"/>
        <w:rPr>
          <w:rFonts w:ascii="Times New Roman" w:eastAsia="Arial Unicode MS" w:hAnsi="Times New Roman" w:cs="Times New Roman"/>
          <w:sz w:val="24"/>
          <w:szCs w:val="24"/>
          <w:lang w:eastAsia="ru-RU"/>
        </w:rPr>
      </w:pPr>
      <w:r w:rsidRPr="00A31E77">
        <w:rPr>
          <w:rFonts w:ascii="Times New Roman" w:eastAsia="Arial Unicode MS" w:hAnsi="Times New Roman" w:cs="Times New Roman"/>
          <w:sz w:val="24"/>
          <w:szCs w:val="24"/>
          <w:lang w:eastAsia="ru-RU"/>
        </w:rPr>
        <w:t xml:space="preserve">Для поддержки детской инициативы педагог поощряет свободную самостоятельную деятельность детей, основанную на детских интересах и предпочтениях. </w:t>
      </w:r>
      <w:proofErr w:type="gramStart"/>
      <w:r w:rsidRPr="00A31E77">
        <w:rPr>
          <w:rFonts w:ascii="Times New Roman" w:eastAsia="Arial Unicode MS" w:hAnsi="Times New Roman" w:cs="Times New Roman"/>
          <w:sz w:val="24"/>
          <w:szCs w:val="24"/>
          <w:lang w:eastAsia="ru-RU"/>
        </w:rPr>
        <w:t>Появление возможности у ребенка исследовать, играть, лепить, рисовать, сочинять, петь, танцевать, конструировать, ориентируясь на собственные интересы, позволяет обеспечить такие важные составляющие эмоционального благополучия ребенка ДОО как уверенность в себе, чувство защищенности, комфорта, положительного самоощущения.</w:t>
      </w:r>
      <w:proofErr w:type="gramEnd"/>
    </w:p>
    <w:p w:rsidR="00A31E77" w:rsidRPr="00A31E77" w:rsidRDefault="00A31E77" w:rsidP="00A31E77">
      <w:pPr>
        <w:spacing w:after="184"/>
        <w:ind w:left="20" w:right="20" w:firstLine="440"/>
        <w:jc w:val="both"/>
        <w:rPr>
          <w:rFonts w:ascii="Times New Roman" w:eastAsia="Arial Unicode MS" w:hAnsi="Times New Roman" w:cs="Times New Roman"/>
          <w:sz w:val="24"/>
          <w:szCs w:val="24"/>
          <w:lang w:eastAsia="ru-RU"/>
        </w:rPr>
      </w:pPr>
      <w:r w:rsidRPr="00A31E77">
        <w:rPr>
          <w:rFonts w:ascii="Times New Roman" w:eastAsia="Arial Unicode MS" w:hAnsi="Times New Roman" w:cs="Times New Roman"/>
          <w:sz w:val="24"/>
          <w:szCs w:val="24"/>
          <w:lang w:eastAsia="ru-RU"/>
        </w:rPr>
        <w:t>Наиболее благоприятными отрезками времени для организации свободной самостоятельной деятельности детей является утро, когда ребенок приходит в ДОО и вторая половина дня.</w:t>
      </w:r>
    </w:p>
    <w:p w:rsidR="00A31E77" w:rsidRPr="00A31E77" w:rsidRDefault="00A31E77" w:rsidP="00A31E77">
      <w:pPr>
        <w:spacing w:after="0"/>
        <w:ind w:left="20" w:right="20" w:firstLine="440"/>
        <w:jc w:val="both"/>
        <w:rPr>
          <w:rFonts w:ascii="Times New Roman" w:eastAsia="Arial Unicode MS" w:hAnsi="Times New Roman" w:cs="Times New Roman"/>
          <w:sz w:val="24"/>
          <w:szCs w:val="24"/>
          <w:lang w:eastAsia="ru-RU"/>
        </w:rPr>
      </w:pPr>
      <w:r w:rsidRPr="00A31E77">
        <w:rPr>
          <w:rFonts w:ascii="Times New Roman" w:eastAsia="Arial Unicode MS" w:hAnsi="Times New Roman" w:cs="Times New Roman"/>
          <w:sz w:val="24"/>
          <w:szCs w:val="24"/>
          <w:lang w:eastAsia="ru-RU"/>
        </w:rPr>
        <w:t>Любая деятельность ребенка в ДОО может протекать в форме самостоятельной инициативной деятельности, например:</w:t>
      </w:r>
    </w:p>
    <w:p w:rsidR="00A31E77" w:rsidRPr="00A31E77" w:rsidRDefault="00A31E77" w:rsidP="00A31E77">
      <w:pPr>
        <w:numPr>
          <w:ilvl w:val="0"/>
          <w:numId w:val="15"/>
        </w:numPr>
        <w:tabs>
          <w:tab w:val="left" w:pos="599"/>
        </w:tabs>
        <w:spacing w:after="0" w:line="240" w:lineRule="auto"/>
        <w:jc w:val="both"/>
        <w:rPr>
          <w:rFonts w:ascii="Times New Roman" w:eastAsia="Arial Unicode MS" w:hAnsi="Times New Roman" w:cs="Times New Roman"/>
          <w:sz w:val="24"/>
          <w:szCs w:val="24"/>
          <w:lang w:eastAsia="ru-RU"/>
        </w:rPr>
      </w:pPr>
      <w:r w:rsidRPr="00A31E77">
        <w:rPr>
          <w:rFonts w:ascii="Times New Roman" w:eastAsia="Arial Unicode MS" w:hAnsi="Times New Roman" w:cs="Times New Roman"/>
          <w:sz w:val="24"/>
          <w:szCs w:val="24"/>
          <w:lang w:eastAsia="ru-RU"/>
        </w:rPr>
        <w:t>самостоятельная исследовательская деятельность и экспериментирование;</w:t>
      </w:r>
    </w:p>
    <w:p w:rsidR="00A31E77" w:rsidRPr="00A31E77" w:rsidRDefault="00A31E77" w:rsidP="00A31E77">
      <w:pPr>
        <w:numPr>
          <w:ilvl w:val="0"/>
          <w:numId w:val="15"/>
        </w:numPr>
        <w:tabs>
          <w:tab w:val="left" w:pos="599"/>
        </w:tabs>
        <w:spacing w:after="0" w:line="240" w:lineRule="auto"/>
        <w:jc w:val="both"/>
        <w:rPr>
          <w:rFonts w:ascii="Times New Roman" w:eastAsia="Arial Unicode MS" w:hAnsi="Times New Roman" w:cs="Times New Roman"/>
          <w:sz w:val="24"/>
          <w:szCs w:val="24"/>
          <w:lang w:eastAsia="ru-RU"/>
        </w:rPr>
      </w:pPr>
      <w:r w:rsidRPr="00A31E77">
        <w:rPr>
          <w:rFonts w:ascii="Times New Roman" w:eastAsia="Arial Unicode MS" w:hAnsi="Times New Roman" w:cs="Times New Roman"/>
          <w:sz w:val="24"/>
          <w:szCs w:val="24"/>
          <w:lang w:eastAsia="ru-RU"/>
        </w:rPr>
        <w:t>свободные сюжетно-ролевые, театрализованные, режиссерские игры;</w:t>
      </w:r>
    </w:p>
    <w:p w:rsidR="00A31E77" w:rsidRPr="00A31E77" w:rsidRDefault="00A31E77" w:rsidP="00A31E77">
      <w:pPr>
        <w:numPr>
          <w:ilvl w:val="0"/>
          <w:numId w:val="15"/>
        </w:numPr>
        <w:tabs>
          <w:tab w:val="left" w:pos="599"/>
        </w:tabs>
        <w:spacing w:after="0" w:line="240" w:lineRule="auto"/>
        <w:jc w:val="both"/>
        <w:rPr>
          <w:rFonts w:ascii="Times New Roman" w:eastAsia="Arial Unicode MS" w:hAnsi="Times New Roman" w:cs="Times New Roman"/>
          <w:sz w:val="24"/>
          <w:szCs w:val="24"/>
          <w:lang w:eastAsia="ru-RU"/>
        </w:rPr>
      </w:pPr>
      <w:r w:rsidRPr="00A31E77">
        <w:rPr>
          <w:rFonts w:ascii="Times New Roman" w:eastAsia="Arial Unicode MS" w:hAnsi="Times New Roman" w:cs="Times New Roman"/>
          <w:sz w:val="24"/>
          <w:szCs w:val="24"/>
          <w:lang w:eastAsia="ru-RU"/>
        </w:rPr>
        <w:t>игры - импровизации и музыкальные игры;</w:t>
      </w:r>
    </w:p>
    <w:p w:rsidR="00A31E77" w:rsidRPr="00A31E77" w:rsidRDefault="00A31E77" w:rsidP="00A31E77">
      <w:pPr>
        <w:numPr>
          <w:ilvl w:val="0"/>
          <w:numId w:val="15"/>
        </w:numPr>
        <w:tabs>
          <w:tab w:val="left" w:pos="594"/>
        </w:tabs>
        <w:spacing w:after="0" w:line="240" w:lineRule="auto"/>
        <w:jc w:val="both"/>
        <w:rPr>
          <w:rFonts w:ascii="Times New Roman" w:eastAsia="Arial Unicode MS" w:hAnsi="Times New Roman" w:cs="Times New Roman"/>
          <w:sz w:val="24"/>
          <w:szCs w:val="24"/>
          <w:lang w:eastAsia="ru-RU"/>
        </w:rPr>
      </w:pPr>
      <w:r w:rsidRPr="00A31E77">
        <w:rPr>
          <w:rFonts w:ascii="Times New Roman" w:eastAsia="Arial Unicode MS" w:hAnsi="Times New Roman" w:cs="Times New Roman"/>
          <w:sz w:val="24"/>
          <w:szCs w:val="24"/>
          <w:lang w:eastAsia="ru-RU"/>
        </w:rPr>
        <w:t>речевые и словесные игры, игры с буквами, слогами, звуками;</w:t>
      </w:r>
    </w:p>
    <w:p w:rsidR="00A31E77" w:rsidRPr="00A31E77" w:rsidRDefault="00A31E77" w:rsidP="00A31E77">
      <w:pPr>
        <w:numPr>
          <w:ilvl w:val="0"/>
          <w:numId w:val="15"/>
        </w:numPr>
        <w:tabs>
          <w:tab w:val="left" w:pos="594"/>
        </w:tabs>
        <w:spacing w:after="0" w:line="240" w:lineRule="auto"/>
        <w:jc w:val="both"/>
        <w:rPr>
          <w:rFonts w:ascii="Times New Roman" w:eastAsia="Arial Unicode MS" w:hAnsi="Times New Roman" w:cs="Times New Roman"/>
          <w:sz w:val="24"/>
          <w:szCs w:val="24"/>
          <w:lang w:eastAsia="ru-RU"/>
        </w:rPr>
      </w:pPr>
      <w:r w:rsidRPr="00A31E77">
        <w:rPr>
          <w:rFonts w:ascii="Times New Roman" w:eastAsia="Arial Unicode MS" w:hAnsi="Times New Roman" w:cs="Times New Roman"/>
          <w:sz w:val="24"/>
          <w:szCs w:val="24"/>
          <w:lang w:eastAsia="ru-RU"/>
        </w:rPr>
        <w:t>логические игры, развивающие игры математического содержания;</w:t>
      </w:r>
    </w:p>
    <w:p w:rsidR="00A31E77" w:rsidRPr="00A31E77" w:rsidRDefault="00A31E77" w:rsidP="00A31E77">
      <w:pPr>
        <w:numPr>
          <w:ilvl w:val="0"/>
          <w:numId w:val="15"/>
        </w:numPr>
        <w:tabs>
          <w:tab w:val="left" w:pos="599"/>
        </w:tabs>
        <w:spacing w:after="0" w:line="240" w:lineRule="auto"/>
        <w:jc w:val="both"/>
        <w:rPr>
          <w:rFonts w:ascii="Times New Roman" w:eastAsia="Arial Unicode MS" w:hAnsi="Times New Roman" w:cs="Times New Roman"/>
          <w:sz w:val="24"/>
          <w:szCs w:val="24"/>
          <w:lang w:eastAsia="ru-RU"/>
        </w:rPr>
      </w:pPr>
      <w:r w:rsidRPr="00A31E77">
        <w:rPr>
          <w:rFonts w:ascii="Times New Roman" w:eastAsia="Arial Unicode MS" w:hAnsi="Times New Roman" w:cs="Times New Roman"/>
          <w:sz w:val="24"/>
          <w:szCs w:val="24"/>
          <w:lang w:eastAsia="ru-RU"/>
        </w:rPr>
        <w:t>самостоятельная деятельность в книжном уголке;</w:t>
      </w:r>
    </w:p>
    <w:p w:rsidR="00A31E77" w:rsidRPr="00A31E77" w:rsidRDefault="00A31E77" w:rsidP="00A31E77">
      <w:pPr>
        <w:numPr>
          <w:ilvl w:val="0"/>
          <w:numId w:val="15"/>
        </w:numPr>
        <w:tabs>
          <w:tab w:val="left" w:pos="599"/>
        </w:tabs>
        <w:spacing w:after="0" w:line="240" w:lineRule="auto"/>
        <w:jc w:val="both"/>
        <w:rPr>
          <w:rFonts w:ascii="Times New Roman" w:eastAsia="Arial Unicode MS" w:hAnsi="Times New Roman" w:cs="Times New Roman"/>
          <w:sz w:val="24"/>
          <w:szCs w:val="24"/>
          <w:lang w:eastAsia="ru-RU"/>
        </w:rPr>
      </w:pPr>
      <w:r w:rsidRPr="00A31E77">
        <w:rPr>
          <w:rFonts w:ascii="Times New Roman" w:eastAsia="Arial Unicode MS" w:hAnsi="Times New Roman" w:cs="Times New Roman"/>
          <w:sz w:val="24"/>
          <w:szCs w:val="24"/>
          <w:lang w:eastAsia="ru-RU"/>
        </w:rPr>
        <w:t>самостоятельная изобразительная деятельность, конструирование;</w:t>
      </w:r>
    </w:p>
    <w:p w:rsidR="00A31E77" w:rsidRPr="00A31E77" w:rsidRDefault="00A31E77" w:rsidP="00A31E77">
      <w:pPr>
        <w:numPr>
          <w:ilvl w:val="0"/>
          <w:numId w:val="15"/>
        </w:numPr>
        <w:tabs>
          <w:tab w:val="left" w:pos="606"/>
        </w:tabs>
        <w:spacing w:after="219" w:line="240" w:lineRule="auto"/>
        <w:ind w:right="20"/>
        <w:jc w:val="both"/>
        <w:rPr>
          <w:rFonts w:ascii="Times New Roman" w:eastAsia="Arial Unicode MS" w:hAnsi="Times New Roman" w:cs="Times New Roman"/>
          <w:sz w:val="24"/>
          <w:szCs w:val="24"/>
          <w:lang w:eastAsia="ru-RU"/>
        </w:rPr>
      </w:pPr>
      <w:r w:rsidRPr="00A31E77">
        <w:rPr>
          <w:rFonts w:ascii="Times New Roman" w:eastAsia="Arial Unicode MS" w:hAnsi="Times New Roman" w:cs="Times New Roman"/>
          <w:sz w:val="24"/>
          <w:szCs w:val="24"/>
          <w:lang w:eastAsia="ru-RU"/>
        </w:rPr>
        <w:t xml:space="preserve">самостоятельная двигательная деятельность, подвижные игры, выполнение </w:t>
      </w:r>
      <w:proofErr w:type="gramStart"/>
      <w:r w:rsidRPr="00A31E77">
        <w:rPr>
          <w:rFonts w:ascii="Times New Roman" w:eastAsia="Arial Unicode MS" w:hAnsi="Times New Roman" w:cs="Times New Roman"/>
          <w:sz w:val="24"/>
          <w:szCs w:val="24"/>
          <w:lang w:eastAsia="ru-RU"/>
        </w:rPr>
        <w:t>ритмических и танцевальных движений</w:t>
      </w:r>
      <w:proofErr w:type="gramEnd"/>
      <w:r w:rsidRPr="00A31E77">
        <w:rPr>
          <w:rFonts w:ascii="Times New Roman" w:eastAsia="Arial Unicode MS" w:hAnsi="Times New Roman" w:cs="Times New Roman"/>
          <w:sz w:val="24"/>
          <w:szCs w:val="24"/>
          <w:lang w:eastAsia="ru-RU"/>
        </w:rPr>
        <w:t>.</w:t>
      </w:r>
    </w:p>
    <w:p w:rsidR="00A31E77" w:rsidRPr="00A31E77" w:rsidRDefault="00A31E77" w:rsidP="00A31E77">
      <w:pPr>
        <w:spacing w:after="204"/>
        <w:ind w:left="20" w:firstLine="440"/>
        <w:jc w:val="both"/>
        <w:rPr>
          <w:rFonts w:ascii="Times New Roman" w:eastAsia="Arial Unicode MS" w:hAnsi="Times New Roman" w:cs="Times New Roman"/>
          <w:sz w:val="24"/>
          <w:szCs w:val="24"/>
          <w:lang w:eastAsia="ru-RU"/>
        </w:rPr>
      </w:pPr>
      <w:r w:rsidRPr="00A31E77">
        <w:rPr>
          <w:rFonts w:ascii="Times New Roman" w:eastAsia="Arial Unicode MS" w:hAnsi="Times New Roman" w:cs="Times New Roman"/>
          <w:sz w:val="24"/>
          <w:szCs w:val="24"/>
          <w:lang w:eastAsia="ru-RU"/>
        </w:rPr>
        <w:t>Для поддержки детской инициативы педагог должен учитывать следующие условия:</w:t>
      </w:r>
    </w:p>
    <w:p w:rsidR="00A31E77" w:rsidRDefault="00A31E77" w:rsidP="00E46B23">
      <w:pPr>
        <w:spacing w:after="0"/>
        <w:ind w:left="20" w:right="20" w:firstLine="440"/>
        <w:rPr>
          <w:rFonts w:ascii="Times New Roman" w:eastAsia="Arial Unicode MS" w:hAnsi="Times New Roman" w:cs="Times New Roman"/>
          <w:sz w:val="24"/>
          <w:szCs w:val="24"/>
          <w:lang w:eastAsia="ru-RU"/>
        </w:rPr>
      </w:pPr>
      <w:r w:rsidRPr="00A31E77">
        <w:rPr>
          <w:rFonts w:ascii="Times New Roman" w:eastAsia="Arial Unicode MS" w:hAnsi="Times New Roman" w:cs="Times New Roman"/>
          <w:sz w:val="24"/>
          <w:szCs w:val="24"/>
          <w:lang w:eastAsia="ru-RU"/>
        </w:rPr>
        <w:t xml:space="preserve">1) уделять внимание развитию детского интереса к окружающему миру, поощрять желание ребенка получать новые знания и умения, осуществлять </w:t>
      </w:r>
      <w:proofErr w:type="spellStart"/>
      <w:r w:rsidRPr="00A31E77">
        <w:rPr>
          <w:rFonts w:ascii="Times New Roman" w:eastAsia="Arial Unicode MS" w:hAnsi="Times New Roman" w:cs="Times New Roman"/>
          <w:sz w:val="24"/>
          <w:szCs w:val="24"/>
          <w:lang w:eastAsia="ru-RU"/>
        </w:rPr>
        <w:t>деятельностные</w:t>
      </w:r>
      <w:proofErr w:type="spellEnd"/>
      <w:r w:rsidRPr="00A31E77">
        <w:rPr>
          <w:rFonts w:ascii="Times New Roman" w:eastAsia="Arial Unicode MS" w:hAnsi="Times New Roman" w:cs="Times New Roman"/>
          <w:sz w:val="24"/>
          <w:szCs w:val="24"/>
          <w:lang w:eastAsia="ru-RU"/>
        </w:rPr>
        <w:t xml:space="preserve"> пробы в соответствии со своими интересами, задавать познавательные вопросы;</w:t>
      </w:r>
    </w:p>
    <w:p w:rsidR="00E46B23" w:rsidRDefault="00E46B23" w:rsidP="00E46B23">
      <w:pPr>
        <w:spacing w:after="0"/>
        <w:ind w:left="20" w:right="20" w:firstLine="440"/>
        <w:rPr>
          <w:rFonts w:ascii="Times New Roman" w:eastAsia="Arial Unicode MS" w:hAnsi="Times New Roman" w:cs="Times New Roman"/>
          <w:sz w:val="24"/>
          <w:szCs w:val="24"/>
          <w:lang w:eastAsia="ru-RU"/>
        </w:rPr>
      </w:pPr>
    </w:p>
    <w:p w:rsidR="00E46B23" w:rsidRPr="00E46B23" w:rsidRDefault="00E46B23" w:rsidP="00E46B23">
      <w:pPr>
        <w:numPr>
          <w:ilvl w:val="1"/>
          <w:numId w:val="15"/>
        </w:numPr>
        <w:tabs>
          <w:tab w:val="left" w:pos="802"/>
        </w:tabs>
        <w:spacing w:after="180" w:line="240" w:lineRule="auto"/>
        <w:ind w:right="40"/>
        <w:jc w:val="both"/>
        <w:rPr>
          <w:rFonts w:ascii="Times New Roman" w:eastAsia="Arial Unicode MS" w:hAnsi="Times New Roman" w:cs="Times New Roman"/>
          <w:sz w:val="24"/>
          <w:szCs w:val="24"/>
          <w:lang w:eastAsia="ru-RU"/>
        </w:rPr>
      </w:pPr>
      <w:r w:rsidRPr="00E46B23">
        <w:rPr>
          <w:rFonts w:ascii="Times New Roman" w:eastAsia="Arial Unicode MS" w:hAnsi="Times New Roman" w:cs="Times New Roman"/>
          <w:sz w:val="24"/>
          <w:szCs w:val="24"/>
          <w:lang w:eastAsia="ru-RU"/>
        </w:rPr>
        <w:t>организовывать ситуации, способствующие активизации личного опыта ребенка в деятельности, побуждающие детей к применению знаний, умений при выборе способов деятельности;</w:t>
      </w:r>
    </w:p>
    <w:p w:rsidR="00E46B23" w:rsidRPr="00E46B23" w:rsidRDefault="00E46B23" w:rsidP="00E46B23">
      <w:pPr>
        <w:numPr>
          <w:ilvl w:val="1"/>
          <w:numId w:val="15"/>
        </w:numPr>
        <w:tabs>
          <w:tab w:val="left" w:pos="764"/>
        </w:tabs>
        <w:spacing w:after="180" w:line="240" w:lineRule="auto"/>
        <w:ind w:right="40"/>
        <w:jc w:val="both"/>
        <w:rPr>
          <w:rFonts w:ascii="Times New Roman" w:eastAsia="Arial Unicode MS" w:hAnsi="Times New Roman" w:cs="Times New Roman"/>
          <w:sz w:val="24"/>
          <w:szCs w:val="24"/>
          <w:lang w:eastAsia="ru-RU"/>
        </w:rPr>
      </w:pPr>
      <w:r w:rsidRPr="00E46B23">
        <w:rPr>
          <w:rFonts w:ascii="Times New Roman" w:eastAsia="Arial Unicode MS" w:hAnsi="Times New Roman" w:cs="Times New Roman"/>
          <w:sz w:val="24"/>
          <w:szCs w:val="24"/>
          <w:lang w:eastAsia="ru-RU"/>
        </w:rPr>
        <w:t>расширять и усложнять в соответствии с возможностями и особенностями развития детей область задач, которые ребенок способен и желает решить самостоятельно, уделять внимание таким задачам, которые способствуют активизации у ребенка творчества, сообразительности, поиска новых подходов;</w:t>
      </w:r>
    </w:p>
    <w:p w:rsidR="00E46B23" w:rsidRPr="00E46B23" w:rsidRDefault="00E46B23" w:rsidP="00E46B23">
      <w:pPr>
        <w:numPr>
          <w:ilvl w:val="1"/>
          <w:numId w:val="15"/>
        </w:numPr>
        <w:tabs>
          <w:tab w:val="left" w:pos="745"/>
        </w:tabs>
        <w:spacing w:after="176" w:line="240" w:lineRule="auto"/>
        <w:ind w:right="40"/>
        <w:jc w:val="both"/>
        <w:rPr>
          <w:rFonts w:ascii="Times New Roman" w:eastAsia="Arial Unicode MS" w:hAnsi="Times New Roman" w:cs="Times New Roman"/>
          <w:sz w:val="24"/>
          <w:szCs w:val="24"/>
          <w:lang w:eastAsia="ru-RU"/>
        </w:rPr>
      </w:pPr>
      <w:r w:rsidRPr="00E46B23">
        <w:rPr>
          <w:rFonts w:ascii="Times New Roman" w:eastAsia="Arial Unicode MS" w:hAnsi="Times New Roman" w:cs="Times New Roman"/>
          <w:sz w:val="24"/>
          <w:szCs w:val="24"/>
          <w:lang w:eastAsia="ru-RU"/>
        </w:rPr>
        <w:t>поощрять проявление детской инициативы в течение всего дня пребывания ребенка в ДОО, используя приемы поддержки, одобрения, похвалы;</w:t>
      </w:r>
    </w:p>
    <w:p w:rsidR="00E46B23" w:rsidRPr="00E46B23" w:rsidRDefault="00E46B23" w:rsidP="00E46B23">
      <w:pPr>
        <w:numPr>
          <w:ilvl w:val="1"/>
          <w:numId w:val="15"/>
        </w:numPr>
        <w:tabs>
          <w:tab w:val="left" w:pos="754"/>
        </w:tabs>
        <w:spacing w:after="184" w:line="240" w:lineRule="auto"/>
        <w:ind w:right="40"/>
        <w:jc w:val="both"/>
        <w:rPr>
          <w:rFonts w:ascii="Times New Roman" w:eastAsia="Arial Unicode MS" w:hAnsi="Times New Roman" w:cs="Times New Roman"/>
          <w:sz w:val="24"/>
          <w:szCs w:val="24"/>
          <w:lang w:eastAsia="ru-RU"/>
        </w:rPr>
      </w:pPr>
      <w:r w:rsidRPr="00E46B23">
        <w:rPr>
          <w:rFonts w:ascii="Times New Roman" w:eastAsia="Arial Unicode MS" w:hAnsi="Times New Roman" w:cs="Times New Roman"/>
          <w:sz w:val="24"/>
          <w:szCs w:val="24"/>
          <w:lang w:eastAsia="ru-RU"/>
        </w:rPr>
        <w:lastRenderedPageBreak/>
        <w:t>создавать условия для развития произвольности в деятельности, использовать игры и упражнения, направленные на тренировку волевых усилий, поддержку готовности и желания ребенка преодолевать трудности, доводить деятельность до результата;</w:t>
      </w:r>
    </w:p>
    <w:p w:rsidR="00E46B23" w:rsidRPr="00E46B23" w:rsidRDefault="00E46B23" w:rsidP="00E46B23">
      <w:pPr>
        <w:numPr>
          <w:ilvl w:val="1"/>
          <w:numId w:val="15"/>
        </w:numPr>
        <w:tabs>
          <w:tab w:val="left" w:pos="745"/>
        </w:tabs>
        <w:spacing w:after="180" w:line="240" w:lineRule="auto"/>
        <w:ind w:right="40"/>
        <w:jc w:val="both"/>
        <w:rPr>
          <w:rFonts w:ascii="Times New Roman" w:eastAsia="Arial Unicode MS" w:hAnsi="Times New Roman" w:cs="Times New Roman"/>
          <w:sz w:val="24"/>
          <w:szCs w:val="24"/>
          <w:lang w:eastAsia="ru-RU"/>
        </w:rPr>
      </w:pPr>
      <w:r w:rsidRPr="00E46B23">
        <w:rPr>
          <w:rFonts w:ascii="Times New Roman" w:eastAsia="Arial Unicode MS" w:hAnsi="Times New Roman" w:cs="Times New Roman"/>
          <w:sz w:val="24"/>
          <w:szCs w:val="24"/>
          <w:lang w:eastAsia="ru-RU"/>
        </w:rPr>
        <w:t>поощрять и поддерживать желание детей получить результат деятельности, обращать внимание на важность стремления к качественному результату, подсказывать ребенку, проявляющему небрежность и равнодушие к результату, как можно довести дело до конца, какие приемы можно использовать, чтобы проверить качество своего результата;</w:t>
      </w:r>
    </w:p>
    <w:p w:rsidR="00E46B23" w:rsidRPr="00E46B23" w:rsidRDefault="00E46B23" w:rsidP="00E46B23">
      <w:pPr>
        <w:numPr>
          <w:ilvl w:val="1"/>
          <w:numId w:val="15"/>
        </w:numPr>
        <w:tabs>
          <w:tab w:val="left" w:pos="759"/>
        </w:tabs>
        <w:spacing w:after="180" w:line="240" w:lineRule="auto"/>
        <w:ind w:right="40"/>
        <w:jc w:val="both"/>
        <w:rPr>
          <w:rFonts w:ascii="Times New Roman" w:eastAsia="Arial Unicode MS" w:hAnsi="Times New Roman" w:cs="Times New Roman"/>
          <w:sz w:val="24"/>
          <w:szCs w:val="24"/>
          <w:lang w:eastAsia="ru-RU"/>
        </w:rPr>
      </w:pPr>
      <w:r w:rsidRPr="00E46B23">
        <w:rPr>
          <w:rFonts w:ascii="Times New Roman" w:eastAsia="Arial Unicode MS" w:hAnsi="Times New Roman" w:cs="Times New Roman"/>
          <w:sz w:val="24"/>
          <w:szCs w:val="24"/>
          <w:lang w:eastAsia="ru-RU"/>
        </w:rPr>
        <w:t>внимательно наблюдать за процессом самостоятельной деятельности детей, в случае необходимости оказывать детям помощь, но стремиться к ее дозированию. Если ребенок испытывает сложности при решении уже знакомой ему задачи, когда изменилась обстановка или иные условия деятельности, то целесообразно и достаточно использовать приемы наводящих вопросов, активизировать собственную активность и смекалку ребенка, намекнуть, посоветовать вспомнить, как он действовал в аналогичном случае;</w:t>
      </w:r>
    </w:p>
    <w:p w:rsidR="00E46B23" w:rsidRPr="00E46B23" w:rsidRDefault="00E46B23" w:rsidP="00E46B23">
      <w:pPr>
        <w:numPr>
          <w:ilvl w:val="1"/>
          <w:numId w:val="15"/>
        </w:numPr>
        <w:tabs>
          <w:tab w:val="left" w:pos="788"/>
        </w:tabs>
        <w:spacing w:after="180" w:line="240" w:lineRule="auto"/>
        <w:ind w:right="40"/>
        <w:jc w:val="both"/>
        <w:rPr>
          <w:rFonts w:ascii="Times New Roman" w:eastAsia="Arial Unicode MS" w:hAnsi="Times New Roman" w:cs="Times New Roman"/>
          <w:sz w:val="24"/>
          <w:szCs w:val="24"/>
          <w:lang w:eastAsia="ru-RU"/>
        </w:rPr>
      </w:pPr>
      <w:r w:rsidRPr="00E46B23">
        <w:rPr>
          <w:rFonts w:ascii="Times New Roman" w:eastAsia="Arial Unicode MS" w:hAnsi="Times New Roman" w:cs="Times New Roman"/>
          <w:sz w:val="24"/>
          <w:szCs w:val="24"/>
          <w:lang w:eastAsia="ru-RU"/>
        </w:rPr>
        <w:t>поддерживать у детей чувство гордости и радости от успешных самостоятельных действий, подчеркивать рост возможностей и достижений каждого ребенка, побуждать к проявлению инициативы и творчества через использование приемов похвалы, одобрения, восхищения.</w:t>
      </w:r>
    </w:p>
    <w:p w:rsidR="00E46B23" w:rsidRPr="00E46B23" w:rsidRDefault="00E46B23" w:rsidP="00E46B23">
      <w:pPr>
        <w:spacing w:after="180"/>
        <w:ind w:left="20" w:right="40" w:firstLine="440"/>
        <w:jc w:val="both"/>
        <w:rPr>
          <w:rFonts w:ascii="Times New Roman" w:eastAsia="Arial Unicode MS" w:hAnsi="Times New Roman" w:cs="Times New Roman"/>
          <w:sz w:val="24"/>
          <w:szCs w:val="24"/>
          <w:lang w:eastAsia="ru-RU"/>
        </w:rPr>
      </w:pPr>
      <w:r w:rsidRPr="00E46B23">
        <w:rPr>
          <w:rFonts w:ascii="Times New Roman" w:eastAsia="Arial Unicode MS" w:hAnsi="Times New Roman" w:cs="Times New Roman"/>
          <w:sz w:val="24"/>
          <w:szCs w:val="24"/>
          <w:lang w:eastAsia="ru-RU"/>
        </w:rPr>
        <w:t>Дети пяти - семи лет имеют яркую потребность в самоутверждении и признании со стороны взрослых. Поэтому педагогу важно обратить внимание на те педагогические условия, которые развивают детскую самостоятельность, инициативу и творчество. Для этого педагог создает ситуации, активизирующие желание детей применять свои знания и умения, имеющийся опыт для самостоятельного решения задач. Он регулярно поощряет стремление к самостоятельности, старается определять для детей все более сложные задачи, активизируя их усилия, развивая произвольные умения и волю, постоянно поддерживает желание преодолевать трудности и поощряет ребенка за стремление к таким действиям, нацеливает на поиск новых, творческих решений возникших затруднений.</w:t>
      </w:r>
    </w:p>
    <w:p w:rsidR="00E46B23" w:rsidRPr="00E46B23" w:rsidRDefault="00E46B23" w:rsidP="00E46B23">
      <w:pPr>
        <w:spacing w:after="180"/>
        <w:ind w:left="20" w:right="40" w:firstLine="440"/>
        <w:jc w:val="both"/>
        <w:rPr>
          <w:rFonts w:ascii="Times New Roman" w:eastAsia="Arial Unicode MS" w:hAnsi="Times New Roman" w:cs="Times New Roman"/>
          <w:sz w:val="24"/>
          <w:szCs w:val="24"/>
          <w:lang w:eastAsia="ru-RU"/>
        </w:rPr>
      </w:pPr>
      <w:r w:rsidRPr="00E46B23">
        <w:rPr>
          <w:rFonts w:ascii="Times New Roman" w:eastAsia="Arial Unicode MS" w:hAnsi="Times New Roman" w:cs="Times New Roman"/>
          <w:sz w:val="24"/>
          <w:szCs w:val="24"/>
          <w:lang w:eastAsia="ru-RU"/>
        </w:rPr>
        <w:t>Для поддержки детской инициативы педагогу рекомендуется использовать ряд способов и приемов.</w:t>
      </w:r>
    </w:p>
    <w:p w:rsidR="00E46B23" w:rsidRPr="00E46B23" w:rsidRDefault="00E46B23" w:rsidP="00E46B23">
      <w:pPr>
        <w:numPr>
          <w:ilvl w:val="2"/>
          <w:numId w:val="15"/>
        </w:numPr>
        <w:tabs>
          <w:tab w:val="left" w:pos="730"/>
        </w:tabs>
        <w:spacing w:after="215" w:line="240" w:lineRule="auto"/>
        <w:ind w:right="40"/>
        <w:jc w:val="both"/>
        <w:rPr>
          <w:rFonts w:ascii="Times New Roman" w:eastAsia="Arial Unicode MS" w:hAnsi="Times New Roman" w:cs="Times New Roman"/>
          <w:sz w:val="24"/>
          <w:szCs w:val="24"/>
          <w:lang w:eastAsia="ru-RU"/>
        </w:rPr>
      </w:pPr>
      <w:r w:rsidRPr="00E46B23">
        <w:rPr>
          <w:rFonts w:ascii="Times New Roman" w:eastAsia="Arial Unicode MS" w:hAnsi="Times New Roman" w:cs="Times New Roman"/>
          <w:sz w:val="24"/>
          <w:szCs w:val="24"/>
          <w:lang w:eastAsia="ru-RU"/>
        </w:rPr>
        <w:t>Не следует сразу помогать ребенку, если он испытывает затруднения решения задачи, важно побуждать его к самостоятельному решению, подбадривать и поощрять попытки найти решение. В случае необходимости оказания помощи ребенку, педагог сначала стремится к ее минимизации: лучше дать совет, задать наводящие вопросы, активизировать имеющийся у ребенка прошлый опыт.</w:t>
      </w:r>
    </w:p>
    <w:p w:rsidR="00E46B23" w:rsidRPr="00E46B23" w:rsidRDefault="00E46B23" w:rsidP="00E46B23">
      <w:pPr>
        <w:numPr>
          <w:ilvl w:val="2"/>
          <w:numId w:val="15"/>
        </w:numPr>
        <w:spacing w:after="0" w:line="240" w:lineRule="auto"/>
        <w:jc w:val="both"/>
        <w:rPr>
          <w:rFonts w:ascii="Times New Roman" w:eastAsia="Arial Unicode MS" w:hAnsi="Times New Roman" w:cs="Times New Roman"/>
          <w:sz w:val="24"/>
          <w:szCs w:val="24"/>
          <w:lang w:eastAsia="ru-RU"/>
        </w:rPr>
      </w:pPr>
      <w:r w:rsidRPr="00E46B23">
        <w:rPr>
          <w:rFonts w:ascii="Times New Roman" w:eastAsia="Arial Unicode MS" w:hAnsi="Times New Roman" w:cs="Times New Roman"/>
          <w:sz w:val="24"/>
          <w:szCs w:val="24"/>
          <w:lang w:eastAsia="ru-RU"/>
        </w:rPr>
        <w:t xml:space="preserve">У ребенка всегда должна быть возможность самостоятельного решения </w:t>
      </w:r>
      <w:proofErr w:type="gramStart"/>
      <w:r w:rsidRPr="00E46B23">
        <w:rPr>
          <w:rFonts w:ascii="Times New Roman" w:eastAsia="Arial Unicode MS" w:hAnsi="Times New Roman" w:cs="Times New Roman"/>
          <w:sz w:val="24"/>
          <w:szCs w:val="24"/>
          <w:lang w:eastAsia="ru-RU"/>
        </w:rPr>
        <w:t>поставленных</w:t>
      </w:r>
      <w:proofErr w:type="gramEnd"/>
    </w:p>
    <w:p w:rsidR="00E46B23" w:rsidRPr="00E46B23" w:rsidRDefault="00E46B23" w:rsidP="00E46B23">
      <w:pPr>
        <w:spacing w:after="180"/>
        <w:ind w:left="20" w:right="60"/>
        <w:jc w:val="both"/>
        <w:rPr>
          <w:rFonts w:ascii="Times New Roman" w:eastAsia="Arial Unicode MS" w:hAnsi="Times New Roman" w:cs="Times New Roman"/>
          <w:sz w:val="24"/>
          <w:szCs w:val="24"/>
          <w:lang w:eastAsia="ru-RU"/>
        </w:rPr>
      </w:pPr>
      <w:r w:rsidRPr="00E46B23">
        <w:rPr>
          <w:rFonts w:ascii="Times New Roman" w:eastAsia="Arial Unicode MS" w:hAnsi="Times New Roman" w:cs="Times New Roman"/>
          <w:sz w:val="24"/>
          <w:szCs w:val="24"/>
          <w:lang w:eastAsia="ru-RU"/>
        </w:rPr>
        <w:t xml:space="preserve">задач. </w:t>
      </w:r>
      <w:proofErr w:type="gramStart"/>
      <w:r w:rsidRPr="00E46B23">
        <w:rPr>
          <w:rFonts w:ascii="Times New Roman" w:eastAsia="Arial Unicode MS" w:hAnsi="Times New Roman" w:cs="Times New Roman"/>
          <w:sz w:val="24"/>
          <w:szCs w:val="24"/>
          <w:lang w:eastAsia="ru-RU"/>
        </w:rPr>
        <w:t>При этом педагог помогает детям искать разные варианты решения одной задачи, поощряет активность детей в поиске, принимает любые предположения детей, связанные с решением задачи, поддерживает инициативу и творческие решения, а также обязательно акцентирует внимание детей на качестве результата, их достижениях, одобряет и хвалит за результат, вызывает у них чувство радости и гордости от успешных самостоятельных, инициативных действий.</w:t>
      </w:r>
      <w:proofErr w:type="gramEnd"/>
    </w:p>
    <w:p w:rsidR="00E46B23" w:rsidRPr="00E46B23" w:rsidRDefault="00E46B23" w:rsidP="00E46B23">
      <w:pPr>
        <w:numPr>
          <w:ilvl w:val="2"/>
          <w:numId w:val="15"/>
        </w:numPr>
        <w:tabs>
          <w:tab w:val="left" w:pos="754"/>
        </w:tabs>
        <w:spacing w:after="180" w:line="240" w:lineRule="auto"/>
        <w:ind w:right="60"/>
        <w:jc w:val="both"/>
        <w:rPr>
          <w:rFonts w:ascii="Times New Roman" w:eastAsia="Arial Unicode MS" w:hAnsi="Times New Roman" w:cs="Times New Roman"/>
          <w:sz w:val="24"/>
          <w:szCs w:val="24"/>
          <w:lang w:eastAsia="ru-RU"/>
        </w:rPr>
      </w:pPr>
      <w:r w:rsidRPr="00E46B23">
        <w:rPr>
          <w:rFonts w:ascii="Times New Roman" w:eastAsia="Arial Unicode MS" w:hAnsi="Times New Roman" w:cs="Times New Roman"/>
          <w:sz w:val="24"/>
          <w:szCs w:val="24"/>
          <w:lang w:eastAsia="ru-RU"/>
        </w:rPr>
        <w:t xml:space="preserve">Особое внимание педагог уделяет общению с ребенком в период проявления кризиса семи лет: характерные для ребенка изменения в поведении и деятельности становятся поводом для смены стиля общения с ребенком. Важно уделять внимание ребенку, уважать его интересы, стремления, инициативы в познании, активно поддерживать стремление к самостоятельности. </w:t>
      </w:r>
      <w:r w:rsidRPr="00E46B23">
        <w:rPr>
          <w:rFonts w:ascii="Times New Roman" w:eastAsia="Arial Unicode MS" w:hAnsi="Times New Roman" w:cs="Times New Roman"/>
          <w:sz w:val="24"/>
          <w:szCs w:val="24"/>
          <w:lang w:eastAsia="ru-RU"/>
        </w:rPr>
        <w:lastRenderedPageBreak/>
        <w:t>Дети седьмого года жизни очень чувствительны к мнению взрослых. Необходимо поддерживать у них ощущение своего взросления, вселять уверенность в своих силах.</w:t>
      </w:r>
    </w:p>
    <w:p w:rsidR="00E46B23" w:rsidRPr="00E46B23" w:rsidRDefault="00E46B23" w:rsidP="00E46B23">
      <w:pPr>
        <w:numPr>
          <w:ilvl w:val="2"/>
          <w:numId w:val="15"/>
        </w:numPr>
        <w:tabs>
          <w:tab w:val="left" w:pos="726"/>
        </w:tabs>
        <w:spacing w:after="180" w:line="240" w:lineRule="auto"/>
        <w:ind w:right="60"/>
        <w:jc w:val="both"/>
        <w:rPr>
          <w:rFonts w:ascii="Times New Roman" w:eastAsia="Arial Unicode MS" w:hAnsi="Times New Roman" w:cs="Times New Roman"/>
          <w:sz w:val="24"/>
          <w:szCs w:val="24"/>
          <w:lang w:eastAsia="ru-RU"/>
        </w:rPr>
      </w:pPr>
      <w:r w:rsidRPr="00E46B23">
        <w:rPr>
          <w:rFonts w:ascii="Times New Roman" w:eastAsia="Arial Unicode MS" w:hAnsi="Times New Roman" w:cs="Times New Roman"/>
          <w:sz w:val="24"/>
          <w:szCs w:val="24"/>
          <w:lang w:eastAsia="ru-RU"/>
        </w:rPr>
        <w:t xml:space="preserve">Педагог может акцентировать внимание на </w:t>
      </w:r>
      <w:proofErr w:type="gramStart"/>
      <w:r w:rsidRPr="00E46B23">
        <w:rPr>
          <w:rFonts w:ascii="Times New Roman" w:eastAsia="Arial Unicode MS" w:hAnsi="Times New Roman" w:cs="Times New Roman"/>
          <w:sz w:val="24"/>
          <w:szCs w:val="24"/>
          <w:lang w:eastAsia="ru-RU"/>
        </w:rPr>
        <w:t>освоении</w:t>
      </w:r>
      <w:proofErr w:type="gramEnd"/>
      <w:r w:rsidRPr="00E46B23">
        <w:rPr>
          <w:rFonts w:ascii="Times New Roman" w:eastAsia="Arial Unicode MS" w:hAnsi="Times New Roman" w:cs="Times New Roman"/>
          <w:sz w:val="24"/>
          <w:szCs w:val="24"/>
          <w:lang w:eastAsia="ru-RU"/>
        </w:rPr>
        <w:t xml:space="preserve"> ребенком универсальных умений организации своей деятельности и формировании у него основ целеполагания: поставить цель (или принять ее от педагога), обдумать способы ее достижения, осуществить свой замысел, оценить полученный результат с позиции цели. Задача развития данных умений ставится педагогом в разных видах деятельности. Педагог использует средства, помогающие детям планомерно и самостоятельно осуществлять свой замысел: опорные схемы, наглядные модели, пооперационные карты.</w:t>
      </w:r>
    </w:p>
    <w:p w:rsidR="00E46B23" w:rsidRPr="00E46B23" w:rsidRDefault="00E46B23" w:rsidP="00E46B23">
      <w:pPr>
        <w:numPr>
          <w:ilvl w:val="2"/>
          <w:numId w:val="15"/>
        </w:numPr>
        <w:tabs>
          <w:tab w:val="left" w:pos="726"/>
        </w:tabs>
        <w:spacing w:after="180" w:line="240" w:lineRule="auto"/>
        <w:ind w:right="60"/>
        <w:jc w:val="both"/>
        <w:rPr>
          <w:rFonts w:ascii="Times New Roman" w:eastAsia="Arial Unicode MS" w:hAnsi="Times New Roman" w:cs="Times New Roman"/>
          <w:sz w:val="24"/>
          <w:szCs w:val="24"/>
          <w:lang w:eastAsia="ru-RU"/>
        </w:rPr>
      </w:pPr>
      <w:r w:rsidRPr="00E46B23">
        <w:rPr>
          <w:rFonts w:ascii="Times New Roman" w:eastAsia="Arial Unicode MS" w:hAnsi="Times New Roman" w:cs="Times New Roman"/>
          <w:sz w:val="24"/>
          <w:szCs w:val="24"/>
          <w:lang w:eastAsia="ru-RU"/>
        </w:rPr>
        <w:t>Создание творческих ситуаций в игровой, музыкальной, изобразительной деятельности и театрализации, в ручном труде также способствует развитию самостоятельности у детей. Сочетание увлекательной творческой деятельности и необходимости решения задачи и проблемы привлекает ребенка, активизирует его желание самостоятельно определить замысел, способы и формы его воплощения.</w:t>
      </w:r>
    </w:p>
    <w:p w:rsidR="00E46B23" w:rsidRPr="00E46B23" w:rsidRDefault="00E46B23" w:rsidP="00E46B23">
      <w:pPr>
        <w:numPr>
          <w:ilvl w:val="2"/>
          <w:numId w:val="15"/>
        </w:numPr>
        <w:tabs>
          <w:tab w:val="left" w:pos="778"/>
        </w:tabs>
        <w:spacing w:after="335" w:line="240" w:lineRule="auto"/>
        <w:ind w:right="60"/>
        <w:jc w:val="both"/>
        <w:rPr>
          <w:rFonts w:ascii="Times New Roman" w:eastAsia="Arial Unicode MS" w:hAnsi="Times New Roman" w:cs="Times New Roman"/>
          <w:sz w:val="24"/>
          <w:szCs w:val="24"/>
          <w:lang w:eastAsia="ru-RU"/>
        </w:rPr>
      </w:pPr>
      <w:r w:rsidRPr="00E46B23">
        <w:rPr>
          <w:rFonts w:ascii="Times New Roman" w:eastAsia="Arial Unicode MS" w:hAnsi="Times New Roman" w:cs="Times New Roman"/>
          <w:sz w:val="24"/>
          <w:szCs w:val="24"/>
          <w:lang w:eastAsia="ru-RU"/>
        </w:rPr>
        <w:t>Педагог уделяет особое внимание обогащению РППС, обеспечивающей поддержку инициативности ребенка. В пространстве группы появляются предметы, побуждающие детей к проявлению интеллектуальной активности. Это могут быть новые игры и материалы, детали незнакомых устройств, сломанные игрушки, нуждающиеся в починке, зашифрованные записи, посылки, письма-схемы, новые таинственные книги и прочее. Разгадывая загадки, заключенные в таких предметах, дети учатся рассуждать, анализировать, отстаивать свою точку зрения, строить предположения, испытывают радость открытия и познания.</w:t>
      </w:r>
    </w:p>
    <w:p w:rsidR="00E46B23" w:rsidRPr="00E46B23" w:rsidRDefault="00E46B23" w:rsidP="00E46B23">
      <w:pPr>
        <w:keepNext/>
        <w:keepLines/>
        <w:spacing w:after="0"/>
        <w:ind w:left="20" w:firstLine="420"/>
        <w:jc w:val="both"/>
        <w:outlineLvl w:val="2"/>
        <w:rPr>
          <w:rFonts w:ascii="Times New Roman" w:eastAsia="Arial Unicode MS" w:hAnsi="Times New Roman" w:cs="Times New Roman"/>
          <w:b/>
          <w:bCs/>
          <w:sz w:val="24"/>
          <w:szCs w:val="24"/>
          <w:lang w:eastAsia="ru-RU"/>
        </w:rPr>
      </w:pPr>
      <w:bookmarkStart w:id="16" w:name="bookmark38"/>
      <w:r w:rsidRPr="00E46B23">
        <w:rPr>
          <w:rFonts w:ascii="Times New Roman" w:eastAsia="Arial Unicode MS" w:hAnsi="Times New Roman" w:cs="Times New Roman"/>
          <w:b/>
          <w:bCs/>
          <w:sz w:val="24"/>
          <w:szCs w:val="24"/>
          <w:shd w:val="clear" w:color="auto" w:fill="FFFFFF"/>
          <w:lang w:eastAsia="ru-RU"/>
        </w:rPr>
        <w:t>2.11. Особенности взаимодействия с семьями воспитанников</w:t>
      </w:r>
      <w:bookmarkEnd w:id="16"/>
    </w:p>
    <w:p w:rsidR="00E46B23" w:rsidRPr="00E46B23" w:rsidRDefault="00E46B23" w:rsidP="00E46B23">
      <w:pPr>
        <w:spacing w:after="0"/>
        <w:ind w:left="20" w:right="60" w:firstLine="420"/>
        <w:jc w:val="both"/>
        <w:rPr>
          <w:rFonts w:ascii="Times New Roman" w:eastAsia="Arial Unicode MS" w:hAnsi="Times New Roman" w:cs="Times New Roman"/>
          <w:sz w:val="24"/>
          <w:szCs w:val="24"/>
          <w:lang w:eastAsia="ru-RU"/>
        </w:rPr>
      </w:pPr>
      <w:r w:rsidRPr="00E46B23">
        <w:rPr>
          <w:rFonts w:ascii="Times New Roman" w:eastAsia="Arial Unicode MS" w:hAnsi="Times New Roman" w:cs="Times New Roman"/>
          <w:sz w:val="24"/>
          <w:szCs w:val="24"/>
          <w:lang w:eastAsia="ru-RU"/>
        </w:rPr>
        <w:t>Вопросам взаимосвязи детского сада с семьей в последнее время уделяется все большее внимание, так как личность ребенка формируется, прежде всего, в семье и семейных отношениях. В нашем дошкольном учреждении создаются условия, имитирующие домашние, к образовательно-воспитательному процессу привлекаются родители, которые участвуют в организованной образовательной деятельности, интегрированных занятиях, спортивных праздниках, викторинах, вечерах досуга, театрализованных представлениях, экскурсиях. Педагоги работают над созданием единого сообщества, объединяющего взрослых и детей. Для родителей комбинированной группы проводятся тематические родительские собрания и круглые столы, семинары, мастер- классы, организуются диспуты, создаются библиотеки специальной литературы по логопедии.</w:t>
      </w:r>
    </w:p>
    <w:p w:rsidR="00E46B23" w:rsidRPr="00E46B23" w:rsidRDefault="00E46B23" w:rsidP="00E46B23">
      <w:pPr>
        <w:spacing w:after="0"/>
        <w:ind w:left="20" w:right="60" w:firstLine="420"/>
        <w:jc w:val="both"/>
        <w:rPr>
          <w:rFonts w:ascii="Times New Roman" w:eastAsia="Arial Unicode MS" w:hAnsi="Times New Roman" w:cs="Times New Roman"/>
          <w:sz w:val="24"/>
          <w:szCs w:val="24"/>
          <w:lang w:eastAsia="ru-RU"/>
        </w:rPr>
      </w:pPr>
      <w:r w:rsidRPr="00E46B23">
        <w:rPr>
          <w:rFonts w:ascii="Times New Roman" w:eastAsia="Arial Unicode MS" w:hAnsi="Times New Roman" w:cs="Times New Roman"/>
          <w:sz w:val="24"/>
          <w:szCs w:val="24"/>
          <w:lang w:eastAsia="ru-RU"/>
        </w:rPr>
        <w:t>В подготовительной к школе группе учитель-логопед и воспитатель привлекают родителей к коррекционно-развивающей работе через</w:t>
      </w:r>
      <w:r w:rsidRPr="00E46B23">
        <w:rPr>
          <w:rFonts w:ascii="Times New Roman" w:eastAsia="Arial Unicode MS" w:hAnsi="Times New Roman" w:cs="Times New Roman"/>
          <w:b/>
          <w:bCs/>
          <w:i/>
          <w:iCs/>
          <w:sz w:val="24"/>
          <w:szCs w:val="24"/>
          <w:shd w:val="clear" w:color="auto" w:fill="FFFFFF"/>
          <w:lang w:eastAsia="ru-RU"/>
        </w:rPr>
        <w:t xml:space="preserve"> систему методических рекомендаций.</w:t>
      </w:r>
      <w:r w:rsidRPr="00E46B23">
        <w:rPr>
          <w:rFonts w:ascii="Times New Roman" w:eastAsia="Arial Unicode MS" w:hAnsi="Times New Roman" w:cs="Times New Roman"/>
          <w:sz w:val="24"/>
          <w:szCs w:val="24"/>
          <w:lang w:eastAsia="ru-RU"/>
        </w:rPr>
        <w:t xml:space="preserve"> Эти рекомендации родители получают в устной форме на вечерних приемах и еженедельно по пятницам в письменной форме в специальных тетрадях. Рекомендации родителям по организации домашней работы с детьми необходимы для того, чтобы как можно скорее ликвидировать отставание детей — как в речевом, так и в общем развитии. Методические рекомендации, данные в тетрадях для домашних работ, подскажут родителям, в какое время лучше организовать совместную игровую деятельность с ребенком, во что и как следует играть с ребенком дома. Они предоставят дошкольнику возможность занять активную позицию, вступить в диалог с окружающим миром, найти ответы на многие вопросы с помощью взрослого. Так, родители смогут предложить ребенку поиграть в различные подвижные игры, проведут пальчиковую гимнастику, прочитают и стихи, помогут научиться лепить и рисовать, составлять рассказы и отгадывать загадки. Выполняя с ребенком предложенные задания, </w:t>
      </w:r>
      <w:r w:rsidRPr="00E46B23">
        <w:rPr>
          <w:rFonts w:ascii="Times New Roman" w:eastAsia="Arial Unicode MS" w:hAnsi="Times New Roman" w:cs="Times New Roman"/>
          <w:sz w:val="24"/>
          <w:szCs w:val="24"/>
          <w:lang w:eastAsia="ru-RU"/>
        </w:rPr>
        <w:lastRenderedPageBreak/>
        <w:t>наблюдая, рассматривая, играя, взрослые разовьют его речь, зрительное и слуховое внимание, память и мышление, что станет залогом успешного обучения ребенка в школе. К тому же, богатый иллюстративный материал пособий освободит родителей от поиска необходимых картинок и поможет сделать занятия более интересными и яркими.</w:t>
      </w:r>
    </w:p>
    <w:p w:rsidR="00E46B23" w:rsidRPr="00E46B23" w:rsidRDefault="00E46B23" w:rsidP="00E46B23">
      <w:pPr>
        <w:spacing w:after="0"/>
        <w:ind w:left="20" w:right="160" w:firstLine="420"/>
        <w:jc w:val="both"/>
        <w:rPr>
          <w:rFonts w:ascii="Times New Roman" w:eastAsia="Arial Unicode MS" w:hAnsi="Times New Roman" w:cs="Times New Roman"/>
          <w:sz w:val="24"/>
          <w:szCs w:val="24"/>
          <w:lang w:eastAsia="ru-RU"/>
        </w:rPr>
      </w:pPr>
      <w:r w:rsidRPr="00E46B23">
        <w:rPr>
          <w:rFonts w:ascii="Times New Roman" w:eastAsia="Arial Unicode MS" w:hAnsi="Times New Roman" w:cs="Times New Roman"/>
          <w:sz w:val="24"/>
          <w:szCs w:val="24"/>
          <w:lang w:eastAsia="ru-RU"/>
        </w:rPr>
        <w:t>Задания тетрадей подобраны в соответствии с изучаемыми в логопедических группах детского сада лексическими темами и требованиями программы. Работа с детьми 5-6-летнего возраста строится на систематизации полученных ранее знаний, что создаст предпосылки для успешной подготовки детей к обучению в школе.</w:t>
      </w:r>
    </w:p>
    <w:p w:rsidR="00E46B23" w:rsidRPr="00E46B23" w:rsidRDefault="00E46B23" w:rsidP="00E46B23">
      <w:pPr>
        <w:spacing w:after="0"/>
        <w:ind w:left="20" w:right="160" w:firstLine="420"/>
        <w:jc w:val="both"/>
        <w:rPr>
          <w:rFonts w:ascii="Times New Roman" w:eastAsia="Arial Unicode MS" w:hAnsi="Times New Roman" w:cs="Times New Roman"/>
          <w:sz w:val="24"/>
          <w:szCs w:val="24"/>
          <w:lang w:eastAsia="ru-RU"/>
        </w:rPr>
      </w:pPr>
      <w:r w:rsidRPr="00E46B23">
        <w:rPr>
          <w:rFonts w:ascii="Times New Roman" w:eastAsia="Arial Unicode MS" w:hAnsi="Times New Roman" w:cs="Times New Roman"/>
          <w:sz w:val="24"/>
          <w:szCs w:val="24"/>
          <w:lang w:eastAsia="ru-RU"/>
        </w:rPr>
        <w:t>Кроме методических рекомендаций в специальных тетрадях, учитель-логопед постоянно обновляет стенд в приемной группы «Советы логопеда», где собраны различные материалы, которые помогают родителям организовать развивающее общение с ребенком и дома, и на прогулке, содержат описание опытов, подвижных игр, художественные произведения для чтения и заучивания.</w:t>
      </w:r>
    </w:p>
    <w:p w:rsidR="00E46B23" w:rsidRDefault="00E46B23" w:rsidP="00E46B23">
      <w:pPr>
        <w:spacing w:after="0"/>
        <w:ind w:left="20" w:right="160" w:firstLine="420"/>
        <w:jc w:val="both"/>
        <w:rPr>
          <w:rFonts w:ascii="Times New Roman" w:eastAsia="Arial Unicode MS" w:hAnsi="Times New Roman" w:cs="Times New Roman"/>
          <w:sz w:val="24"/>
          <w:szCs w:val="24"/>
          <w:lang w:eastAsia="ru-RU"/>
        </w:rPr>
      </w:pPr>
      <w:r w:rsidRPr="00E46B23">
        <w:rPr>
          <w:rFonts w:ascii="Times New Roman" w:eastAsia="Arial Unicode MS" w:hAnsi="Times New Roman" w:cs="Times New Roman"/>
          <w:sz w:val="24"/>
          <w:szCs w:val="24"/>
          <w:lang w:eastAsia="ru-RU"/>
        </w:rPr>
        <w:t>Без постоянного и тесного взаимодействия с семьями воспитанников коррекционная логопедическая работа будет не полной и не достаточно эффективной. Поэтому интеграция детского сада и семьи - одно из основных условий работы учителя-логопеда. Модель взаимодействия с семьями детей, имеющими нарушения речи, представлена на схеме</w:t>
      </w:r>
      <w:r w:rsidR="00D2204E">
        <w:rPr>
          <w:rFonts w:ascii="Times New Roman" w:eastAsia="Arial Unicode MS" w:hAnsi="Times New Roman" w:cs="Times New Roman"/>
          <w:sz w:val="24"/>
          <w:szCs w:val="24"/>
          <w:lang w:eastAsia="ru-RU"/>
        </w:rPr>
        <w:t>.</w:t>
      </w:r>
    </w:p>
    <w:p w:rsidR="00D2204E" w:rsidRPr="00E46B23" w:rsidRDefault="00D2204E" w:rsidP="00E46B23">
      <w:pPr>
        <w:spacing w:after="0"/>
        <w:ind w:left="20" w:right="160" w:firstLine="420"/>
        <w:jc w:val="both"/>
        <w:rPr>
          <w:rFonts w:ascii="Times New Roman" w:eastAsia="Arial Unicode MS" w:hAnsi="Times New Roman" w:cs="Times New Roman"/>
          <w:sz w:val="24"/>
          <w:szCs w:val="24"/>
          <w:lang w:eastAsia="ru-RU"/>
        </w:rPr>
      </w:pPr>
    </w:p>
    <w:p w:rsidR="00E46B23" w:rsidRPr="00A31E77" w:rsidRDefault="00D2204E" w:rsidP="00D2204E">
      <w:pPr>
        <w:spacing w:after="0"/>
        <w:ind w:right="20"/>
        <w:rPr>
          <w:rFonts w:ascii="Times New Roman" w:eastAsia="Arial Unicode MS" w:hAnsi="Times New Roman" w:cs="Times New Roman"/>
          <w:sz w:val="24"/>
          <w:szCs w:val="24"/>
          <w:lang w:eastAsia="ru-RU"/>
        </w:rPr>
        <w:sectPr w:rsidR="00E46B23" w:rsidRPr="00A31E77" w:rsidSect="00A31E77">
          <w:footerReference w:type="even" r:id="rId11"/>
          <w:footerReference w:type="default" r:id="rId12"/>
          <w:footerReference w:type="first" r:id="rId13"/>
          <w:type w:val="continuous"/>
          <w:pgSz w:w="11905" w:h="16837"/>
          <w:pgMar w:top="1059" w:right="848" w:bottom="1272" w:left="1003" w:header="0" w:footer="3" w:gutter="0"/>
          <w:cols w:space="720"/>
          <w:noEndnote/>
          <w:docGrid w:linePitch="360"/>
        </w:sectPr>
      </w:pPr>
      <w:r>
        <w:rPr>
          <w:rFonts w:ascii="Times New Roman" w:eastAsia="Arial Unicode MS" w:hAnsi="Times New Roman" w:cs="Times New Roman"/>
          <w:sz w:val="24"/>
          <w:szCs w:val="24"/>
          <w:lang w:eastAsia="ru-RU"/>
        </w:rPr>
        <w:t>.</w:t>
      </w:r>
    </w:p>
    <w:p w:rsidR="00D2204E" w:rsidRPr="00D2204E" w:rsidRDefault="00D2204E" w:rsidP="00D2204E">
      <w:pPr>
        <w:keepNext/>
        <w:keepLines/>
        <w:spacing w:after="0" w:line="240" w:lineRule="exact"/>
        <w:ind w:left="4120"/>
        <w:outlineLvl w:val="1"/>
        <w:rPr>
          <w:rFonts w:ascii="Times New Roman" w:eastAsia="Arial Unicode MS" w:hAnsi="Times New Roman" w:cs="Times New Roman"/>
          <w:b/>
          <w:bCs/>
          <w:spacing w:val="-10"/>
          <w:sz w:val="24"/>
          <w:szCs w:val="24"/>
          <w:lang w:eastAsia="ru-RU"/>
        </w:rPr>
      </w:pPr>
      <w:bookmarkStart w:id="17" w:name="bookmark39"/>
      <w:r w:rsidRPr="00D2204E">
        <w:rPr>
          <w:rFonts w:ascii="Times New Roman" w:eastAsia="Arial Unicode MS" w:hAnsi="Times New Roman" w:cs="Times New Roman"/>
          <w:b/>
          <w:bCs/>
          <w:spacing w:val="-10"/>
          <w:sz w:val="24"/>
          <w:szCs w:val="24"/>
          <w:lang w:eastAsia="ru-RU"/>
        </w:rPr>
        <w:lastRenderedPageBreak/>
        <w:t>МОДЕЛЬ</w:t>
      </w:r>
      <w:bookmarkEnd w:id="17"/>
    </w:p>
    <w:p w:rsidR="00D2204E" w:rsidRPr="00D2204E" w:rsidRDefault="00D2204E" w:rsidP="00D2204E">
      <w:pPr>
        <w:keepNext/>
        <w:keepLines/>
        <w:spacing w:after="312" w:line="240" w:lineRule="exact"/>
        <w:ind w:left="440" w:firstLine="620"/>
        <w:outlineLvl w:val="1"/>
        <w:rPr>
          <w:rFonts w:ascii="Times New Roman" w:eastAsia="Arial Unicode MS" w:hAnsi="Times New Roman" w:cs="Times New Roman"/>
          <w:b/>
          <w:bCs/>
          <w:spacing w:val="-10"/>
          <w:sz w:val="24"/>
          <w:szCs w:val="24"/>
          <w:lang w:eastAsia="ru-RU"/>
        </w:rPr>
      </w:pPr>
      <w:bookmarkStart w:id="18" w:name="bookmark40"/>
      <w:r w:rsidRPr="00D2204E">
        <w:rPr>
          <w:rFonts w:ascii="Times New Roman" w:eastAsia="Arial Unicode MS" w:hAnsi="Times New Roman" w:cs="Times New Roman"/>
          <w:b/>
          <w:bCs/>
          <w:spacing w:val="-10"/>
          <w:sz w:val="24"/>
          <w:szCs w:val="24"/>
          <w:lang w:eastAsia="ru-RU"/>
        </w:rPr>
        <w:t>ВЗАИМОДЕЙСТВИЯ УЧИТЕЛЯ-ЛОГОПЕДА С РОДИТЕЛЯМИ</w:t>
      </w:r>
      <w:bookmarkEnd w:id="18"/>
    </w:p>
    <w:p w:rsidR="00D2204E" w:rsidRPr="00D2204E" w:rsidRDefault="00D2204E" w:rsidP="00D2204E">
      <w:pPr>
        <w:framePr w:wrap="notBeside" w:vAnchor="text" w:hAnchor="text" w:xAlign="center" w:y="1"/>
        <w:spacing w:after="0" w:line="240" w:lineRule="auto"/>
        <w:jc w:val="center"/>
        <w:rPr>
          <w:rFonts w:ascii="Arial Unicode MS" w:eastAsia="Arial Unicode MS" w:hAnsi="Arial Unicode MS" w:cs="Arial Unicode MS"/>
          <w:sz w:val="2"/>
          <w:szCs w:val="2"/>
          <w:lang w:eastAsia="ru-RU"/>
        </w:rPr>
      </w:pPr>
      <w:r>
        <w:rPr>
          <w:rFonts w:ascii="Arial Unicode MS" w:eastAsia="Arial Unicode MS" w:hAnsi="Arial Unicode MS" w:cs="Arial Unicode MS"/>
          <w:noProof/>
          <w:sz w:val="2"/>
          <w:szCs w:val="2"/>
          <w:lang w:eastAsia="ru-RU"/>
        </w:rPr>
        <w:drawing>
          <wp:inline distT="0" distB="0" distL="0" distR="0">
            <wp:extent cx="4476750" cy="568642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76750" cy="5686425"/>
                    </a:xfrm>
                    <a:prstGeom prst="rect">
                      <a:avLst/>
                    </a:prstGeom>
                    <a:noFill/>
                    <a:ln>
                      <a:noFill/>
                    </a:ln>
                  </pic:spPr>
                </pic:pic>
              </a:graphicData>
            </a:graphic>
          </wp:inline>
        </w:drawing>
      </w:r>
    </w:p>
    <w:p w:rsidR="00D2204E" w:rsidRDefault="00D2204E" w:rsidP="00A31E77">
      <w:pPr>
        <w:spacing w:after="0"/>
        <w:ind w:right="320"/>
        <w:jc w:val="both"/>
        <w:rPr>
          <w:rFonts w:ascii="Times New Roman" w:eastAsia="Arial Unicode MS" w:hAnsi="Times New Roman" w:cs="Times New Roman"/>
          <w:sz w:val="24"/>
          <w:szCs w:val="24"/>
          <w:lang w:eastAsia="ru-RU"/>
        </w:rPr>
      </w:pPr>
    </w:p>
    <w:p w:rsidR="00D2204E" w:rsidRPr="00122A7F" w:rsidRDefault="00D2204E" w:rsidP="00D2204E">
      <w:pPr>
        <w:pStyle w:val="321"/>
        <w:keepNext/>
        <w:keepLines/>
        <w:shd w:val="clear" w:color="auto" w:fill="auto"/>
        <w:spacing w:before="114" w:after="0" w:line="276" w:lineRule="auto"/>
        <w:ind w:left="440" w:right="800" w:firstLine="620"/>
        <w:jc w:val="left"/>
        <w:rPr>
          <w:rFonts w:eastAsia="Arial Unicode MS" w:cs="Times New Roman"/>
          <w:i/>
          <w:iCs/>
          <w:sz w:val="32"/>
          <w:szCs w:val="24"/>
          <w:shd w:val="clear" w:color="auto" w:fill="FFFFFF"/>
          <w:lang w:eastAsia="ru-RU"/>
        </w:rPr>
      </w:pPr>
      <w:r>
        <w:rPr>
          <w:rFonts w:eastAsia="Arial Unicode MS" w:cs="Times New Roman"/>
          <w:sz w:val="24"/>
          <w:szCs w:val="24"/>
          <w:lang w:eastAsia="ru-RU"/>
        </w:rPr>
        <w:tab/>
      </w:r>
      <w:bookmarkStart w:id="19" w:name="bookmark41"/>
      <w:r w:rsidRPr="00122A7F">
        <w:rPr>
          <w:rFonts w:eastAsia="Arial Unicode MS" w:cs="Times New Roman"/>
          <w:i/>
          <w:iCs/>
          <w:sz w:val="32"/>
          <w:szCs w:val="24"/>
          <w:shd w:val="clear" w:color="auto" w:fill="FFFFFF"/>
          <w:lang w:eastAsia="ru-RU"/>
        </w:rPr>
        <w:t xml:space="preserve">III. Организационный раздел </w:t>
      </w:r>
    </w:p>
    <w:p w:rsidR="00D2204E" w:rsidRPr="00D2204E" w:rsidRDefault="00D2204E" w:rsidP="00D2204E">
      <w:pPr>
        <w:keepNext/>
        <w:keepLines/>
        <w:spacing w:before="114" w:after="0"/>
        <w:ind w:left="440" w:right="800" w:firstLine="620"/>
        <w:outlineLvl w:val="2"/>
        <w:rPr>
          <w:rFonts w:ascii="Times New Roman" w:eastAsia="Arial Unicode MS" w:hAnsi="Times New Roman" w:cs="Times New Roman"/>
          <w:b/>
          <w:bCs/>
          <w:sz w:val="24"/>
          <w:szCs w:val="24"/>
          <w:shd w:val="clear" w:color="auto" w:fill="FFFFFF"/>
          <w:lang w:eastAsia="ru-RU"/>
        </w:rPr>
      </w:pPr>
      <w:r w:rsidRPr="00D2204E">
        <w:rPr>
          <w:rFonts w:ascii="Times New Roman" w:eastAsia="Arial Unicode MS" w:hAnsi="Times New Roman" w:cs="Times New Roman"/>
          <w:b/>
          <w:bCs/>
          <w:sz w:val="24"/>
          <w:szCs w:val="24"/>
          <w:shd w:val="clear" w:color="auto" w:fill="FFFFFF"/>
          <w:lang w:eastAsia="ru-RU"/>
        </w:rPr>
        <w:t>3.1. Материально-техническое и методическое обеспечение  Программы Методическая литература</w:t>
      </w:r>
      <w:bookmarkEnd w:id="19"/>
    </w:p>
    <w:p w:rsidR="00D2204E" w:rsidRPr="00D2204E" w:rsidRDefault="00D2204E" w:rsidP="00D2204E">
      <w:pPr>
        <w:numPr>
          <w:ilvl w:val="0"/>
          <w:numId w:val="19"/>
        </w:numPr>
        <w:tabs>
          <w:tab w:val="left" w:pos="4455"/>
        </w:tabs>
        <w:spacing w:after="0" w:line="240" w:lineRule="auto"/>
        <w:contextualSpacing/>
        <w:rPr>
          <w:rFonts w:ascii="Times New Roman" w:eastAsia="Calibri" w:hAnsi="Times New Roman" w:cs="Times New Roman"/>
          <w:sz w:val="24"/>
          <w:szCs w:val="24"/>
          <w:lang w:eastAsia="ru-RU"/>
        </w:rPr>
      </w:pPr>
      <w:r w:rsidRPr="00D2204E">
        <w:rPr>
          <w:rFonts w:ascii="Times New Roman" w:eastAsia="Calibri" w:hAnsi="Times New Roman" w:cs="Times New Roman"/>
          <w:sz w:val="24"/>
          <w:szCs w:val="24"/>
          <w:lang w:eastAsia="ru-RU"/>
        </w:rPr>
        <w:t xml:space="preserve">«Логопедия» </w:t>
      </w:r>
      <w:proofErr w:type="spellStart"/>
      <w:r w:rsidRPr="00D2204E">
        <w:rPr>
          <w:rFonts w:ascii="Times New Roman" w:eastAsia="Calibri" w:hAnsi="Times New Roman" w:cs="Times New Roman"/>
          <w:sz w:val="24"/>
          <w:szCs w:val="24"/>
          <w:lang w:eastAsia="ru-RU"/>
        </w:rPr>
        <w:t>Л.С.Волкова</w:t>
      </w:r>
      <w:proofErr w:type="spellEnd"/>
      <w:r w:rsidRPr="00D2204E">
        <w:rPr>
          <w:rFonts w:ascii="Times New Roman" w:eastAsia="Calibri" w:hAnsi="Times New Roman" w:cs="Times New Roman"/>
          <w:sz w:val="24"/>
          <w:szCs w:val="24"/>
          <w:lang w:eastAsia="ru-RU"/>
        </w:rPr>
        <w:t>. Москва 2006</w:t>
      </w:r>
    </w:p>
    <w:p w:rsidR="00D2204E" w:rsidRPr="00D2204E" w:rsidRDefault="00D2204E" w:rsidP="00D2204E">
      <w:pPr>
        <w:numPr>
          <w:ilvl w:val="0"/>
          <w:numId w:val="19"/>
        </w:numPr>
        <w:tabs>
          <w:tab w:val="left" w:pos="4455"/>
        </w:tabs>
        <w:spacing w:after="0" w:line="240" w:lineRule="auto"/>
        <w:contextualSpacing/>
        <w:rPr>
          <w:rFonts w:ascii="Times New Roman" w:eastAsia="Calibri" w:hAnsi="Times New Roman" w:cs="Times New Roman"/>
          <w:sz w:val="24"/>
          <w:szCs w:val="24"/>
          <w:lang w:eastAsia="ru-RU"/>
        </w:rPr>
      </w:pPr>
      <w:r w:rsidRPr="00D2204E">
        <w:rPr>
          <w:rFonts w:ascii="Times New Roman" w:eastAsia="Calibri" w:hAnsi="Times New Roman" w:cs="Times New Roman"/>
          <w:sz w:val="24"/>
          <w:szCs w:val="24"/>
          <w:lang w:eastAsia="ru-RU"/>
        </w:rPr>
        <w:t xml:space="preserve">«Самоучитель по логопедии» </w:t>
      </w:r>
      <w:proofErr w:type="spellStart"/>
      <w:r w:rsidRPr="00D2204E">
        <w:rPr>
          <w:rFonts w:ascii="Times New Roman" w:eastAsia="Calibri" w:hAnsi="Times New Roman" w:cs="Times New Roman"/>
          <w:sz w:val="24"/>
          <w:szCs w:val="24"/>
          <w:lang w:eastAsia="ru-RU"/>
        </w:rPr>
        <w:t>М.А.Поляков</w:t>
      </w:r>
      <w:proofErr w:type="spellEnd"/>
      <w:r w:rsidRPr="00D2204E">
        <w:rPr>
          <w:rFonts w:ascii="Times New Roman" w:eastAsia="Calibri" w:hAnsi="Times New Roman" w:cs="Times New Roman"/>
          <w:sz w:val="24"/>
          <w:szCs w:val="24"/>
          <w:lang w:eastAsia="ru-RU"/>
        </w:rPr>
        <w:t>. Москва 2011</w:t>
      </w:r>
    </w:p>
    <w:p w:rsidR="00D2204E" w:rsidRPr="00D2204E" w:rsidRDefault="00D2204E" w:rsidP="00D2204E">
      <w:pPr>
        <w:numPr>
          <w:ilvl w:val="0"/>
          <w:numId w:val="19"/>
        </w:numPr>
        <w:tabs>
          <w:tab w:val="left" w:pos="4455"/>
        </w:tabs>
        <w:spacing w:after="0" w:line="240" w:lineRule="auto"/>
        <w:contextualSpacing/>
        <w:rPr>
          <w:rFonts w:ascii="Times New Roman" w:eastAsia="Calibri" w:hAnsi="Times New Roman" w:cs="Times New Roman"/>
          <w:sz w:val="24"/>
          <w:szCs w:val="24"/>
          <w:lang w:eastAsia="ru-RU"/>
        </w:rPr>
      </w:pPr>
      <w:r w:rsidRPr="00D2204E">
        <w:rPr>
          <w:rFonts w:ascii="Times New Roman" w:eastAsia="Calibri" w:hAnsi="Times New Roman" w:cs="Times New Roman"/>
          <w:sz w:val="24"/>
          <w:szCs w:val="24"/>
          <w:lang w:eastAsia="ru-RU"/>
        </w:rPr>
        <w:t xml:space="preserve">«Обучение дошкольников правильной речи» </w:t>
      </w:r>
      <w:proofErr w:type="spellStart"/>
      <w:r w:rsidRPr="00D2204E">
        <w:rPr>
          <w:rFonts w:ascii="Times New Roman" w:eastAsia="Calibri" w:hAnsi="Times New Roman" w:cs="Times New Roman"/>
          <w:sz w:val="24"/>
          <w:szCs w:val="24"/>
          <w:lang w:eastAsia="ru-RU"/>
        </w:rPr>
        <w:t>М.Г.Генинг</w:t>
      </w:r>
      <w:proofErr w:type="spellEnd"/>
      <w:r w:rsidRPr="00D2204E">
        <w:rPr>
          <w:rFonts w:ascii="Times New Roman" w:eastAsia="Calibri" w:hAnsi="Times New Roman" w:cs="Times New Roman"/>
          <w:sz w:val="24"/>
          <w:szCs w:val="24"/>
          <w:lang w:eastAsia="ru-RU"/>
        </w:rPr>
        <w:t xml:space="preserve">. </w:t>
      </w:r>
      <w:proofErr w:type="spellStart"/>
      <w:r w:rsidRPr="00D2204E">
        <w:rPr>
          <w:rFonts w:ascii="Times New Roman" w:eastAsia="Calibri" w:hAnsi="Times New Roman" w:cs="Times New Roman"/>
          <w:sz w:val="24"/>
          <w:szCs w:val="24"/>
          <w:lang w:eastAsia="ru-RU"/>
        </w:rPr>
        <w:t>Н.А.Герман</w:t>
      </w:r>
      <w:proofErr w:type="spellEnd"/>
      <w:r w:rsidRPr="00D2204E">
        <w:rPr>
          <w:rFonts w:ascii="Times New Roman" w:eastAsia="Calibri" w:hAnsi="Times New Roman" w:cs="Times New Roman"/>
          <w:sz w:val="24"/>
          <w:szCs w:val="24"/>
          <w:lang w:eastAsia="ru-RU"/>
        </w:rPr>
        <w:t>. Чебоксары 1980</w:t>
      </w:r>
    </w:p>
    <w:p w:rsidR="00D2204E" w:rsidRPr="00D2204E" w:rsidRDefault="00D2204E" w:rsidP="00D2204E">
      <w:pPr>
        <w:numPr>
          <w:ilvl w:val="0"/>
          <w:numId w:val="19"/>
        </w:numPr>
        <w:tabs>
          <w:tab w:val="left" w:pos="4455"/>
        </w:tabs>
        <w:spacing w:after="0" w:line="240" w:lineRule="auto"/>
        <w:contextualSpacing/>
        <w:rPr>
          <w:rFonts w:ascii="Times New Roman" w:eastAsia="Calibri" w:hAnsi="Times New Roman" w:cs="Times New Roman"/>
          <w:sz w:val="24"/>
          <w:szCs w:val="24"/>
          <w:lang w:eastAsia="ru-RU"/>
        </w:rPr>
      </w:pPr>
      <w:r w:rsidRPr="00D2204E">
        <w:rPr>
          <w:rFonts w:ascii="Times New Roman" w:eastAsia="Calibri" w:hAnsi="Times New Roman" w:cs="Times New Roman"/>
          <w:sz w:val="24"/>
          <w:szCs w:val="24"/>
          <w:lang w:eastAsia="ru-RU"/>
        </w:rPr>
        <w:t xml:space="preserve">«Энциклопедия развития ребенка» </w:t>
      </w:r>
      <w:proofErr w:type="spellStart"/>
      <w:r w:rsidRPr="00D2204E">
        <w:rPr>
          <w:rFonts w:ascii="Times New Roman" w:eastAsia="Calibri" w:hAnsi="Times New Roman" w:cs="Times New Roman"/>
          <w:sz w:val="24"/>
          <w:szCs w:val="24"/>
          <w:lang w:eastAsia="ru-RU"/>
        </w:rPr>
        <w:t>Е.А.Пожиленко</w:t>
      </w:r>
      <w:proofErr w:type="spellEnd"/>
      <w:r w:rsidRPr="00D2204E">
        <w:rPr>
          <w:rFonts w:ascii="Times New Roman" w:eastAsia="Calibri" w:hAnsi="Times New Roman" w:cs="Times New Roman"/>
          <w:sz w:val="24"/>
          <w:szCs w:val="24"/>
          <w:lang w:eastAsia="ru-RU"/>
        </w:rPr>
        <w:t>. Санкт-Петербург 2006</w:t>
      </w:r>
    </w:p>
    <w:p w:rsidR="00D2204E" w:rsidRPr="00D2204E" w:rsidRDefault="00D2204E" w:rsidP="00D2204E">
      <w:pPr>
        <w:numPr>
          <w:ilvl w:val="0"/>
          <w:numId w:val="19"/>
        </w:numPr>
        <w:tabs>
          <w:tab w:val="left" w:pos="4455"/>
        </w:tabs>
        <w:spacing w:after="0" w:line="240" w:lineRule="auto"/>
        <w:contextualSpacing/>
        <w:rPr>
          <w:rFonts w:ascii="Times New Roman" w:eastAsia="Calibri" w:hAnsi="Times New Roman" w:cs="Times New Roman"/>
          <w:sz w:val="24"/>
          <w:szCs w:val="24"/>
          <w:lang w:eastAsia="ru-RU"/>
        </w:rPr>
      </w:pPr>
      <w:r w:rsidRPr="00D2204E">
        <w:rPr>
          <w:rFonts w:ascii="Times New Roman" w:eastAsia="Calibri" w:hAnsi="Times New Roman" w:cs="Times New Roman"/>
          <w:sz w:val="24"/>
          <w:szCs w:val="24"/>
          <w:lang w:eastAsia="ru-RU"/>
        </w:rPr>
        <w:t xml:space="preserve">«Системное нарушение речи. Алалия. Афазия» </w:t>
      </w:r>
      <w:proofErr w:type="spellStart"/>
      <w:r w:rsidRPr="00D2204E">
        <w:rPr>
          <w:rFonts w:ascii="Times New Roman" w:eastAsia="Calibri" w:hAnsi="Times New Roman" w:cs="Times New Roman"/>
          <w:sz w:val="24"/>
          <w:szCs w:val="24"/>
          <w:lang w:eastAsia="ru-RU"/>
        </w:rPr>
        <w:t>С.Н.Шаховская</w:t>
      </w:r>
      <w:proofErr w:type="gramStart"/>
      <w:r w:rsidRPr="00D2204E">
        <w:rPr>
          <w:rFonts w:ascii="Times New Roman" w:eastAsia="Calibri" w:hAnsi="Times New Roman" w:cs="Times New Roman"/>
          <w:sz w:val="24"/>
          <w:szCs w:val="24"/>
          <w:lang w:eastAsia="ru-RU"/>
        </w:rPr>
        <w:t>,М</w:t>
      </w:r>
      <w:proofErr w:type="gramEnd"/>
      <w:r w:rsidRPr="00D2204E">
        <w:rPr>
          <w:rFonts w:ascii="Times New Roman" w:eastAsia="Calibri" w:hAnsi="Times New Roman" w:cs="Times New Roman"/>
          <w:sz w:val="24"/>
          <w:szCs w:val="24"/>
          <w:lang w:eastAsia="ru-RU"/>
        </w:rPr>
        <w:t>.К.Шохор</w:t>
      </w:r>
      <w:proofErr w:type="spellEnd"/>
      <w:r w:rsidRPr="00D2204E">
        <w:rPr>
          <w:rFonts w:ascii="Times New Roman" w:eastAsia="Calibri" w:hAnsi="Times New Roman" w:cs="Times New Roman"/>
          <w:sz w:val="24"/>
          <w:szCs w:val="24"/>
          <w:lang w:eastAsia="ru-RU"/>
        </w:rPr>
        <w:t>-Троицкая. Москва2007</w:t>
      </w:r>
    </w:p>
    <w:p w:rsidR="00D2204E" w:rsidRPr="00D2204E" w:rsidRDefault="00D2204E" w:rsidP="00D2204E">
      <w:pPr>
        <w:numPr>
          <w:ilvl w:val="0"/>
          <w:numId w:val="19"/>
        </w:numPr>
        <w:tabs>
          <w:tab w:val="left" w:pos="4455"/>
        </w:tabs>
        <w:spacing w:after="0" w:line="240" w:lineRule="auto"/>
        <w:contextualSpacing/>
        <w:rPr>
          <w:rFonts w:ascii="Times New Roman" w:eastAsia="Calibri" w:hAnsi="Times New Roman" w:cs="Times New Roman"/>
          <w:sz w:val="24"/>
          <w:szCs w:val="24"/>
          <w:lang w:eastAsia="ru-RU"/>
        </w:rPr>
      </w:pPr>
      <w:r w:rsidRPr="00D2204E">
        <w:rPr>
          <w:rFonts w:ascii="Times New Roman" w:eastAsia="Calibri" w:hAnsi="Times New Roman" w:cs="Times New Roman"/>
          <w:sz w:val="24"/>
          <w:szCs w:val="24"/>
          <w:lang w:eastAsia="ru-RU"/>
        </w:rPr>
        <w:t xml:space="preserve">«Устранение </w:t>
      </w:r>
      <w:proofErr w:type="spellStart"/>
      <w:r w:rsidRPr="00D2204E">
        <w:rPr>
          <w:rFonts w:ascii="Times New Roman" w:eastAsia="Calibri" w:hAnsi="Times New Roman" w:cs="Times New Roman"/>
          <w:sz w:val="24"/>
          <w:szCs w:val="24"/>
          <w:lang w:eastAsia="ru-RU"/>
        </w:rPr>
        <w:t>открытойринолалии</w:t>
      </w:r>
      <w:proofErr w:type="spellEnd"/>
      <w:r w:rsidRPr="00D2204E">
        <w:rPr>
          <w:rFonts w:ascii="Times New Roman" w:eastAsia="Calibri" w:hAnsi="Times New Roman" w:cs="Times New Roman"/>
          <w:sz w:val="24"/>
          <w:szCs w:val="24"/>
          <w:lang w:eastAsia="ru-RU"/>
        </w:rPr>
        <w:t xml:space="preserve"> у детей» </w:t>
      </w:r>
      <w:proofErr w:type="spellStart"/>
      <w:r w:rsidRPr="00D2204E">
        <w:rPr>
          <w:rFonts w:ascii="Times New Roman" w:eastAsia="Calibri" w:hAnsi="Times New Roman" w:cs="Times New Roman"/>
          <w:sz w:val="24"/>
          <w:szCs w:val="24"/>
          <w:lang w:eastAsia="ru-RU"/>
        </w:rPr>
        <w:t>Г.Н.Соломатина</w:t>
      </w:r>
      <w:proofErr w:type="spellEnd"/>
      <w:r w:rsidRPr="00D2204E">
        <w:rPr>
          <w:rFonts w:ascii="Times New Roman" w:eastAsia="Calibri" w:hAnsi="Times New Roman" w:cs="Times New Roman"/>
          <w:sz w:val="24"/>
          <w:szCs w:val="24"/>
          <w:lang w:eastAsia="ru-RU"/>
        </w:rPr>
        <w:t xml:space="preserve">,  </w:t>
      </w:r>
      <w:proofErr w:type="spellStart"/>
      <w:r w:rsidRPr="00D2204E">
        <w:rPr>
          <w:rFonts w:ascii="Times New Roman" w:eastAsia="Calibri" w:hAnsi="Times New Roman" w:cs="Times New Roman"/>
          <w:sz w:val="24"/>
          <w:szCs w:val="24"/>
          <w:lang w:eastAsia="ru-RU"/>
        </w:rPr>
        <w:t>В.М.Водолацкий</w:t>
      </w:r>
      <w:proofErr w:type="spellEnd"/>
      <w:r w:rsidRPr="00D2204E">
        <w:rPr>
          <w:rFonts w:ascii="Times New Roman" w:eastAsia="Calibri" w:hAnsi="Times New Roman" w:cs="Times New Roman"/>
          <w:sz w:val="24"/>
          <w:szCs w:val="24"/>
          <w:lang w:eastAsia="ru-RU"/>
        </w:rPr>
        <w:t>. Москва2005</w:t>
      </w:r>
    </w:p>
    <w:p w:rsidR="00D2204E" w:rsidRPr="00D2204E" w:rsidRDefault="00D2204E" w:rsidP="00D2204E">
      <w:pPr>
        <w:numPr>
          <w:ilvl w:val="0"/>
          <w:numId w:val="19"/>
        </w:numPr>
        <w:tabs>
          <w:tab w:val="left" w:pos="4455"/>
        </w:tabs>
        <w:spacing w:after="0" w:line="240" w:lineRule="auto"/>
        <w:contextualSpacing/>
        <w:rPr>
          <w:rFonts w:ascii="Times New Roman" w:eastAsia="Calibri" w:hAnsi="Times New Roman" w:cs="Times New Roman"/>
          <w:sz w:val="24"/>
          <w:szCs w:val="24"/>
          <w:lang w:eastAsia="ru-RU"/>
        </w:rPr>
      </w:pPr>
      <w:r w:rsidRPr="00D2204E">
        <w:rPr>
          <w:rFonts w:ascii="Times New Roman" w:eastAsia="Calibri" w:hAnsi="Times New Roman" w:cs="Times New Roman"/>
          <w:sz w:val="24"/>
          <w:szCs w:val="24"/>
          <w:lang w:eastAsia="ru-RU"/>
        </w:rPr>
        <w:t xml:space="preserve">«Нарушение письменной речи. </w:t>
      </w:r>
      <w:proofErr w:type="spellStart"/>
      <w:r w:rsidRPr="00D2204E">
        <w:rPr>
          <w:rFonts w:ascii="Times New Roman" w:eastAsia="Calibri" w:hAnsi="Times New Roman" w:cs="Times New Roman"/>
          <w:sz w:val="24"/>
          <w:szCs w:val="24"/>
          <w:lang w:eastAsia="ru-RU"/>
        </w:rPr>
        <w:t>Дислексия</w:t>
      </w:r>
      <w:proofErr w:type="gramStart"/>
      <w:r w:rsidRPr="00D2204E">
        <w:rPr>
          <w:rFonts w:ascii="Times New Roman" w:eastAsia="Calibri" w:hAnsi="Times New Roman" w:cs="Times New Roman"/>
          <w:sz w:val="24"/>
          <w:szCs w:val="24"/>
          <w:lang w:eastAsia="ru-RU"/>
        </w:rPr>
        <w:t>.Д</w:t>
      </w:r>
      <w:proofErr w:type="gramEnd"/>
      <w:r w:rsidRPr="00D2204E">
        <w:rPr>
          <w:rFonts w:ascii="Times New Roman" w:eastAsia="Calibri" w:hAnsi="Times New Roman" w:cs="Times New Roman"/>
          <w:sz w:val="24"/>
          <w:szCs w:val="24"/>
          <w:lang w:eastAsia="ru-RU"/>
        </w:rPr>
        <w:t>исграфия</w:t>
      </w:r>
      <w:proofErr w:type="spellEnd"/>
      <w:r w:rsidRPr="00D2204E">
        <w:rPr>
          <w:rFonts w:ascii="Times New Roman" w:eastAsia="Calibri" w:hAnsi="Times New Roman" w:cs="Times New Roman"/>
          <w:sz w:val="24"/>
          <w:szCs w:val="24"/>
          <w:lang w:eastAsia="ru-RU"/>
        </w:rPr>
        <w:t xml:space="preserve">» </w:t>
      </w:r>
      <w:proofErr w:type="spellStart"/>
      <w:r w:rsidRPr="00D2204E">
        <w:rPr>
          <w:rFonts w:ascii="Times New Roman" w:eastAsia="Calibri" w:hAnsi="Times New Roman" w:cs="Times New Roman"/>
          <w:sz w:val="24"/>
          <w:szCs w:val="24"/>
          <w:lang w:eastAsia="ru-RU"/>
        </w:rPr>
        <w:t>Р.И.Лалаева</w:t>
      </w:r>
      <w:proofErr w:type="spellEnd"/>
      <w:r w:rsidRPr="00D2204E">
        <w:rPr>
          <w:rFonts w:ascii="Times New Roman" w:eastAsia="Calibri" w:hAnsi="Times New Roman" w:cs="Times New Roman"/>
          <w:sz w:val="24"/>
          <w:szCs w:val="24"/>
          <w:lang w:eastAsia="ru-RU"/>
        </w:rPr>
        <w:t>. Москва 2007</w:t>
      </w:r>
    </w:p>
    <w:p w:rsidR="00D2204E" w:rsidRPr="00D2204E" w:rsidRDefault="00D2204E" w:rsidP="00D2204E">
      <w:pPr>
        <w:numPr>
          <w:ilvl w:val="0"/>
          <w:numId w:val="19"/>
        </w:numPr>
        <w:tabs>
          <w:tab w:val="left" w:pos="4455"/>
        </w:tabs>
        <w:spacing w:after="0" w:line="240" w:lineRule="auto"/>
        <w:contextualSpacing/>
        <w:rPr>
          <w:rFonts w:ascii="Times New Roman" w:eastAsia="Calibri" w:hAnsi="Times New Roman" w:cs="Times New Roman"/>
          <w:sz w:val="24"/>
          <w:szCs w:val="24"/>
          <w:lang w:eastAsia="ru-RU"/>
        </w:rPr>
      </w:pPr>
      <w:r w:rsidRPr="00D2204E">
        <w:rPr>
          <w:rFonts w:ascii="Times New Roman" w:eastAsia="Calibri" w:hAnsi="Times New Roman" w:cs="Times New Roman"/>
          <w:sz w:val="24"/>
          <w:szCs w:val="24"/>
          <w:lang w:eastAsia="ru-RU"/>
        </w:rPr>
        <w:t>«</w:t>
      </w:r>
      <w:proofErr w:type="spellStart"/>
      <w:r w:rsidRPr="00D2204E">
        <w:rPr>
          <w:rFonts w:ascii="Times New Roman" w:eastAsia="Calibri" w:hAnsi="Times New Roman" w:cs="Times New Roman"/>
          <w:sz w:val="24"/>
          <w:szCs w:val="24"/>
          <w:lang w:eastAsia="ru-RU"/>
        </w:rPr>
        <w:t>Преодаление</w:t>
      </w:r>
      <w:proofErr w:type="spellEnd"/>
      <w:r w:rsidRPr="00D2204E">
        <w:rPr>
          <w:rFonts w:ascii="Times New Roman" w:eastAsia="Calibri" w:hAnsi="Times New Roman" w:cs="Times New Roman"/>
          <w:sz w:val="24"/>
          <w:szCs w:val="24"/>
          <w:lang w:eastAsia="ru-RU"/>
        </w:rPr>
        <w:t xml:space="preserve"> общего недоразвития речи у дошкольников» Под редакцией </w:t>
      </w:r>
      <w:proofErr w:type="spellStart"/>
      <w:r w:rsidRPr="00D2204E">
        <w:rPr>
          <w:rFonts w:ascii="Times New Roman" w:eastAsia="Calibri" w:hAnsi="Times New Roman" w:cs="Times New Roman"/>
          <w:sz w:val="24"/>
          <w:szCs w:val="24"/>
          <w:lang w:eastAsia="ru-RU"/>
        </w:rPr>
        <w:t>Т.В.Волосовец</w:t>
      </w:r>
      <w:proofErr w:type="spellEnd"/>
      <w:proofErr w:type="gramStart"/>
      <w:r w:rsidRPr="00D2204E">
        <w:rPr>
          <w:rFonts w:ascii="Times New Roman" w:eastAsia="Calibri" w:hAnsi="Times New Roman" w:cs="Times New Roman"/>
          <w:sz w:val="24"/>
          <w:szCs w:val="24"/>
          <w:lang w:eastAsia="ru-RU"/>
        </w:rPr>
        <w:t xml:space="preserve"> .</w:t>
      </w:r>
      <w:proofErr w:type="gramEnd"/>
      <w:r w:rsidRPr="00D2204E">
        <w:rPr>
          <w:rFonts w:ascii="Times New Roman" w:eastAsia="Calibri" w:hAnsi="Times New Roman" w:cs="Times New Roman"/>
          <w:sz w:val="24"/>
          <w:szCs w:val="24"/>
          <w:lang w:eastAsia="ru-RU"/>
        </w:rPr>
        <w:t xml:space="preserve"> Москва 2007</w:t>
      </w:r>
    </w:p>
    <w:p w:rsidR="00D2204E" w:rsidRPr="00D2204E" w:rsidRDefault="00D2204E" w:rsidP="00D2204E">
      <w:pPr>
        <w:numPr>
          <w:ilvl w:val="0"/>
          <w:numId w:val="19"/>
        </w:numPr>
        <w:tabs>
          <w:tab w:val="left" w:pos="4455"/>
        </w:tabs>
        <w:spacing w:after="0" w:line="240" w:lineRule="auto"/>
        <w:contextualSpacing/>
        <w:rPr>
          <w:rFonts w:ascii="Times New Roman" w:eastAsia="Calibri" w:hAnsi="Times New Roman" w:cs="Times New Roman"/>
          <w:sz w:val="24"/>
          <w:szCs w:val="24"/>
          <w:lang w:eastAsia="ru-RU"/>
        </w:rPr>
      </w:pPr>
      <w:r w:rsidRPr="00D2204E">
        <w:rPr>
          <w:rFonts w:ascii="Times New Roman" w:eastAsia="Calibri" w:hAnsi="Times New Roman" w:cs="Times New Roman"/>
          <w:sz w:val="24"/>
          <w:szCs w:val="24"/>
          <w:lang w:eastAsia="ru-RU"/>
        </w:rPr>
        <w:lastRenderedPageBreak/>
        <w:t xml:space="preserve">«Нарушение голоса  и </w:t>
      </w:r>
      <w:proofErr w:type="spellStart"/>
      <w:r w:rsidRPr="00D2204E">
        <w:rPr>
          <w:rFonts w:ascii="Times New Roman" w:eastAsia="Calibri" w:hAnsi="Times New Roman" w:cs="Times New Roman"/>
          <w:sz w:val="24"/>
          <w:szCs w:val="24"/>
          <w:lang w:eastAsia="ru-RU"/>
        </w:rPr>
        <w:t>звуко</w:t>
      </w:r>
      <w:proofErr w:type="spellEnd"/>
      <w:r w:rsidRPr="00D2204E">
        <w:rPr>
          <w:rFonts w:ascii="Times New Roman" w:eastAsia="Calibri" w:hAnsi="Times New Roman" w:cs="Times New Roman"/>
          <w:sz w:val="24"/>
          <w:szCs w:val="24"/>
          <w:lang w:eastAsia="ru-RU"/>
        </w:rPr>
        <w:t>-произносительной стороны речи</w:t>
      </w:r>
      <w:proofErr w:type="gramStart"/>
      <w:r w:rsidRPr="00D2204E">
        <w:rPr>
          <w:rFonts w:ascii="Times New Roman" w:eastAsia="Calibri" w:hAnsi="Times New Roman" w:cs="Times New Roman"/>
          <w:sz w:val="24"/>
          <w:szCs w:val="24"/>
          <w:lang w:eastAsia="ru-RU"/>
        </w:rPr>
        <w:t>.Ч</w:t>
      </w:r>
      <w:proofErr w:type="gramEnd"/>
      <w:r w:rsidRPr="00D2204E">
        <w:rPr>
          <w:rFonts w:ascii="Times New Roman" w:eastAsia="Calibri" w:hAnsi="Times New Roman" w:cs="Times New Roman"/>
          <w:sz w:val="24"/>
          <w:szCs w:val="24"/>
          <w:lang w:eastAsia="ru-RU"/>
        </w:rPr>
        <w:t xml:space="preserve">.2 </w:t>
      </w:r>
      <w:proofErr w:type="spellStart"/>
      <w:r w:rsidRPr="00D2204E">
        <w:rPr>
          <w:rFonts w:ascii="Times New Roman" w:eastAsia="Calibri" w:hAnsi="Times New Roman" w:cs="Times New Roman"/>
          <w:sz w:val="24"/>
          <w:szCs w:val="24"/>
          <w:lang w:eastAsia="ru-RU"/>
        </w:rPr>
        <w:t>Ринолалия</w:t>
      </w:r>
      <w:proofErr w:type="spellEnd"/>
      <w:r w:rsidRPr="00D2204E">
        <w:rPr>
          <w:rFonts w:ascii="Times New Roman" w:eastAsia="Calibri" w:hAnsi="Times New Roman" w:cs="Times New Roman"/>
          <w:sz w:val="24"/>
          <w:szCs w:val="24"/>
          <w:lang w:eastAsia="ru-RU"/>
        </w:rPr>
        <w:t xml:space="preserve"> Дизартрия» С.Н. </w:t>
      </w:r>
      <w:proofErr w:type="spellStart"/>
      <w:r w:rsidRPr="00D2204E">
        <w:rPr>
          <w:rFonts w:ascii="Times New Roman" w:eastAsia="Calibri" w:hAnsi="Times New Roman" w:cs="Times New Roman"/>
          <w:sz w:val="24"/>
          <w:szCs w:val="24"/>
          <w:lang w:eastAsia="ru-RU"/>
        </w:rPr>
        <w:t>Шаховницкая</w:t>
      </w:r>
      <w:proofErr w:type="spellEnd"/>
      <w:r w:rsidRPr="00D2204E">
        <w:rPr>
          <w:rFonts w:ascii="Times New Roman" w:eastAsia="Calibri" w:hAnsi="Times New Roman" w:cs="Times New Roman"/>
          <w:sz w:val="24"/>
          <w:szCs w:val="24"/>
          <w:lang w:eastAsia="ru-RU"/>
        </w:rPr>
        <w:t xml:space="preserve">, </w:t>
      </w:r>
      <w:proofErr w:type="spellStart"/>
      <w:r w:rsidRPr="00D2204E">
        <w:rPr>
          <w:rFonts w:ascii="Times New Roman" w:eastAsia="Calibri" w:hAnsi="Times New Roman" w:cs="Times New Roman"/>
          <w:sz w:val="24"/>
          <w:szCs w:val="24"/>
          <w:lang w:eastAsia="ru-RU"/>
        </w:rPr>
        <w:t>Т.В.Волосовец</w:t>
      </w:r>
      <w:proofErr w:type="spellEnd"/>
      <w:r w:rsidRPr="00D2204E">
        <w:rPr>
          <w:rFonts w:ascii="Times New Roman" w:eastAsia="Calibri" w:hAnsi="Times New Roman" w:cs="Times New Roman"/>
          <w:sz w:val="24"/>
          <w:szCs w:val="24"/>
          <w:lang w:eastAsia="ru-RU"/>
        </w:rPr>
        <w:t xml:space="preserve">, </w:t>
      </w:r>
      <w:proofErr w:type="spellStart"/>
      <w:r w:rsidRPr="00D2204E">
        <w:rPr>
          <w:rFonts w:ascii="Times New Roman" w:eastAsia="Calibri" w:hAnsi="Times New Roman" w:cs="Times New Roman"/>
          <w:sz w:val="24"/>
          <w:szCs w:val="24"/>
          <w:lang w:eastAsia="ru-RU"/>
        </w:rPr>
        <w:t>Л.Г.Парамонова</w:t>
      </w:r>
      <w:proofErr w:type="spellEnd"/>
      <w:r w:rsidRPr="00D2204E">
        <w:rPr>
          <w:rFonts w:ascii="Times New Roman" w:eastAsia="Calibri" w:hAnsi="Times New Roman" w:cs="Times New Roman"/>
          <w:sz w:val="24"/>
          <w:szCs w:val="24"/>
          <w:lang w:eastAsia="ru-RU"/>
        </w:rPr>
        <w:t>. Москва 2006</w:t>
      </w:r>
    </w:p>
    <w:p w:rsidR="00D2204E" w:rsidRPr="00D2204E" w:rsidRDefault="00D2204E" w:rsidP="00D2204E">
      <w:pPr>
        <w:numPr>
          <w:ilvl w:val="0"/>
          <w:numId w:val="19"/>
        </w:numPr>
        <w:tabs>
          <w:tab w:val="left" w:pos="4455"/>
        </w:tabs>
        <w:spacing w:after="0" w:line="240" w:lineRule="auto"/>
        <w:contextualSpacing/>
        <w:rPr>
          <w:rFonts w:ascii="Times New Roman" w:eastAsia="Calibri" w:hAnsi="Times New Roman" w:cs="Times New Roman"/>
          <w:sz w:val="24"/>
          <w:szCs w:val="24"/>
          <w:lang w:eastAsia="ru-RU"/>
        </w:rPr>
      </w:pPr>
      <w:r w:rsidRPr="00D2204E">
        <w:rPr>
          <w:rFonts w:ascii="Times New Roman" w:eastAsia="Calibri" w:hAnsi="Times New Roman" w:cs="Times New Roman"/>
          <w:sz w:val="24"/>
          <w:szCs w:val="24"/>
          <w:lang w:eastAsia="ru-RU"/>
        </w:rPr>
        <w:t xml:space="preserve">«Речь и афазия» </w:t>
      </w:r>
      <w:proofErr w:type="spellStart"/>
      <w:r w:rsidRPr="00D2204E">
        <w:rPr>
          <w:rFonts w:ascii="Times New Roman" w:eastAsia="Calibri" w:hAnsi="Times New Roman" w:cs="Times New Roman"/>
          <w:sz w:val="24"/>
          <w:szCs w:val="24"/>
          <w:lang w:eastAsia="ru-RU"/>
        </w:rPr>
        <w:t>М.К.Шохор</w:t>
      </w:r>
      <w:proofErr w:type="spellEnd"/>
      <w:r w:rsidRPr="00D2204E">
        <w:rPr>
          <w:rFonts w:ascii="Times New Roman" w:eastAsia="Calibri" w:hAnsi="Times New Roman" w:cs="Times New Roman"/>
          <w:sz w:val="24"/>
          <w:szCs w:val="24"/>
          <w:lang w:eastAsia="ru-RU"/>
        </w:rPr>
        <w:t>-Троцкая (</w:t>
      </w:r>
      <w:proofErr w:type="spellStart"/>
      <w:r w:rsidRPr="00D2204E">
        <w:rPr>
          <w:rFonts w:ascii="Times New Roman" w:eastAsia="Calibri" w:hAnsi="Times New Roman" w:cs="Times New Roman"/>
          <w:sz w:val="24"/>
          <w:szCs w:val="24"/>
          <w:lang w:eastAsia="ru-RU"/>
        </w:rPr>
        <w:t>Бурлакова</w:t>
      </w:r>
      <w:proofErr w:type="spellEnd"/>
      <w:r w:rsidRPr="00D2204E">
        <w:rPr>
          <w:rFonts w:ascii="Times New Roman" w:eastAsia="Calibri" w:hAnsi="Times New Roman" w:cs="Times New Roman"/>
          <w:sz w:val="24"/>
          <w:szCs w:val="24"/>
          <w:lang w:eastAsia="ru-RU"/>
        </w:rPr>
        <w:t xml:space="preserve">). </w:t>
      </w:r>
      <w:proofErr w:type="spellStart"/>
      <w:r w:rsidRPr="00D2204E">
        <w:rPr>
          <w:rFonts w:ascii="Times New Roman" w:eastAsia="Calibri" w:hAnsi="Times New Roman" w:cs="Times New Roman"/>
          <w:sz w:val="24"/>
          <w:szCs w:val="24"/>
          <w:lang w:eastAsia="ru-RU"/>
        </w:rPr>
        <w:t>В.Секачев</w:t>
      </w:r>
      <w:proofErr w:type="spellEnd"/>
      <w:r w:rsidRPr="00D2204E">
        <w:rPr>
          <w:rFonts w:ascii="Times New Roman" w:eastAsia="Calibri" w:hAnsi="Times New Roman" w:cs="Times New Roman"/>
          <w:sz w:val="24"/>
          <w:szCs w:val="24"/>
          <w:lang w:eastAsia="ru-RU"/>
        </w:rPr>
        <w:t xml:space="preserve"> 2001</w:t>
      </w:r>
    </w:p>
    <w:p w:rsidR="00D2204E" w:rsidRPr="00D2204E" w:rsidRDefault="00D2204E" w:rsidP="00D2204E">
      <w:pPr>
        <w:numPr>
          <w:ilvl w:val="0"/>
          <w:numId w:val="19"/>
        </w:numPr>
        <w:tabs>
          <w:tab w:val="left" w:pos="4455"/>
        </w:tabs>
        <w:spacing w:after="0" w:line="240" w:lineRule="auto"/>
        <w:contextualSpacing/>
        <w:rPr>
          <w:rFonts w:ascii="Times New Roman" w:eastAsia="Calibri" w:hAnsi="Times New Roman" w:cs="Times New Roman"/>
          <w:sz w:val="24"/>
          <w:szCs w:val="24"/>
          <w:lang w:eastAsia="ru-RU"/>
        </w:rPr>
      </w:pPr>
      <w:r w:rsidRPr="00D2204E">
        <w:rPr>
          <w:rFonts w:ascii="Times New Roman" w:eastAsia="Calibri" w:hAnsi="Times New Roman" w:cs="Times New Roman"/>
          <w:sz w:val="24"/>
          <w:szCs w:val="24"/>
          <w:lang w:eastAsia="ru-RU"/>
        </w:rPr>
        <w:t xml:space="preserve">«Нарушение темпа и ритма речи. Заикание. </w:t>
      </w:r>
      <w:proofErr w:type="spellStart"/>
      <w:r w:rsidRPr="00D2204E">
        <w:rPr>
          <w:rFonts w:ascii="Times New Roman" w:eastAsia="Calibri" w:hAnsi="Times New Roman" w:cs="Times New Roman"/>
          <w:sz w:val="24"/>
          <w:szCs w:val="24"/>
          <w:lang w:eastAsia="ru-RU"/>
        </w:rPr>
        <w:t>Брадилалия</w:t>
      </w:r>
      <w:proofErr w:type="spellEnd"/>
      <w:r w:rsidRPr="00D2204E">
        <w:rPr>
          <w:rFonts w:ascii="Times New Roman" w:eastAsia="Calibri" w:hAnsi="Times New Roman" w:cs="Times New Roman"/>
          <w:sz w:val="24"/>
          <w:szCs w:val="24"/>
          <w:lang w:eastAsia="ru-RU"/>
        </w:rPr>
        <w:t xml:space="preserve">. </w:t>
      </w:r>
      <w:proofErr w:type="spellStart"/>
      <w:r w:rsidRPr="00D2204E">
        <w:rPr>
          <w:rFonts w:ascii="Times New Roman" w:eastAsia="Calibri" w:hAnsi="Times New Roman" w:cs="Times New Roman"/>
          <w:sz w:val="24"/>
          <w:szCs w:val="24"/>
          <w:lang w:eastAsia="ru-RU"/>
        </w:rPr>
        <w:t>Тахилалия</w:t>
      </w:r>
      <w:proofErr w:type="spellEnd"/>
      <w:r w:rsidRPr="00D2204E">
        <w:rPr>
          <w:rFonts w:ascii="Times New Roman" w:eastAsia="Calibri" w:hAnsi="Times New Roman" w:cs="Times New Roman"/>
          <w:sz w:val="24"/>
          <w:szCs w:val="24"/>
          <w:lang w:eastAsia="ru-RU"/>
        </w:rPr>
        <w:t xml:space="preserve">» В.И. Селиверстов, </w:t>
      </w:r>
      <w:proofErr w:type="spellStart"/>
      <w:r w:rsidRPr="00D2204E">
        <w:rPr>
          <w:rFonts w:ascii="Times New Roman" w:eastAsia="Calibri" w:hAnsi="Times New Roman" w:cs="Times New Roman"/>
          <w:sz w:val="24"/>
          <w:szCs w:val="24"/>
          <w:lang w:eastAsia="ru-RU"/>
        </w:rPr>
        <w:t>Л.Г.Парамонова</w:t>
      </w:r>
      <w:proofErr w:type="spellEnd"/>
      <w:r w:rsidRPr="00D2204E">
        <w:rPr>
          <w:rFonts w:ascii="Times New Roman" w:eastAsia="Calibri" w:hAnsi="Times New Roman" w:cs="Times New Roman"/>
          <w:sz w:val="24"/>
          <w:szCs w:val="24"/>
          <w:lang w:eastAsia="ru-RU"/>
        </w:rPr>
        <w:t>. Москва2007</w:t>
      </w:r>
    </w:p>
    <w:p w:rsidR="00D2204E" w:rsidRPr="00D2204E" w:rsidRDefault="00D2204E" w:rsidP="00D2204E">
      <w:pPr>
        <w:numPr>
          <w:ilvl w:val="0"/>
          <w:numId w:val="19"/>
        </w:numPr>
        <w:tabs>
          <w:tab w:val="left" w:pos="4455"/>
        </w:tabs>
        <w:spacing w:after="0" w:line="240" w:lineRule="auto"/>
        <w:contextualSpacing/>
        <w:rPr>
          <w:rFonts w:ascii="Times New Roman" w:eastAsia="Calibri" w:hAnsi="Times New Roman" w:cs="Times New Roman"/>
          <w:sz w:val="24"/>
          <w:szCs w:val="24"/>
          <w:lang w:eastAsia="ru-RU"/>
        </w:rPr>
      </w:pPr>
      <w:r w:rsidRPr="00D2204E">
        <w:rPr>
          <w:rFonts w:ascii="Times New Roman" w:eastAsia="Calibri" w:hAnsi="Times New Roman" w:cs="Times New Roman"/>
          <w:sz w:val="24"/>
          <w:szCs w:val="24"/>
          <w:lang w:eastAsia="ru-RU"/>
        </w:rPr>
        <w:t xml:space="preserve">«Детская </w:t>
      </w:r>
      <w:proofErr w:type="spellStart"/>
      <w:r w:rsidRPr="00D2204E">
        <w:rPr>
          <w:rFonts w:ascii="Times New Roman" w:eastAsia="Calibri" w:hAnsi="Times New Roman" w:cs="Times New Roman"/>
          <w:sz w:val="24"/>
          <w:szCs w:val="24"/>
          <w:lang w:eastAsia="ru-RU"/>
        </w:rPr>
        <w:t>логопсихология</w:t>
      </w:r>
      <w:proofErr w:type="spellEnd"/>
      <w:r w:rsidRPr="00D2204E">
        <w:rPr>
          <w:rFonts w:ascii="Times New Roman" w:eastAsia="Calibri" w:hAnsi="Times New Roman" w:cs="Times New Roman"/>
          <w:sz w:val="24"/>
          <w:szCs w:val="24"/>
          <w:lang w:eastAsia="ru-RU"/>
        </w:rPr>
        <w:t>» В.И Селиверстова. Москва 2008</w:t>
      </w:r>
    </w:p>
    <w:p w:rsidR="00D2204E" w:rsidRPr="00D2204E" w:rsidRDefault="00D2204E" w:rsidP="00D2204E">
      <w:pPr>
        <w:numPr>
          <w:ilvl w:val="0"/>
          <w:numId w:val="19"/>
        </w:numPr>
        <w:tabs>
          <w:tab w:val="left" w:pos="4455"/>
        </w:tabs>
        <w:spacing w:after="0" w:line="240" w:lineRule="auto"/>
        <w:contextualSpacing/>
        <w:rPr>
          <w:rFonts w:ascii="Times New Roman" w:eastAsia="Calibri" w:hAnsi="Times New Roman" w:cs="Times New Roman"/>
          <w:sz w:val="24"/>
          <w:szCs w:val="24"/>
          <w:lang w:eastAsia="ru-RU"/>
        </w:rPr>
      </w:pPr>
      <w:r w:rsidRPr="00D2204E">
        <w:rPr>
          <w:rFonts w:ascii="Times New Roman" w:eastAsia="Calibri" w:hAnsi="Times New Roman" w:cs="Times New Roman"/>
          <w:sz w:val="24"/>
          <w:szCs w:val="24"/>
          <w:lang w:eastAsia="ru-RU"/>
        </w:rPr>
        <w:t>«Воспитание у детей правильного произношения» М.Ф. Фомичева. Москва 1981</w:t>
      </w:r>
    </w:p>
    <w:p w:rsidR="00D2204E" w:rsidRPr="00D2204E" w:rsidRDefault="00D2204E" w:rsidP="00D2204E">
      <w:pPr>
        <w:numPr>
          <w:ilvl w:val="0"/>
          <w:numId w:val="19"/>
        </w:numPr>
        <w:tabs>
          <w:tab w:val="left" w:pos="4455"/>
        </w:tabs>
        <w:spacing w:after="0" w:line="240" w:lineRule="auto"/>
        <w:contextualSpacing/>
        <w:rPr>
          <w:rFonts w:ascii="Times New Roman" w:eastAsia="Calibri" w:hAnsi="Times New Roman" w:cs="Times New Roman"/>
          <w:sz w:val="24"/>
          <w:szCs w:val="24"/>
          <w:lang w:eastAsia="ru-RU"/>
        </w:rPr>
      </w:pPr>
      <w:r w:rsidRPr="00D2204E">
        <w:rPr>
          <w:rFonts w:ascii="Times New Roman" w:eastAsia="Calibri" w:hAnsi="Times New Roman" w:cs="Times New Roman"/>
          <w:sz w:val="24"/>
          <w:szCs w:val="24"/>
          <w:lang w:eastAsia="ru-RU"/>
        </w:rPr>
        <w:t>«</w:t>
      </w:r>
      <w:proofErr w:type="spellStart"/>
      <w:r w:rsidRPr="00D2204E">
        <w:rPr>
          <w:rFonts w:ascii="Times New Roman" w:eastAsia="Calibri" w:hAnsi="Times New Roman" w:cs="Times New Roman"/>
          <w:sz w:val="24"/>
          <w:szCs w:val="24"/>
          <w:lang w:eastAsia="ru-RU"/>
        </w:rPr>
        <w:t>Логопедия</w:t>
      </w:r>
      <w:proofErr w:type="gramStart"/>
      <w:r w:rsidRPr="00D2204E">
        <w:rPr>
          <w:rFonts w:ascii="Times New Roman" w:eastAsia="Calibri" w:hAnsi="Times New Roman" w:cs="Times New Roman"/>
          <w:sz w:val="24"/>
          <w:szCs w:val="24"/>
          <w:lang w:eastAsia="ru-RU"/>
        </w:rPr>
        <w:t>:м</w:t>
      </w:r>
      <w:proofErr w:type="gramEnd"/>
      <w:r w:rsidRPr="00D2204E">
        <w:rPr>
          <w:rFonts w:ascii="Times New Roman" w:eastAsia="Calibri" w:hAnsi="Times New Roman" w:cs="Times New Roman"/>
          <w:sz w:val="24"/>
          <w:szCs w:val="24"/>
          <w:lang w:eastAsia="ru-RU"/>
        </w:rPr>
        <w:t>етодические</w:t>
      </w:r>
      <w:proofErr w:type="spellEnd"/>
      <w:r w:rsidRPr="00D2204E">
        <w:rPr>
          <w:rFonts w:ascii="Times New Roman" w:eastAsia="Calibri" w:hAnsi="Times New Roman" w:cs="Times New Roman"/>
          <w:sz w:val="24"/>
          <w:szCs w:val="24"/>
          <w:lang w:eastAsia="ru-RU"/>
        </w:rPr>
        <w:t xml:space="preserve"> традиции и новаторство» С.Н. </w:t>
      </w:r>
      <w:proofErr w:type="spellStart"/>
      <w:r w:rsidRPr="00D2204E">
        <w:rPr>
          <w:rFonts w:ascii="Times New Roman" w:eastAsia="Calibri" w:hAnsi="Times New Roman" w:cs="Times New Roman"/>
          <w:sz w:val="24"/>
          <w:szCs w:val="24"/>
          <w:lang w:eastAsia="ru-RU"/>
        </w:rPr>
        <w:t>Шаховницкая</w:t>
      </w:r>
      <w:proofErr w:type="spellEnd"/>
      <w:r w:rsidRPr="00D2204E">
        <w:rPr>
          <w:rFonts w:ascii="Times New Roman" w:eastAsia="Calibri" w:hAnsi="Times New Roman" w:cs="Times New Roman"/>
          <w:sz w:val="24"/>
          <w:szCs w:val="24"/>
          <w:lang w:eastAsia="ru-RU"/>
        </w:rPr>
        <w:t xml:space="preserve">, </w:t>
      </w:r>
      <w:proofErr w:type="spellStart"/>
      <w:r w:rsidRPr="00D2204E">
        <w:rPr>
          <w:rFonts w:ascii="Times New Roman" w:eastAsia="Calibri" w:hAnsi="Times New Roman" w:cs="Times New Roman"/>
          <w:sz w:val="24"/>
          <w:szCs w:val="24"/>
          <w:lang w:eastAsia="ru-RU"/>
        </w:rPr>
        <w:t>Т.В.Волосовец</w:t>
      </w:r>
      <w:proofErr w:type="spellEnd"/>
      <w:r w:rsidRPr="00D2204E">
        <w:rPr>
          <w:rFonts w:ascii="Times New Roman" w:eastAsia="Calibri" w:hAnsi="Times New Roman" w:cs="Times New Roman"/>
          <w:sz w:val="24"/>
          <w:szCs w:val="24"/>
          <w:lang w:eastAsia="ru-RU"/>
        </w:rPr>
        <w:t>. Москва-Воронеж 2003</w:t>
      </w:r>
    </w:p>
    <w:p w:rsidR="00D2204E" w:rsidRPr="00D2204E" w:rsidRDefault="00D2204E" w:rsidP="00D2204E">
      <w:pPr>
        <w:numPr>
          <w:ilvl w:val="0"/>
          <w:numId w:val="19"/>
        </w:numPr>
        <w:tabs>
          <w:tab w:val="left" w:pos="4455"/>
        </w:tabs>
        <w:spacing w:after="0" w:line="240" w:lineRule="auto"/>
        <w:contextualSpacing/>
        <w:rPr>
          <w:rFonts w:ascii="Times New Roman" w:eastAsia="Calibri" w:hAnsi="Times New Roman" w:cs="Times New Roman"/>
          <w:sz w:val="24"/>
          <w:szCs w:val="24"/>
          <w:lang w:eastAsia="ru-RU"/>
        </w:rPr>
      </w:pPr>
      <w:r w:rsidRPr="00D2204E">
        <w:rPr>
          <w:rFonts w:ascii="Times New Roman" w:eastAsia="Calibri" w:hAnsi="Times New Roman" w:cs="Times New Roman"/>
          <w:sz w:val="24"/>
          <w:szCs w:val="24"/>
          <w:lang w:eastAsia="ru-RU"/>
        </w:rPr>
        <w:t xml:space="preserve">«Основы развития речи дошкольников» </w:t>
      </w:r>
      <w:proofErr w:type="spellStart"/>
      <w:r w:rsidRPr="00D2204E">
        <w:rPr>
          <w:rFonts w:ascii="Times New Roman" w:eastAsia="Calibri" w:hAnsi="Times New Roman" w:cs="Times New Roman"/>
          <w:sz w:val="24"/>
          <w:szCs w:val="24"/>
          <w:lang w:eastAsia="ru-RU"/>
        </w:rPr>
        <w:t>Ф.А.Сохин</w:t>
      </w:r>
      <w:proofErr w:type="spellEnd"/>
      <w:r w:rsidRPr="00D2204E">
        <w:rPr>
          <w:rFonts w:ascii="Times New Roman" w:eastAsia="Calibri" w:hAnsi="Times New Roman" w:cs="Times New Roman"/>
          <w:sz w:val="24"/>
          <w:szCs w:val="24"/>
          <w:lang w:eastAsia="ru-RU"/>
        </w:rPr>
        <w:t>. Москва-Воронеж 2005</w:t>
      </w:r>
    </w:p>
    <w:p w:rsidR="00D2204E" w:rsidRPr="00D2204E" w:rsidRDefault="00D2204E" w:rsidP="00D2204E">
      <w:pPr>
        <w:numPr>
          <w:ilvl w:val="0"/>
          <w:numId w:val="19"/>
        </w:numPr>
        <w:tabs>
          <w:tab w:val="left" w:pos="4455"/>
        </w:tabs>
        <w:spacing w:after="0" w:line="240" w:lineRule="auto"/>
        <w:contextualSpacing/>
        <w:rPr>
          <w:rFonts w:ascii="Times New Roman" w:eastAsia="Calibri" w:hAnsi="Times New Roman" w:cs="Times New Roman"/>
          <w:sz w:val="24"/>
          <w:szCs w:val="24"/>
          <w:lang w:eastAsia="ru-RU"/>
        </w:rPr>
      </w:pPr>
      <w:r w:rsidRPr="00D2204E">
        <w:rPr>
          <w:rFonts w:ascii="Times New Roman" w:eastAsia="Calibri" w:hAnsi="Times New Roman" w:cs="Times New Roman"/>
          <w:sz w:val="24"/>
          <w:szCs w:val="24"/>
          <w:lang w:eastAsia="ru-RU"/>
        </w:rPr>
        <w:t xml:space="preserve">«Нарушение речи у </w:t>
      </w:r>
      <w:proofErr w:type="spellStart"/>
      <w:r w:rsidRPr="00D2204E">
        <w:rPr>
          <w:rFonts w:ascii="Times New Roman" w:eastAsia="Calibri" w:hAnsi="Times New Roman" w:cs="Times New Roman"/>
          <w:sz w:val="24"/>
          <w:szCs w:val="24"/>
          <w:lang w:eastAsia="ru-RU"/>
        </w:rPr>
        <w:t>дошкольников</w:t>
      </w:r>
      <w:proofErr w:type="gramStart"/>
      <w:r w:rsidRPr="00D2204E">
        <w:rPr>
          <w:rFonts w:ascii="Times New Roman" w:eastAsia="Calibri" w:hAnsi="Times New Roman" w:cs="Times New Roman"/>
          <w:sz w:val="24"/>
          <w:szCs w:val="24"/>
          <w:lang w:eastAsia="ru-RU"/>
        </w:rPr>
        <w:t>»А</w:t>
      </w:r>
      <w:proofErr w:type="gramEnd"/>
      <w:r w:rsidRPr="00D2204E">
        <w:rPr>
          <w:rFonts w:ascii="Times New Roman" w:eastAsia="Calibri" w:hAnsi="Times New Roman" w:cs="Times New Roman"/>
          <w:sz w:val="24"/>
          <w:szCs w:val="24"/>
          <w:lang w:eastAsia="ru-RU"/>
        </w:rPr>
        <w:t>.И.Павлова</w:t>
      </w:r>
      <w:proofErr w:type="spellEnd"/>
      <w:r w:rsidRPr="00D2204E">
        <w:rPr>
          <w:rFonts w:ascii="Times New Roman" w:eastAsia="Calibri" w:hAnsi="Times New Roman" w:cs="Times New Roman"/>
          <w:sz w:val="24"/>
          <w:szCs w:val="24"/>
          <w:lang w:eastAsia="ru-RU"/>
        </w:rPr>
        <w:t>. Москва 1968</w:t>
      </w:r>
    </w:p>
    <w:p w:rsidR="00D2204E" w:rsidRPr="00D2204E" w:rsidRDefault="00D2204E" w:rsidP="00D2204E">
      <w:pPr>
        <w:numPr>
          <w:ilvl w:val="0"/>
          <w:numId w:val="19"/>
        </w:numPr>
        <w:tabs>
          <w:tab w:val="left" w:pos="4455"/>
        </w:tabs>
        <w:spacing w:after="0" w:line="240" w:lineRule="auto"/>
        <w:contextualSpacing/>
        <w:rPr>
          <w:rFonts w:ascii="Times New Roman" w:eastAsia="Calibri" w:hAnsi="Times New Roman" w:cs="Times New Roman"/>
          <w:sz w:val="24"/>
          <w:szCs w:val="24"/>
          <w:lang w:eastAsia="ru-RU"/>
        </w:rPr>
      </w:pPr>
      <w:r w:rsidRPr="00D2204E">
        <w:rPr>
          <w:rFonts w:ascii="Times New Roman" w:eastAsia="Calibri" w:hAnsi="Times New Roman" w:cs="Times New Roman"/>
          <w:sz w:val="24"/>
          <w:szCs w:val="24"/>
          <w:lang w:eastAsia="ru-RU"/>
        </w:rPr>
        <w:t xml:space="preserve">«Воспитание у детей правильного произношения </w:t>
      </w:r>
      <w:proofErr w:type="spellStart"/>
      <w:r w:rsidRPr="00D2204E">
        <w:rPr>
          <w:rFonts w:ascii="Times New Roman" w:eastAsia="Calibri" w:hAnsi="Times New Roman" w:cs="Times New Roman"/>
          <w:sz w:val="24"/>
          <w:szCs w:val="24"/>
          <w:lang w:eastAsia="ru-RU"/>
        </w:rPr>
        <w:t>М.Ф.Фомичева</w:t>
      </w:r>
      <w:proofErr w:type="spellEnd"/>
      <w:proofErr w:type="gramStart"/>
      <w:r w:rsidRPr="00D2204E">
        <w:rPr>
          <w:rFonts w:ascii="Times New Roman" w:eastAsia="Calibri" w:hAnsi="Times New Roman" w:cs="Times New Roman"/>
          <w:sz w:val="24"/>
          <w:szCs w:val="24"/>
          <w:lang w:eastAsia="ru-RU"/>
        </w:rPr>
        <w:t xml:space="preserve"> .</w:t>
      </w:r>
      <w:proofErr w:type="gramEnd"/>
      <w:r w:rsidRPr="00D2204E">
        <w:rPr>
          <w:rFonts w:ascii="Times New Roman" w:eastAsia="Calibri" w:hAnsi="Times New Roman" w:cs="Times New Roman"/>
          <w:sz w:val="24"/>
          <w:szCs w:val="24"/>
          <w:lang w:eastAsia="ru-RU"/>
        </w:rPr>
        <w:t>Москва 1971</w:t>
      </w:r>
    </w:p>
    <w:p w:rsidR="00D2204E" w:rsidRPr="00D2204E" w:rsidRDefault="00D2204E" w:rsidP="00D2204E">
      <w:pPr>
        <w:numPr>
          <w:ilvl w:val="0"/>
          <w:numId w:val="19"/>
        </w:numPr>
        <w:tabs>
          <w:tab w:val="left" w:pos="4455"/>
        </w:tabs>
        <w:spacing w:after="0" w:line="240" w:lineRule="auto"/>
        <w:contextualSpacing/>
        <w:rPr>
          <w:rFonts w:ascii="Times New Roman" w:eastAsia="Calibri" w:hAnsi="Times New Roman" w:cs="Times New Roman"/>
          <w:sz w:val="24"/>
          <w:szCs w:val="24"/>
          <w:lang w:eastAsia="ru-RU"/>
        </w:rPr>
      </w:pPr>
      <w:r w:rsidRPr="00D2204E">
        <w:rPr>
          <w:rFonts w:ascii="Times New Roman" w:eastAsia="Calibri" w:hAnsi="Times New Roman" w:cs="Times New Roman"/>
          <w:sz w:val="24"/>
          <w:szCs w:val="24"/>
          <w:lang w:eastAsia="ru-RU"/>
        </w:rPr>
        <w:t xml:space="preserve">«Дидактические игры и занятия с детьми раннего возраста» </w:t>
      </w:r>
      <w:proofErr w:type="spellStart"/>
      <w:r w:rsidRPr="00D2204E">
        <w:rPr>
          <w:rFonts w:ascii="Times New Roman" w:eastAsia="Calibri" w:hAnsi="Times New Roman" w:cs="Times New Roman"/>
          <w:sz w:val="24"/>
          <w:szCs w:val="24"/>
          <w:lang w:eastAsia="ru-RU"/>
        </w:rPr>
        <w:t>С.Л.Новоселова</w:t>
      </w:r>
      <w:proofErr w:type="spellEnd"/>
      <w:r w:rsidRPr="00D2204E">
        <w:rPr>
          <w:rFonts w:ascii="Times New Roman" w:eastAsia="Calibri" w:hAnsi="Times New Roman" w:cs="Times New Roman"/>
          <w:sz w:val="24"/>
          <w:szCs w:val="24"/>
          <w:lang w:eastAsia="ru-RU"/>
        </w:rPr>
        <w:t>. Москва 1985</w:t>
      </w:r>
    </w:p>
    <w:p w:rsidR="00D2204E" w:rsidRPr="00D2204E" w:rsidRDefault="00D2204E" w:rsidP="00D2204E">
      <w:pPr>
        <w:numPr>
          <w:ilvl w:val="0"/>
          <w:numId w:val="19"/>
        </w:numPr>
        <w:tabs>
          <w:tab w:val="left" w:pos="4455"/>
        </w:tabs>
        <w:spacing w:after="0" w:line="240" w:lineRule="auto"/>
        <w:contextualSpacing/>
        <w:rPr>
          <w:rFonts w:ascii="Times New Roman" w:eastAsia="Calibri" w:hAnsi="Times New Roman" w:cs="Times New Roman"/>
          <w:sz w:val="24"/>
          <w:szCs w:val="24"/>
          <w:lang w:eastAsia="ru-RU"/>
        </w:rPr>
      </w:pPr>
      <w:r w:rsidRPr="00D2204E">
        <w:rPr>
          <w:rFonts w:ascii="Times New Roman" w:eastAsia="Calibri" w:hAnsi="Times New Roman" w:cs="Times New Roman"/>
          <w:sz w:val="24"/>
          <w:szCs w:val="24"/>
          <w:lang w:eastAsia="ru-RU"/>
        </w:rPr>
        <w:t xml:space="preserve">«Формирование восприятия речи у детей с тяжелыми нарушениями произношения» </w:t>
      </w:r>
      <w:proofErr w:type="spellStart"/>
      <w:r w:rsidRPr="00D2204E">
        <w:rPr>
          <w:rFonts w:ascii="Times New Roman" w:eastAsia="Calibri" w:hAnsi="Times New Roman" w:cs="Times New Roman"/>
          <w:sz w:val="24"/>
          <w:szCs w:val="24"/>
          <w:lang w:eastAsia="ru-RU"/>
        </w:rPr>
        <w:t>С.Ф</w:t>
      </w:r>
      <w:proofErr w:type="gramStart"/>
      <w:r w:rsidRPr="00D2204E">
        <w:rPr>
          <w:rFonts w:ascii="Times New Roman" w:eastAsia="Calibri" w:hAnsi="Times New Roman" w:cs="Times New Roman"/>
          <w:sz w:val="24"/>
          <w:szCs w:val="24"/>
          <w:lang w:eastAsia="ru-RU"/>
        </w:rPr>
        <w:t>,И</w:t>
      </w:r>
      <w:proofErr w:type="gramEnd"/>
      <w:r w:rsidRPr="00D2204E">
        <w:rPr>
          <w:rFonts w:ascii="Times New Roman" w:eastAsia="Calibri" w:hAnsi="Times New Roman" w:cs="Times New Roman"/>
          <w:sz w:val="24"/>
          <w:szCs w:val="24"/>
          <w:lang w:eastAsia="ru-RU"/>
        </w:rPr>
        <w:t>ваненко</w:t>
      </w:r>
      <w:proofErr w:type="spellEnd"/>
      <w:r w:rsidRPr="00D2204E">
        <w:rPr>
          <w:rFonts w:ascii="Times New Roman" w:eastAsia="Calibri" w:hAnsi="Times New Roman" w:cs="Times New Roman"/>
          <w:sz w:val="24"/>
          <w:szCs w:val="24"/>
          <w:lang w:eastAsia="ru-RU"/>
        </w:rPr>
        <w:t>. Москва 1984</w:t>
      </w:r>
    </w:p>
    <w:p w:rsidR="00D2204E" w:rsidRPr="00D2204E" w:rsidRDefault="00D2204E" w:rsidP="00D2204E">
      <w:pPr>
        <w:numPr>
          <w:ilvl w:val="0"/>
          <w:numId w:val="19"/>
        </w:numPr>
        <w:tabs>
          <w:tab w:val="left" w:pos="4455"/>
        </w:tabs>
        <w:spacing w:after="0" w:line="240" w:lineRule="auto"/>
        <w:contextualSpacing/>
        <w:rPr>
          <w:rFonts w:ascii="Times New Roman" w:eastAsia="Calibri" w:hAnsi="Times New Roman" w:cs="Times New Roman"/>
          <w:sz w:val="24"/>
          <w:szCs w:val="24"/>
          <w:lang w:eastAsia="ru-RU"/>
        </w:rPr>
      </w:pPr>
      <w:r w:rsidRPr="00D2204E">
        <w:rPr>
          <w:rFonts w:ascii="Times New Roman" w:eastAsia="Calibri" w:hAnsi="Times New Roman" w:cs="Times New Roman"/>
          <w:sz w:val="24"/>
          <w:szCs w:val="24"/>
          <w:lang w:eastAsia="ru-RU"/>
        </w:rPr>
        <w:t>«</w:t>
      </w:r>
      <w:proofErr w:type="spellStart"/>
      <w:r w:rsidRPr="00D2204E">
        <w:rPr>
          <w:rFonts w:ascii="Times New Roman" w:eastAsia="Calibri" w:hAnsi="Times New Roman" w:cs="Times New Roman"/>
          <w:sz w:val="24"/>
          <w:szCs w:val="24"/>
          <w:lang w:eastAsia="ru-RU"/>
        </w:rPr>
        <w:t>Преодаление</w:t>
      </w:r>
      <w:proofErr w:type="spellEnd"/>
      <w:r w:rsidRPr="00D2204E">
        <w:rPr>
          <w:rFonts w:ascii="Times New Roman" w:eastAsia="Calibri" w:hAnsi="Times New Roman" w:cs="Times New Roman"/>
          <w:sz w:val="24"/>
          <w:szCs w:val="24"/>
          <w:lang w:eastAsia="ru-RU"/>
        </w:rPr>
        <w:t xml:space="preserve"> задержки речевого развития у дошкольников» </w:t>
      </w:r>
      <w:proofErr w:type="spellStart"/>
      <w:r w:rsidRPr="00D2204E">
        <w:rPr>
          <w:rFonts w:ascii="Times New Roman" w:eastAsia="Calibri" w:hAnsi="Times New Roman" w:cs="Times New Roman"/>
          <w:sz w:val="24"/>
          <w:szCs w:val="24"/>
          <w:lang w:eastAsia="ru-RU"/>
        </w:rPr>
        <w:t>Н.С.Жукова</w:t>
      </w:r>
      <w:proofErr w:type="spellEnd"/>
      <w:r w:rsidRPr="00D2204E">
        <w:rPr>
          <w:rFonts w:ascii="Times New Roman" w:eastAsia="Calibri" w:hAnsi="Times New Roman" w:cs="Times New Roman"/>
          <w:sz w:val="24"/>
          <w:szCs w:val="24"/>
          <w:lang w:eastAsia="ru-RU"/>
        </w:rPr>
        <w:t xml:space="preserve">, </w:t>
      </w:r>
      <w:proofErr w:type="spellStart"/>
      <w:r w:rsidRPr="00D2204E">
        <w:rPr>
          <w:rFonts w:ascii="Times New Roman" w:eastAsia="Calibri" w:hAnsi="Times New Roman" w:cs="Times New Roman"/>
          <w:sz w:val="24"/>
          <w:szCs w:val="24"/>
          <w:lang w:eastAsia="ru-RU"/>
        </w:rPr>
        <w:t>Е.М.Мастюкова</w:t>
      </w:r>
      <w:proofErr w:type="spellEnd"/>
      <w:r w:rsidRPr="00D2204E">
        <w:rPr>
          <w:rFonts w:ascii="Times New Roman" w:eastAsia="Calibri" w:hAnsi="Times New Roman" w:cs="Times New Roman"/>
          <w:sz w:val="24"/>
          <w:szCs w:val="24"/>
          <w:lang w:eastAsia="ru-RU"/>
        </w:rPr>
        <w:t xml:space="preserve">, </w:t>
      </w:r>
      <w:proofErr w:type="spellStart"/>
      <w:r w:rsidRPr="00D2204E">
        <w:rPr>
          <w:rFonts w:ascii="Times New Roman" w:eastAsia="Calibri" w:hAnsi="Times New Roman" w:cs="Times New Roman"/>
          <w:sz w:val="24"/>
          <w:szCs w:val="24"/>
          <w:lang w:eastAsia="ru-RU"/>
        </w:rPr>
        <w:t>Т.Б.Филичева</w:t>
      </w:r>
      <w:proofErr w:type="spellEnd"/>
      <w:r w:rsidRPr="00D2204E">
        <w:rPr>
          <w:rFonts w:ascii="Times New Roman" w:eastAsia="Calibri" w:hAnsi="Times New Roman" w:cs="Times New Roman"/>
          <w:sz w:val="24"/>
          <w:szCs w:val="24"/>
          <w:lang w:eastAsia="ru-RU"/>
        </w:rPr>
        <w:t>. Москва 1973</w:t>
      </w:r>
    </w:p>
    <w:p w:rsidR="00D2204E" w:rsidRPr="00D2204E" w:rsidRDefault="00D2204E" w:rsidP="00D2204E">
      <w:pPr>
        <w:numPr>
          <w:ilvl w:val="0"/>
          <w:numId w:val="19"/>
        </w:numPr>
        <w:tabs>
          <w:tab w:val="left" w:pos="4455"/>
        </w:tabs>
        <w:spacing w:after="0" w:line="240" w:lineRule="auto"/>
        <w:contextualSpacing/>
        <w:rPr>
          <w:rFonts w:ascii="Times New Roman" w:eastAsia="Calibri" w:hAnsi="Times New Roman" w:cs="Times New Roman"/>
          <w:sz w:val="24"/>
          <w:szCs w:val="24"/>
          <w:lang w:eastAsia="ru-RU"/>
        </w:rPr>
      </w:pPr>
      <w:r w:rsidRPr="00D2204E">
        <w:rPr>
          <w:rFonts w:ascii="Times New Roman" w:eastAsia="Calibri" w:hAnsi="Times New Roman" w:cs="Times New Roman"/>
          <w:sz w:val="24"/>
          <w:szCs w:val="24"/>
          <w:lang w:eastAsia="ru-RU"/>
        </w:rPr>
        <w:t xml:space="preserve">2Сборник речевого материала для исправления произношения звуков у дошкольников» </w:t>
      </w:r>
      <w:proofErr w:type="spellStart"/>
      <w:r w:rsidRPr="00D2204E">
        <w:rPr>
          <w:rFonts w:ascii="Times New Roman" w:eastAsia="Calibri" w:hAnsi="Times New Roman" w:cs="Times New Roman"/>
          <w:sz w:val="24"/>
          <w:szCs w:val="24"/>
          <w:lang w:eastAsia="ru-RU"/>
        </w:rPr>
        <w:t>Л.П.Успенская</w:t>
      </w:r>
      <w:proofErr w:type="spellEnd"/>
      <w:r w:rsidRPr="00D2204E">
        <w:rPr>
          <w:rFonts w:ascii="Times New Roman" w:eastAsia="Calibri" w:hAnsi="Times New Roman" w:cs="Times New Roman"/>
          <w:sz w:val="24"/>
          <w:szCs w:val="24"/>
          <w:lang w:eastAsia="ru-RU"/>
        </w:rPr>
        <w:t xml:space="preserve">, </w:t>
      </w:r>
      <w:proofErr w:type="spellStart"/>
      <w:r w:rsidRPr="00D2204E">
        <w:rPr>
          <w:rFonts w:ascii="Times New Roman" w:eastAsia="Calibri" w:hAnsi="Times New Roman" w:cs="Times New Roman"/>
          <w:sz w:val="24"/>
          <w:szCs w:val="24"/>
          <w:lang w:eastAsia="ru-RU"/>
        </w:rPr>
        <w:t>М.Б.Успенский</w:t>
      </w:r>
      <w:proofErr w:type="spellEnd"/>
      <w:r w:rsidRPr="00D2204E">
        <w:rPr>
          <w:rFonts w:ascii="Times New Roman" w:eastAsia="Calibri" w:hAnsi="Times New Roman" w:cs="Times New Roman"/>
          <w:sz w:val="24"/>
          <w:szCs w:val="24"/>
          <w:lang w:eastAsia="ru-RU"/>
        </w:rPr>
        <w:t>. Москва 1961</w:t>
      </w:r>
    </w:p>
    <w:p w:rsidR="00D2204E" w:rsidRPr="00D2204E" w:rsidRDefault="00D2204E" w:rsidP="00D2204E">
      <w:pPr>
        <w:numPr>
          <w:ilvl w:val="0"/>
          <w:numId w:val="19"/>
        </w:numPr>
        <w:tabs>
          <w:tab w:val="left" w:pos="4455"/>
        </w:tabs>
        <w:spacing w:after="0" w:line="240" w:lineRule="auto"/>
        <w:contextualSpacing/>
        <w:rPr>
          <w:rFonts w:ascii="Times New Roman" w:eastAsia="Calibri" w:hAnsi="Times New Roman" w:cs="Times New Roman"/>
          <w:sz w:val="24"/>
          <w:szCs w:val="24"/>
          <w:lang w:eastAsia="ru-RU"/>
        </w:rPr>
      </w:pPr>
      <w:r w:rsidRPr="00D2204E">
        <w:rPr>
          <w:rFonts w:ascii="Times New Roman" w:eastAsia="Calibri" w:hAnsi="Times New Roman" w:cs="Times New Roman"/>
          <w:sz w:val="24"/>
          <w:szCs w:val="24"/>
          <w:lang w:eastAsia="ru-RU"/>
        </w:rPr>
        <w:t xml:space="preserve">«Основы теории  и практики логопедии» </w:t>
      </w:r>
      <w:proofErr w:type="spellStart"/>
      <w:r w:rsidRPr="00D2204E">
        <w:rPr>
          <w:rFonts w:ascii="Times New Roman" w:eastAsia="Calibri" w:hAnsi="Times New Roman" w:cs="Times New Roman"/>
          <w:sz w:val="24"/>
          <w:szCs w:val="24"/>
          <w:lang w:eastAsia="ru-RU"/>
        </w:rPr>
        <w:t>Л.С.Деноткина</w:t>
      </w:r>
      <w:proofErr w:type="spellEnd"/>
      <w:r w:rsidRPr="00D2204E">
        <w:rPr>
          <w:rFonts w:ascii="Times New Roman" w:eastAsia="Calibri" w:hAnsi="Times New Roman" w:cs="Times New Roman"/>
          <w:sz w:val="24"/>
          <w:szCs w:val="24"/>
          <w:lang w:eastAsia="ru-RU"/>
        </w:rPr>
        <w:t>.  Москва 1967</w:t>
      </w:r>
    </w:p>
    <w:p w:rsidR="00D2204E" w:rsidRPr="00D2204E" w:rsidRDefault="00D2204E" w:rsidP="00D2204E">
      <w:pPr>
        <w:numPr>
          <w:ilvl w:val="0"/>
          <w:numId w:val="19"/>
        </w:numPr>
        <w:tabs>
          <w:tab w:val="left" w:pos="4455"/>
        </w:tabs>
        <w:spacing w:after="0" w:line="240" w:lineRule="auto"/>
        <w:contextualSpacing/>
        <w:rPr>
          <w:rFonts w:ascii="Times New Roman" w:eastAsia="Calibri" w:hAnsi="Times New Roman" w:cs="Times New Roman"/>
          <w:sz w:val="24"/>
          <w:szCs w:val="24"/>
          <w:lang w:eastAsia="ru-RU"/>
        </w:rPr>
      </w:pPr>
      <w:r w:rsidRPr="00D2204E">
        <w:rPr>
          <w:rFonts w:ascii="Times New Roman" w:eastAsia="Calibri" w:hAnsi="Times New Roman" w:cs="Times New Roman"/>
          <w:sz w:val="24"/>
          <w:szCs w:val="24"/>
          <w:lang w:eastAsia="ru-RU"/>
        </w:rPr>
        <w:t>«</w:t>
      </w:r>
      <w:proofErr w:type="spellStart"/>
      <w:r w:rsidRPr="00D2204E">
        <w:rPr>
          <w:rFonts w:ascii="Times New Roman" w:eastAsia="Calibri" w:hAnsi="Times New Roman" w:cs="Times New Roman"/>
          <w:sz w:val="24"/>
          <w:szCs w:val="24"/>
          <w:lang w:eastAsia="ru-RU"/>
        </w:rPr>
        <w:t>Логопедия»О.В.Правдина</w:t>
      </w:r>
      <w:proofErr w:type="gramStart"/>
      <w:r w:rsidRPr="00D2204E">
        <w:rPr>
          <w:rFonts w:ascii="Times New Roman" w:eastAsia="Calibri" w:hAnsi="Times New Roman" w:cs="Times New Roman"/>
          <w:sz w:val="24"/>
          <w:szCs w:val="24"/>
          <w:lang w:eastAsia="ru-RU"/>
        </w:rPr>
        <w:t>.М</w:t>
      </w:r>
      <w:proofErr w:type="gramEnd"/>
      <w:r w:rsidRPr="00D2204E">
        <w:rPr>
          <w:rFonts w:ascii="Times New Roman" w:eastAsia="Calibri" w:hAnsi="Times New Roman" w:cs="Times New Roman"/>
          <w:sz w:val="24"/>
          <w:szCs w:val="24"/>
          <w:lang w:eastAsia="ru-RU"/>
        </w:rPr>
        <w:t>осква</w:t>
      </w:r>
      <w:proofErr w:type="spellEnd"/>
      <w:r w:rsidRPr="00D2204E">
        <w:rPr>
          <w:rFonts w:ascii="Times New Roman" w:eastAsia="Calibri" w:hAnsi="Times New Roman" w:cs="Times New Roman"/>
          <w:sz w:val="24"/>
          <w:szCs w:val="24"/>
          <w:lang w:eastAsia="ru-RU"/>
        </w:rPr>
        <w:t xml:space="preserve"> 1973</w:t>
      </w:r>
    </w:p>
    <w:p w:rsidR="00D2204E" w:rsidRPr="00D2204E" w:rsidRDefault="00D2204E" w:rsidP="00D2204E">
      <w:pPr>
        <w:numPr>
          <w:ilvl w:val="0"/>
          <w:numId w:val="19"/>
        </w:numPr>
        <w:tabs>
          <w:tab w:val="left" w:pos="4455"/>
        </w:tabs>
        <w:spacing w:after="0" w:line="240" w:lineRule="auto"/>
        <w:contextualSpacing/>
        <w:rPr>
          <w:rFonts w:ascii="Times New Roman" w:eastAsia="Calibri" w:hAnsi="Times New Roman" w:cs="Times New Roman"/>
          <w:sz w:val="24"/>
          <w:szCs w:val="24"/>
          <w:lang w:eastAsia="ru-RU"/>
        </w:rPr>
      </w:pPr>
      <w:r w:rsidRPr="00D2204E">
        <w:rPr>
          <w:rFonts w:ascii="Times New Roman" w:eastAsia="Calibri" w:hAnsi="Times New Roman" w:cs="Times New Roman"/>
          <w:sz w:val="24"/>
          <w:szCs w:val="24"/>
          <w:lang w:eastAsia="ru-RU"/>
        </w:rPr>
        <w:t xml:space="preserve">«Развитие речи дошкольников на логопедических занятиях» </w:t>
      </w:r>
      <w:proofErr w:type="spellStart"/>
      <w:r w:rsidRPr="00D2204E">
        <w:rPr>
          <w:rFonts w:ascii="Times New Roman" w:eastAsia="Calibri" w:hAnsi="Times New Roman" w:cs="Times New Roman"/>
          <w:sz w:val="24"/>
          <w:szCs w:val="24"/>
          <w:lang w:eastAsia="ru-RU"/>
        </w:rPr>
        <w:t>С.А.Миронова</w:t>
      </w:r>
      <w:proofErr w:type="spellEnd"/>
      <w:r w:rsidRPr="00D2204E">
        <w:rPr>
          <w:rFonts w:ascii="Times New Roman" w:eastAsia="Calibri" w:hAnsi="Times New Roman" w:cs="Times New Roman"/>
          <w:sz w:val="24"/>
          <w:szCs w:val="24"/>
          <w:lang w:eastAsia="ru-RU"/>
        </w:rPr>
        <w:t>.  Москва 1991</w:t>
      </w:r>
    </w:p>
    <w:p w:rsidR="00D2204E" w:rsidRPr="00D2204E" w:rsidRDefault="00D2204E" w:rsidP="00D2204E">
      <w:pPr>
        <w:numPr>
          <w:ilvl w:val="0"/>
          <w:numId w:val="19"/>
        </w:numPr>
        <w:tabs>
          <w:tab w:val="left" w:pos="4455"/>
        </w:tabs>
        <w:spacing w:after="0" w:line="240" w:lineRule="auto"/>
        <w:contextualSpacing/>
        <w:rPr>
          <w:rFonts w:ascii="Times New Roman" w:eastAsia="Calibri" w:hAnsi="Times New Roman" w:cs="Times New Roman"/>
          <w:sz w:val="24"/>
          <w:szCs w:val="24"/>
          <w:lang w:eastAsia="ru-RU"/>
        </w:rPr>
      </w:pPr>
      <w:r w:rsidRPr="00D2204E">
        <w:rPr>
          <w:rFonts w:ascii="Times New Roman" w:eastAsia="Calibri" w:hAnsi="Times New Roman" w:cs="Times New Roman"/>
          <w:sz w:val="24"/>
          <w:szCs w:val="24"/>
          <w:lang w:eastAsia="ru-RU"/>
        </w:rPr>
        <w:t xml:space="preserve">«Игры в логопедической работе с детьми»  </w:t>
      </w:r>
      <w:proofErr w:type="spellStart"/>
      <w:r w:rsidRPr="00D2204E">
        <w:rPr>
          <w:rFonts w:ascii="Times New Roman" w:eastAsia="Calibri" w:hAnsi="Times New Roman" w:cs="Times New Roman"/>
          <w:sz w:val="24"/>
          <w:szCs w:val="24"/>
          <w:lang w:eastAsia="ru-RU"/>
        </w:rPr>
        <w:t>В.И.Селиверстова</w:t>
      </w:r>
      <w:proofErr w:type="spellEnd"/>
      <w:r w:rsidRPr="00D2204E">
        <w:rPr>
          <w:rFonts w:ascii="Times New Roman" w:eastAsia="Calibri" w:hAnsi="Times New Roman" w:cs="Times New Roman"/>
          <w:sz w:val="24"/>
          <w:szCs w:val="24"/>
          <w:lang w:eastAsia="ru-RU"/>
        </w:rPr>
        <w:t>.  Москва 1981</w:t>
      </w:r>
    </w:p>
    <w:p w:rsidR="00D2204E" w:rsidRPr="00D2204E" w:rsidRDefault="00D2204E" w:rsidP="00D2204E">
      <w:pPr>
        <w:numPr>
          <w:ilvl w:val="0"/>
          <w:numId w:val="19"/>
        </w:numPr>
        <w:tabs>
          <w:tab w:val="left" w:pos="4455"/>
        </w:tabs>
        <w:spacing w:after="0" w:line="240" w:lineRule="auto"/>
        <w:contextualSpacing/>
        <w:rPr>
          <w:rFonts w:ascii="Times New Roman" w:eastAsia="Calibri" w:hAnsi="Times New Roman" w:cs="Times New Roman"/>
          <w:sz w:val="24"/>
          <w:szCs w:val="24"/>
          <w:lang w:eastAsia="ru-RU"/>
        </w:rPr>
      </w:pPr>
      <w:r w:rsidRPr="00D2204E">
        <w:rPr>
          <w:rFonts w:ascii="Times New Roman" w:eastAsia="Calibri" w:hAnsi="Times New Roman" w:cs="Times New Roman"/>
          <w:sz w:val="24"/>
          <w:szCs w:val="24"/>
          <w:lang w:eastAsia="ru-RU"/>
        </w:rPr>
        <w:t xml:space="preserve">«Логопедическая </w:t>
      </w:r>
      <w:proofErr w:type="spellStart"/>
      <w:r w:rsidRPr="00D2204E">
        <w:rPr>
          <w:rFonts w:ascii="Times New Roman" w:eastAsia="Calibri" w:hAnsi="Times New Roman" w:cs="Times New Roman"/>
          <w:sz w:val="24"/>
          <w:szCs w:val="24"/>
          <w:lang w:eastAsia="ru-RU"/>
        </w:rPr>
        <w:t>ритмика</w:t>
      </w:r>
      <w:proofErr w:type="gramStart"/>
      <w:r w:rsidRPr="00D2204E">
        <w:rPr>
          <w:rFonts w:ascii="Times New Roman" w:eastAsia="Calibri" w:hAnsi="Times New Roman" w:cs="Times New Roman"/>
          <w:sz w:val="24"/>
          <w:szCs w:val="24"/>
          <w:lang w:eastAsia="ru-RU"/>
        </w:rPr>
        <w:t>»Г</w:t>
      </w:r>
      <w:proofErr w:type="gramEnd"/>
      <w:r w:rsidRPr="00D2204E">
        <w:rPr>
          <w:rFonts w:ascii="Times New Roman" w:eastAsia="Calibri" w:hAnsi="Times New Roman" w:cs="Times New Roman"/>
          <w:sz w:val="24"/>
          <w:szCs w:val="24"/>
          <w:lang w:eastAsia="ru-RU"/>
        </w:rPr>
        <w:t>.А.Волкова</w:t>
      </w:r>
      <w:proofErr w:type="spellEnd"/>
      <w:r w:rsidRPr="00D2204E">
        <w:rPr>
          <w:rFonts w:ascii="Times New Roman" w:eastAsia="Calibri" w:hAnsi="Times New Roman" w:cs="Times New Roman"/>
          <w:sz w:val="24"/>
          <w:szCs w:val="24"/>
          <w:lang w:eastAsia="ru-RU"/>
        </w:rPr>
        <w:t>.  Москва 1985</w:t>
      </w:r>
    </w:p>
    <w:p w:rsidR="00D2204E" w:rsidRPr="00D2204E" w:rsidRDefault="00D2204E" w:rsidP="00D2204E">
      <w:pPr>
        <w:numPr>
          <w:ilvl w:val="0"/>
          <w:numId w:val="19"/>
        </w:numPr>
        <w:tabs>
          <w:tab w:val="left" w:pos="4455"/>
        </w:tabs>
        <w:spacing w:after="0" w:line="240" w:lineRule="auto"/>
        <w:contextualSpacing/>
        <w:rPr>
          <w:rFonts w:ascii="Times New Roman" w:eastAsia="Calibri" w:hAnsi="Times New Roman" w:cs="Times New Roman"/>
          <w:sz w:val="24"/>
          <w:szCs w:val="24"/>
          <w:lang w:eastAsia="ru-RU"/>
        </w:rPr>
      </w:pPr>
      <w:r w:rsidRPr="00D2204E">
        <w:rPr>
          <w:rFonts w:ascii="Times New Roman" w:eastAsia="Calibri" w:hAnsi="Times New Roman" w:cs="Times New Roman"/>
          <w:sz w:val="24"/>
          <w:szCs w:val="24"/>
          <w:lang w:eastAsia="ru-RU"/>
        </w:rPr>
        <w:t xml:space="preserve">«Исправление недостатков речи у дошкольников» </w:t>
      </w:r>
      <w:proofErr w:type="spellStart"/>
      <w:r w:rsidRPr="00D2204E">
        <w:rPr>
          <w:rFonts w:ascii="Times New Roman" w:eastAsia="Calibri" w:hAnsi="Times New Roman" w:cs="Times New Roman"/>
          <w:sz w:val="24"/>
          <w:szCs w:val="24"/>
          <w:lang w:eastAsia="ru-RU"/>
        </w:rPr>
        <w:t>Г.А.Каше</w:t>
      </w:r>
      <w:proofErr w:type="spellEnd"/>
      <w:r w:rsidRPr="00D2204E">
        <w:rPr>
          <w:rFonts w:ascii="Times New Roman" w:eastAsia="Calibri" w:hAnsi="Times New Roman" w:cs="Times New Roman"/>
          <w:sz w:val="24"/>
          <w:szCs w:val="24"/>
          <w:lang w:eastAsia="ru-RU"/>
        </w:rPr>
        <w:t>. Москва1971</w:t>
      </w:r>
    </w:p>
    <w:p w:rsidR="00D2204E" w:rsidRPr="00D2204E" w:rsidRDefault="00D2204E" w:rsidP="00D2204E">
      <w:pPr>
        <w:numPr>
          <w:ilvl w:val="0"/>
          <w:numId w:val="19"/>
        </w:numPr>
        <w:tabs>
          <w:tab w:val="left" w:pos="4455"/>
        </w:tabs>
        <w:spacing w:after="0" w:line="240" w:lineRule="auto"/>
        <w:contextualSpacing/>
        <w:rPr>
          <w:rFonts w:ascii="Times New Roman" w:eastAsia="Calibri" w:hAnsi="Times New Roman" w:cs="Times New Roman"/>
          <w:sz w:val="24"/>
          <w:szCs w:val="24"/>
          <w:lang w:eastAsia="ru-RU"/>
        </w:rPr>
      </w:pPr>
      <w:r w:rsidRPr="00D2204E">
        <w:rPr>
          <w:rFonts w:ascii="Times New Roman" w:eastAsia="Calibri" w:hAnsi="Times New Roman" w:cs="Times New Roman"/>
          <w:sz w:val="24"/>
          <w:szCs w:val="24"/>
          <w:lang w:eastAsia="ru-RU"/>
        </w:rPr>
        <w:t xml:space="preserve">«Подготовка к школе детей с недостатками речи» </w:t>
      </w:r>
      <w:proofErr w:type="spellStart"/>
      <w:r w:rsidRPr="00D2204E">
        <w:rPr>
          <w:rFonts w:ascii="Times New Roman" w:eastAsia="Calibri" w:hAnsi="Times New Roman" w:cs="Times New Roman"/>
          <w:sz w:val="24"/>
          <w:szCs w:val="24"/>
          <w:lang w:eastAsia="ru-RU"/>
        </w:rPr>
        <w:t>Г.А.Каше</w:t>
      </w:r>
      <w:proofErr w:type="spellEnd"/>
      <w:r w:rsidRPr="00D2204E">
        <w:rPr>
          <w:rFonts w:ascii="Times New Roman" w:eastAsia="Calibri" w:hAnsi="Times New Roman" w:cs="Times New Roman"/>
          <w:sz w:val="24"/>
          <w:szCs w:val="24"/>
          <w:lang w:eastAsia="ru-RU"/>
        </w:rPr>
        <w:t>.  Москва 1985</w:t>
      </w:r>
    </w:p>
    <w:p w:rsidR="00D2204E" w:rsidRPr="00D2204E" w:rsidRDefault="00D2204E" w:rsidP="00D2204E">
      <w:pPr>
        <w:numPr>
          <w:ilvl w:val="0"/>
          <w:numId w:val="19"/>
        </w:numPr>
        <w:tabs>
          <w:tab w:val="left" w:pos="4455"/>
        </w:tabs>
        <w:spacing w:after="0" w:line="240" w:lineRule="auto"/>
        <w:contextualSpacing/>
        <w:rPr>
          <w:rFonts w:ascii="Times New Roman" w:eastAsia="Calibri" w:hAnsi="Times New Roman" w:cs="Times New Roman"/>
          <w:sz w:val="24"/>
          <w:szCs w:val="24"/>
          <w:lang w:eastAsia="ru-RU"/>
        </w:rPr>
      </w:pPr>
      <w:r w:rsidRPr="00D2204E">
        <w:rPr>
          <w:rFonts w:ascii="Times New Roman" w:eastAsia="Calibri" w:hAnsi="Times New Roman" w:cs="Times New Roman"/>
          <w:sz w:val="24"/>
          <w:szCs w:val="24"/>
          <w:lang w:eastAsia="ru-RU"/>
        </w:rPr>
        <w:t xml:space="preserve">«Логопедическая работа по восстановлению голоса у </w:t>
      </w:r>
      <w:proofErr w:type="spellStart"/>
      <w:r w:rsidRPr="00D2204E">
        <w:rPr>
          <w:rFonts w:ascii="Times New Roman" w:eastAsia="Calibri" w:hAnsi="Times New Roman" w:cs="Times New Roman"/>
          <w:sz w:val="24"/>
          <w:szCs w:val="24"/>
          <w:lang w:eastAsia="ru-RU"/>
        </w:rPr>
        <w:t>детей</w:t>
      </w:r>
      <w:proofErr w:type="gramStart"/>
      <w:r w:rsidRPr="00D2204E">
        <w:rPr>
          <w:rFonts w:ascii="Times New Roman" w:eastAsia="Calibri" w:hAnsi="Times New Roman" w:cs="Times New Roman"/>
          <w:sz w:val="24"/>
          <w:szCs w:val="24"/>
          <w:lang w:eastAsia="ru-RU"/>
        </w:rPr>
        <w:t>»Е</w:t>
      </w:r>
      <w:proofErr w:type="gramEnd"/>
      <w:r w:rsidRPr="00D2204E">
        <w:rPr>
          <w:rFonts w:ascii="Times New Roman" w:eastAsia="Calibri" w:hAnsi="Times New Roman" w:cs="Times New Roman"/>
          <w:sz w:val="24"/>
          <w:szCs w:val="24"/>
          <w:lang w:eastAsia="ru-RU"/>
        </w:rPr>
        <w:t>.С.Алмазова</w:t>
      </w:r>
      <w:proofErr w:type="spellEnd"/>
      <w:r w:rsidRPr="00D2204E">
        <w:rPr>
          <w:rFonts w:ascii="Times New Roman" w:eastAsia="Calibri" w:hAnsi="Times New Roman" w:cs="Times New Roman"/>
          <w:sz w:val="24"/>
          <w:szCs w:val="24"/>
          <w:lang w:eastAsia="ru-RU"/>
        </w:rPr>
        <w:t>. Москва 1973</w:t>
      </w:r>
    </w:p>
    <w:p w:rsidR="00D2204E" w:rsidRPr="00D2204E" w:rsidRDefault="00D2204E" w:rsidP="00D2204E">
      <w:pPr>
        <w:numPr>
          <w:ilvl w:val="0"/>
          <w:numId w:val="19"/>
        </w:numPr>
        <w:tabs>
          <w:tab w:val="left" w:pos="4455"/>
        </w:tabs>
        <w:spacing w:after="0" w:line="240" w:lineRule="auto"/>
        <w:contextualSpacing/>
        <w:rPr>
          <w:rFonts w:ascii="Times New Roman" w:eastAsia="Calibri" w:hAnsi="Times New Roman" w:cs="Times New Roman"/>
          <w:sz w:val="24"/>
          <w:szCs w:val="24"/>
          <w:lang w:eastAsia="ru-RU"/>
        </w:rPr>
      </w:pPr>
      <w:r w:rsidRPr="00D2204E">
        <w:rPr>
          <w:rFonts w:ascii="Times New Roman" w:eastAsia="Calibri" w:hAnsi="Times New Roman" w:cs="Times New Roman"/>
          <w:sz w:val="24"/>
          <w:szCs w:val="24"/>
          <w:lang w:eastAsia="ru-RU"/>
        </w:rPr>
        <w:t xml:space="preserve">«Воспитание речи неговорящих детей </w:t>
      </w:r>
      <w:proofErr w:type="gramStart"/>
      <w:r w:rsidRPr="00D2204E">
        <w:rPr>
          <w:rFonts w:ascii="Times New Roman" w:eastAsia="Calibri" w:hAnsi="Times New Roman" w:cs="Times New Roman"/>
          <w:sz w:val="24"/>
          <w:szCs w:val="24"/>
          <w:lang w:eastAsia="ru-RU"/>
        </w:rPr>
        <w:t>–</w:t>
      </w:r>
      <w:proofErr w:type="spellStart"/>
      <w:r w:rsidRPr="00D2204E">
        <w:rPr>
          <w:rFonts w:ascii="Times New Roman" w:eastAsia="Calibri" w:hAnsi="Times New Roman" w:cs="Times New Roman"/>
          <w:sz w:val="24"/>
          <w:szCs w:val="24"/>
          <w:lang w:eastAsia="ru-RU"/>
        </w:rPr>
        <w:t>а</w:t>
      </w:r>
      <w:proofErr w:type="gramEnd"/>
      <w:r w:rsidRPr="00D2204E">
        <w:rPr>
          <w:rFonts w:ascii="Times New Roman" w:eastAsia="Calibri" w:hAnsi="Times New Roman" w:cs="Times New Roman"/>
          <w:sz w:val="24"/>
          <w:szCs w:val="24"/>
          <w:lang w:eastAsia="ru-RU"/>
        </w:rPr>
        <w:t>лаликов</w:t>
      </w:r>
      <w:proofErr w:type="spellEnd"/>
      <w:r w:rsidRPr="00D2204E">
        <w:rPr>
          <w:rFonts w:ascii="Times New Roman" w:eastAsia="Calibri" w:hAnsi="Times New Roman" w:cs="Times New Roman"/>
          <w:sz w:val="24"/>
          <w:szCs w:val="24"/>
          <w:lang w:eastAsia="ru-RU"/>
        </w:rPr>
        <w:t xml:space="preserve">» </w:t>
      </w:r>
      <w:proofErr w:type="spellStart"/>
      <w:r w:rsidRPr="00D2204E">
        <w:rPr>
          <w:rFonts w:ascii="Times New Roman" w:eastAsia="Calibri" w:hAnsi="Times New Roman" w:cs="Times New Roman"/>
          <w:sz w:val="24"/>
          <w:szCs w:val="24"/>
          <w:lang w:eastAsia="ru-RU"/>
        </w:rPr>
        <w:t>н.И.Кузьмина</w:t>
      </w:r>
      <w:proofErr w:type="spellEnd"/>
      <w:r w:rsidRPr="00D2204E">
        <w:rPr>
          <w:rFonts w:ascii="Times New Roman" w:eastAsia="Calibri" w:hAnsi="Times New Roman" w:cs="Times New Roman"/>
          <w:sz w:val="24"/>
          <w:szCs w:val="24"/>
          <w:lang w:eastAsia="ru-RU"/>
        </w:rPr>
        <w:t xml:space="preserve"> ,В,И. Рождественская </w:t>
      </w:r>
    </w:p>
    <w:p w:rsidR="00D2204E" w:rsidRPr="00D2204E" w:rsidRDefault="00D2204E" w:rsidP="00D2204E">
      <w:pPr>
        <w:numPr>
          <w:ilvl w:val="0"/>
          <w:numId w:val="19"/>
        </w:numPr>
        <w:tabs>
          <w:tab w:val="left" w:pos="4455"/>
        </w:tabs>
        <w:spacing w:after="0" w:line="240" w:lineRule="auto"/>
        <w:contextualSpacing/>
        <w:rPr>
          <w:rFonts w:ascii="Times New Roman" w:eastAsia="Calibri" w:hAnsi="Times New Roman" w:cs="Times New Roman"/>
          <w:sz w:val="24"/>
          <w:szCs w:val="24"/>
          <w:lang w:eastAsia="ru-RU"/>
        </w:rPr>
      </w:pPr>
      <w:r w:rsidRPr="00D2204E">
        <w:rPr>
          <w:rFonts w:ascii="Times New Roman" w:eastAsia="Calibri" w:hAnsi="Times New Roman" w:cs="Times New Roman"/>
          <w:sz w:val="24"/>
          <w:szCs w:val="24"/>
          <w:lang w:eastAsia="ru-RU"/>
        </w:rPr>
        <w:t>«Коррекционн</w:t>
      </w:r>
      <w:proofErr w:type="gramStart"/>
      <w:r w:rsidRPr="00D2204E">
        <w:rPr>
          <w:rFonts w:ascii="Times New Roman" w:eastAsia="Calibri" w:hAnsi="Times New Roman" w:cs="Times New Roman"/>
          <w:sz w:val="24"/>
          <w:szCs w:val="24"/>
          <w:lang w:eastAsia="ru-RU"/>
        </w:rPr>
        <w:t>о-</w:t>
      </w:r>
      <w:proofErr w:type="gramEnd"/>
      <w:r w:rsidRPr="00D2204E">
        <w:rPr>
          <w:rFonts w:ascii="Times New Roman" w:eastAsia="Calibri" w:hAnsi="Times New Roman" w:cs="Times New Roman"/>
          <w:sz w:val="24"/>
          <w:szCs w:val="24"/>
          <w:lang w:eastAsia="ru-RU"/>
        </w:rPr>
        <w:t xml:space="preserve"> педагогическая работа в дошкольных учреждениях для детей с нарушениями речи» Под редакцией </w:t>
      </w:r>
      <w:proofErr w:type="spellStart"/>
      <w:r w:rsidRPr="00D2204E">
        <w:rPr>
          <w:rFonts w:ascii="Times New Roman" w:eastAsia="Calibri" w:hAnsi="Times New Roman" w:cs="Times New Roman"/>
          <w:sz w:val="24"/>
          <w:szCs w:val="24"/>
          <w:lang w:eastAsia="ru-RU"/>
        </w:rPr>
        <w:t>Ю.Ф.Гаркуши</w:t>
      </w:r>
      <w:proofErr w:type="spellEnd"/>
      <w:r w:rsidRPr="00D2204E">
        <w:rPr>
          <w:rFonts w:ascii="Times New Roman" w:eastAsia="Calibri" w:hAnsi="Times New Roman" w:cs="Times New Roman"/>
          <w:sz w:val="24"/>
          <w:szCs w:val="24"/>
          <w:lang w:eastAsia="ru-RU"/>
        </w:rPr>
        <w:t>.  Москва 2002</w:t>
      </w:r>
    </w:p>
    <w:p w:rsidR="00D2204E" w:rsidRPr="00D2204E" w:rsidRDefault="00D2204E" w:rsidP="00D2204E">
      <w:pPr>
        <w:numPr>
          <w:ilvl w:val="0"/>
          <w:numId w:val="19"/>
        </w:numPr>
        <w:tabs>
          <w:tab w:val="left" w:pos="4455"/>
        </w:tabs>
        <w:spacing w:after="0" w:line="240" w:lineRule="auto"/>
        <w:contextualSpacing/>
        <w:rPr>
          <w:rFonts w:ascii="Times New Roman" w:eastAsia="Calibri" w:hAnsi="Times New Roman" w:cs="Times New Roman"/>
          <w:sz w:val="24"/>
          <w:szCs w:val="24"/>
          <w:lang w:eastAsia="ru-RU"/>
        </w:rPr>
      </w:pPr>
      <w:r w:rsidRPr="00D2204E">
        <w:rPr>
          <w:rFonts w:ascii="Times New Roman" w:eastAsia="Calibri" w:hAnsi="Times New Roman" w:cs="Times New Roman"/>
          <w:sz w:val="24"/>
          <w:szCs w:val="24"/>
          <w:lang w:eastAsia="ru-RU"/>
        </w:rPr>
        <w:t xml:space="preserve">«Логопедическая </w:t>
      </w:r>
      <w:proofErr w:type="spellStart"/>
      <w:r w:rsidRPr="00D2204E">
        <w:rPr>
          <w:rFonts w:ascii="Times New Roman" w:eastAsia="Calibri" w:hAnsi="Times New Roman" w:cs="Times New Roman"/>
          <w:sz w:val="24"/>
          <w:szCs w:val="24"/>
          <w:lang w:eastAsia="ru-RU"/>
        </w:rPr>
        <w:t>ритмика</w:t>
      </w:r>
      <w:proofErr w:type="gramStart"/>
      <w:r w:rsidRPr="00D2204E">
        <w:rPr>
          <w:rFonts w:ascii="Times New Roman" w:eastAsia="Calibri" w:hAnsi="Times New Roman" w:cs="Times New Roman"/>
          <w:sz w:val="24"/>
          <w:szCs w:val="24"/>
          <w:lang w:eastAsia="ru-RU"/>
        </w:rPr>
        <w:t>»Р</w:t>
      </w:r>
      <w:proofErr w:type="gramEnd"/>
      <w:r w:rsidRPr="00D2204E">
        <w:rPr>
          <w:rFonts w:ascii="Times New Roman" w:eastAsia="Calibri" w:hAnsi="Times New Roman" w:cs="Times New Roman"/>
          <w:sz w:val="24"/>
          <w:szCs w:val="24"/>
          <w:lang w:eastAsia="ru-RU"/>
        </w:rPr>
        <w:t>.Л.БабушкинаО.М.Кислякова</w:t>
      </w:r>
      <w:proofErr w:type="spellEnd"/>
      <w:r w:rsidRPr="00D2204E">
        <w:rPr>
          <w:rFonts w:ascii="Times New Roman" w:eastAsia="Calibri" w:hAnsi="Times New Roman" w:cs="Times New Roman"/>
          <w:sz w:val="24"/>
          <w:szCs w:val="24"/>
          <w:lang w:eastAsia="ru-RU"/>
        </w:rPr>
        <w:t>. Санкт-Петербург 2005</w:t>
      </w:r>
    </w:p>
    <w:p w:rsidR="00D2204E" w:rsidRPr="00D2204E" w:rsidRDefault="00D2204E" w:rsidP="00D2204E">
      <w:pPr>
        <w:numPr>
          <w:ilvl w:val="0"/>
          <w:numId w:val="19"/>
        </w:numPr>
        <w:tabs>
          <w:tab w:val="left" w:pos="4455"/>
        </w:tabs>
        <w:spacing w:after="0" w:line="240" w:lineRule="auto"/>
        <w:contextualSpacing/>
        <w:rPr>
          <w:rFonts w:ascii="Times New Roman" w:eastAsia="Calibri" w:hAnsi="Times New Roman" w:cs="Times New Roman"/>
          <w:sz w:val="24"/>
          <w:szCs w:val="24"/>
          <w:lang w:eastAsia="ru-RU"/>
        </w:rPr>
      </w:pPr>
      <w:r w:rsidRPr="00D2204E">
        <w:rPr>
          <w:rFonts w:ascii="Times New Roman" w:eastAsia="Calibri" w:hAnsi="Times New Roman" w:cs="Times New Roman"/>
          <w:sz w:val="24"/>
          <w:szCs w:val="24"/>
          <w:lang w:eastAsia="ru-RU"/>
        </w:rPr>
        <w:t xml:space="preserve">«Психолого-педагогическая диагностика нарушений развития»  </w:t>
      </w:r>
      <w:proofErr w:type="spellStart"/>
      <w:r w:rsidRPr="00D2204E">
        <w:rPr>
          <w:rFonts w:ascii="Times New Roman" w:eastAsia="Calibri" w:hAnsi="Times New Roman" w:cs="Times New Roman"/>
          <w:sz w:val="24"/>
          <w:szCs w:val="24"/>
          <w:lang w:eastAsia="ru-RU"/>
        </w:rPr>
        <w:t>С.Д.Забрамная</w:t>
      </w:r>
      <w:proofErr w:type="spellEnd"/>
      <w:r w:rsidRPr="00D2204E">
        <w:rPr>
          <w:rFonts w:ascii="Times New Roman" w:eastAsia="Calibri" w:hAnsi="Times New Roman" w:cs="Times New Roman"/>
          <w:sz w:val="24"/>
          <w:szCs w:val="24"/>
          <w:lang w:eastAsia="ru-RU"/>
        </w:rPr>
        <w:t xml:space="preserve">, </w:t>
      </w:r>
      <w:proofErr w:type="spellStart"/>
      <w:r w:rsidRPr="00D2204E">
        <w:rPr>
          <w:rFonts w:ascii="Times New Roman" w:eastAsia="Calibri" w:hAnsi="Times New Roman" w:cs="Times New Roman"/>
          <w:sz w:val="24"/>
          <w:szCs w:val="24"/>
          <w:lang w:eastAsia="ru-RU"/>
        </w:rPr>
        <w:t>И.Ю.Левченко</w:t>
      </w:r>
      <w:proofErr w:type="spellEnd"/>
      <w:r w:rsidRPr="00D2204E">
        <w:rPr>
          <w:rFonts w:ascii="Times New Roman" w:eastAsia="Calibri" w:hAnsi="Times New Roman" w:cs="Times New Roman"/>
          <w:sz w:val="24"/>
          <w:szCs w:val="24"/>
          <w:lang w:eastAsia="ru-RU"/>
        </w:rPr>
        <w:t>.  В.Секачев2007</w:t>
      </w:r>
    </w:p>
    <w:p w:rsidR="00D2204E" w:rsidRPr="00D2204E" w:rsidRDefault="00D2204E" w:rsidP="00D2204E">
      <w:pPr>
        <w:numPr>
          <w:ilvl w:val="0"/>
          <w:numId w:val="19"/>
        </w:numPr>
        <w:tabs>
          <w:tab w:val="left" w:pos="4455"/>
        </w:tabs>
        <w:spacing w:after="0" w:line="240" w:lineRule="auto"/>
        <w:contextualSpacing/>
        <w:rPr>
          <w:rFonts w:ascii="Times New Roman" w:eastAsia="Calibri" w:hAnsi="Times New Roman" w:cs="Times New Roman"/>
          <w:sz w:val="24"/>
          <w:szCs w:val="24"/>
          <w:lang w:eastAsia="ru-RU"/>
        </w:rPr>
      </w:pPr>
      <w:r w:rsidRPr="00D2204E">
        <w:rPr>
          <w:rFonts w:ascii="Times New Roman" w:eastAsia="Calibri" w:hAnsi="Times New Roman" w:cs="Times New Roman"/>
          <w:sz w:val="24"/>
          <w:szCs w:val="24"/>
          <w:lang w:eastAsia="ru-RU"/>
        </w:rPr>
        <w:t xml:space="preserve">«Воспитание правильной </w:t>
      </w:r>
      <w:proofErr w:type="spellStart"/>
      <w:r w:rsidRPr="00D2204E">
        <w:rPr>
          <w:rFonts w:ascii="Times New Roman" w:eastAsia="Calibri" w:hAnsi="Times New Roman" w:cs="Times New Roman"/>
          <w:sz w:val="24"/>
          <w:szCs w:val="24"/>
          <w:lang w:eastAsia="ru-RU"/>
        </w:rPr>
        <w:t>речи</w:t>
      </w:r>
      <w:proofErr w:type="gramStart"/>
      <w:r w:rsidRPr="00D2204E">
        <w:rPr>
          <w:rFonts w:ascii="Times New Roman" w:eastAsia="Calibri" w:hAnsi="Times New Roman" w:cs="Times New Roman"/>
          <w:sz w:val="24"/>
          <w:szCs w:val="24"/>
          <w:lang w:eastAsia="ru-RU"/>
        </w:rPr>
        <w:t>»В</w:t>
      </w:r>
      <w:proofErr w:type="gramEnd"/>
      <w:r w:rsidRPr="00D2204E">
        <w:rPr>
          <w:rFonts w:ascii="Times New Roman" w:eastAsia="Calibri" w:hAnsi="Times New Roman" w:cs="Times New Roman"/>
          <w:sz w:val="24"/>
          <w:szCs w:val="24"/>
          <w:lang w:eastAsia="ru-RU"/>
        </w:rPr>
        <w:t>.И.Рождественская</w:t>
      </w:r>
      <w:proofErr w:type="spellEnd"/>
      <w:r w:rsidRPr="00D2204E">
        <w:rPr>
          <w:rFonts w:ascii="Times New Roman" w:eastAsia="Calibri" w:hAnsi="Times New Roman" w:cs="Times New Roman"/>
          <w:sz w:val="24"/>
          <w:szCs w:val="24"/>
          <w:lang w:eastAsia="ru-RU"/>
        </w:rPr>
        <w:t xml:space="preserve">, Е.И. </w:t>
      </w:r>
      <w:proofErr w:type="spellStart"/>
      <w:r w:rsidRPr="00D2204E">
        <w:rPr>
          <w:rFonts w:ascii="Times New Roman" w:eastAsia="Calibri" w:hAnsi="Times New Roman" w:cs="Times New Roman"/>
          <w:sz w:val="24"/>
          <w:szCs w:val="24"/>
          <w:lang w:eastAsia="ru-RU"/>
        </w:rPr>
        <w:t>Радина</w:t>
      </w:r>
      <w:proofErr w:type="spellEnd"/>
      <w:r w:rsidRPr="00D2204E">
        <w:rPr>
          <w:rFonts w:ascii="Times New Roman" w:eastAsia="Calibri" w:hAnsi="Times New Roman" w:cs="Times New Roman"/>
          <w:sz w:val="24"/>
          <w:szCs w:val="24"/>
          <w:lang w:eastAsia="ru-RU"/>
        </w:rPr>
        <w:t>. Москва 1968</w:t>
      </w:r>
    </w:p>
    <w:p w:rsidR="00D2204E" w:rsidRPr="00D2204E" w:rsidRDefault="00D2204E" w:rsidP="00D2204E">
      <w:pPr>
        <w:numPr>
          <w:ilvl w:val="0"/>
          <w:numId w:val="19"/>
        </w:numPr>
        <w:tabs>
          <w:tab w:val="left" w:pos="4455"/>
        </w:tabs>
        <w:spacing w:after="0" w:line="240" w:lineRule="auto"/>
        <w:contextualSpacing/>
        <w:rPr>
          <w:rFonts w:ascii="Times New Roman" w:eastAsia="Calibri" w:hAnsi="Times New Roman" w:cs="Times New Roman"/>
          <w:sz w:val="24"/>
          <w:szCs w:val="24"/>
          <w:lang w:eastAsia="ru-RU"/>
        </w:rPr>
      </w:pPr>
      <w:r w:rsidRPr="00D2204E">
        <w:rPr>
          <w:rFonts w:ascii="Times New Roman" w:eastAsia="Calibri" w:hAnsi="Times New Roman" w:cs="Times New Roman"/>
          <w:sz w:val="24"/>
          <w:szCs w:val="24"/>
          <w:lang w:eastAsia="ru-RU"/>
        </w:rPr>
        <w:t xml:space="preserve">«Логопедическая работа в специальном детском саду» </w:t>
      </w:r>
      <w:proofErr w:type="spellStart"/>
      <w:r w:rsidRPr="00D2204E">
        <w:rPr>
          <w:rFonts w:ascii="Times New Roman" w:eastAsia="Calibri" w:hAnsi="Times New Roman" w:cs="Times New Roman"/>
          <w:sz w:val="24"/>
          <w:szCs w:val="24"/>
          <w:lang w:eastAsia="ru-RU"/>
        </w:rPr>
        <w:t>Т.Б.Филичева</w:t>
      </w:r>
      <w:proofErr w:type="spellEnd"/>
      <w:r w:rsidRPr="00D2204E">
        <w:rPr>
          <w:rFonts w:ascii="Times New Roman" w:eastAsia="Calibri" w:hAnsi="Times New Roman" w:cs="Times New Roman"/>
          <w:sz w:val="24"/>
          <w:szCs w:val="24"/>
          <w:lang w:eastAsia="ru-RU"/>
        </w:rPr>
        <w:t xml:space="preserve">, Н.А. </w:t>
      </w:r>
      <w:proofErr w:type="spellStart"/>
      <w:r w:rsidRPr="00D2204E">
        <w:rPr>
          <w:rFonts w:ascii="Times New Roman" w:eastAsia="Calibri" w:hAnsi="Times New Roman" w:cs="Times New Roman"/>
          <w:sz w:val="24"/>
          <w:szCs w:val="24"/>
          <w:lang w:eastAsia="ru-RU"/>
        </w:rPr>
        <w:t>Чевелева</w:t>
      </w:r>
      <w:proofErr w:type="spellEnd"/>
      <w:r w:rsidRPr="00D2204E">
        <w:rPr>
          <w:rFonts w:ascii="Times New Roman" w:eastAsia="Calibri" w:hAnsi="Times New Roman" w:cs="Times New Roman"/>
          <w:sz w:val="24"/>
          <w:szCs w:val="24"/>
          <w:lang w:eastAsia="ru-RU"/>
        </w:rPr>
        <w:t>. Москва 1987»</w:t>
      </w:r>
    </w:p>
    <w:p w:rsidR="00D2204E" w:rsidRPr="00D2204E" w:rsidRDefault="00D2204E" w:rsidP="00D2204E">
      <w:pPr>
        <w:numPr>
          <w:ilvl w:val="0"/>
          <w:numId w:val="19"/>
        </w:numPr>
        <w:tabs>
          <w:tab w:val="left" w:pos="4455"/>
        </w:tabs>
        <w:spacing w:after="0" w:line="240" w:lineRule="auto"/>
        <w:contextualSpacing/>
        <w:rPr>
          <w:rFonts w:ascii="Times New Roman" w:eastAsia="Calibri" w:hAnsi="Times New Roman" w:cs="Times New Roman"/>
          <w:sz w:val="24"/>
          <w:szCs w:val="24"/>
          <w:lang w:eastAsia="ru-RU"/>
        </w:rPr>
      </w:pPr>
      <w:r w:rsidRPr="00D2204E">
        <w:rPr>
          <w:rFonts w:ascii="Times New Roman" w:eastAsia="Calibri" w:hAnsi="Times New Roman" w:cs="Times New Roman"/>
          <w:sz w:val="24"/>
          <w:szCs w:val="24"/>
          <w:lang w:eastAsia="ru-RU"/>
        </w:rPr>
        <w:t>«Словесные игры в  детском саду» К.Д. Ушинский.  Москва 1968</w:t>
      </w:r>
    </w:p>
    <w:p w:rsidR="00D2204E" w:rsidRPr="00D2204E" w:rsidRDefault="00D2204E" w:rsidP="00D2204E">
      <w:pPr>
        <w:numPr>
          <w:ilvl w:val="0"/>
          <w:numId w:val="19"/>
        </w:numPr>
        <w:tabs>
          <w:tab w:val="left" w:pos="4455"/>
        </w:tabs>
        <w:spacing w:after="0" w:line="240" w:lineRule="auto"/>
        <w:contextualSpacing/>
        <w:rPr>
          <w:rFonts w:ascii="Times New Roman" w:eastAsia="Calibri" w:hAnsi="Times New Roman" w:cs="Times New Roman"/>
          <w:sz w:val="24"/>
          <w:szCs w:val="24"/>
          <w:lang w:eastAsia="ru-RU"/>
        </w:rPr>
      </w:pPr>
      <w:r w:rsidRPr="00D2204E">
        <w:rPr>
          <w:rFonts w:ascii="Times New Roman" w:eastAsia="Calibri" w:hAnsi="Times New Roman" w:cs="Times New Roman"/>
          <w:sz w:val="24"/>
          <w:szCs w:val="24"/>
          <w:lang w:eastAsia="ru-RU"/>
        </w:rPr>
        <w:t xml:space="preserve">«Открытая </w:t>
      </w:r>
      <w:proofErr w:type="spellStart"/>
      <w:r w:rsidRPr="00D2204E">
        <w:rPr>
          <w:rFonts w:ascii="Times New Roman" w:eastAsia="Calibri" w:hAnsi="Times New Roman" w:cs="Times New Roman"/>
          <w:sz w:val="24"/>
          <w:szCs w:val="24"/>
          <w:lang w:eastAsia="ru-RU"/>
        </w:rPr>
        <w:t>ринолалия</w:t>
      </w:r>
      <w:proofErr w:type="spellEnd"/>
      <w:r w:rsidRPr="00D2204E">
        <w:rPr>
          <w:rFonts w:ascii="Times New Roman" w:eastAsia="Calibri" w:hAnsi="Times New Roman" w:cs="Times New Roman"/>
          <w:sz w:val="24"/>
          <w:szCs w:val="24"/>
          <w:lang w:eastAsia="ru-RU"/>
        </w:rPr>
        <w:t xml:space="preserve">» </w:t>
      </w:r>
      <w:proofErr w:type="spellStart"/>
      <w:r w:rsidRPr="00D2204E">
        <w:rPr>
          <w:rFonts w:ascii="Times New Roman" w:eastAsia="Calibri" w:hAnsi="Times New Roman" w:cs="Times New Roman"/>
          <w:sz w:val="24"/>
          <w:szCs w:val="24"/>
          <w:lang w:eastAsia="ru-RU"/>
        </w:rPr>
        <w:t>А.Г.Ипполитова</w:t>
      </w:r>
      <w:proofErr w:type="spellEnd"/>
      <w:r w:rsidRPr="00D2204E">
        <w:rPr>
          <w:rFonts w:ascii="Times New Roman" w:eastAsia="Calibri" w:hAnsi="Times New Roman" w:cs="Times New Roman"/>
          <w:sz w:val="24"/>
          <w:szCs w:val="24"/>
          <w:lang w:eastAsia="ru-RU"/>
        </w:rPr>
        <w:t>.  Москва 1983</w:t>
      </w:r>
    </w:p>
    <w:p w:rsidR="00D2204E" w:rsidRPr="00D2204E" w:rsidRDefault="00D2204E" w:rsidP="00D2204E">
      <w:pPr>
        <w:numPr>
          <w:ilvl w:val="0"/>
          <w:numId w:val="19"/>
        </w:numPr>
        <w:tabs>
          <w:tab w:val="left" w:pos="4455"/>
        </w:tabs>
        <w:spacing w:after="0" w:line="240" w:lineRule="auto"/>
        <w:contextualSpacing/>
        <w:rPr>
          <w:rFonts w:ascii="Times New Roman" w:eastAsia="Calibri" w:hAnsi="Times New Roman" w:cs="Times New Roman"/>
          <w:sz w:val="24"/>
          <w:szCs w:val="24"/>
          <w:lang w:eastAsia="ru-RU"/>
        </w:rPr>
      </w:pPr>
      <w:r w:rsidRPr="00D2204E">
        <w:rPr>
          <w:rFonts w:ascii="Times New Roman" w:eastAsia="Calibri" w:hAnsi="Times New Roman" w:cs="Times New Roman"/>
          <w:sz w:val="24"/>
          <w:szCs w:val="24"/>
          <w:lang w:eastAsia="ru-RU"/>
        </w:rPr>
        <w:t xml:space="preserve">«Речь дошкольника и ее исправление» </w:t>
      </w:r>
      <w:proofErr w:type="spellStart"/>
      <w:r w:rsidRPr="00D2204E">
        <w:rPr>
          <w:rFonts w:ascii="Times New Roman" w:eastAsia="Calibri" w:hAnsi="Times New Roman" w:cs="Times New Roman"/>
          <w:sz w:val="24"/>
          <w:szCs w:val="24"/>
          <w:lang w:eastAsia="ru-RU"/>
        </w:rPr>
        <w:t>Л.В.Мелехова</w:t>
      </w:r>
      <w:proofErr w:type="spellEnd"/>
      <w:proofErr w:type="gramStart"/>
      <w:r w:rsidRPr="00D2204E">
        <w:rPr>
          <w:rFonts w:ascii="Times New Roman" w:eastAsia="Calibri" w:hAnsi="Times New Roman" w:cs="Times New Roman"/>
          <w:sz w:val="24"/>
          <w:szCs w:val="24"/>
          <w:lang w:eastAsia="ru-RU"/>
        </w:rPr>
        <w:t xml:space="preserve"> ,</w:t>
      </w:r>
      <w:proofErr w:type="gramEnd"/>
      <w:r w:rsidRPr="00D2204E">
        <w:rPr>
          <w:rFonts w:ascii="Times New Roman" w:eastAsia="Calibri" w:hAnsi="Times New Roman" w:cs="Times New Roman"/>
          <w:sz w:val="24"/>
          <w:szCs w:val="24"/>
          <w:lang w:eastAsia="ru-RU"/>
        </w:rPr>
        <w:t xml:space="preserve"> М.Ф. Фомичева. Москва 1967</w:t>
      </w:r>
    </w:p>
    <w:p w:rsidR="00D2204E" w:rsidRPr="00D2204E" w:rsidRDefault="00D2204E" w:rsidP="00D2204E">
      <w:pPr>
        <w:numPr>
          <w:ilvl w:val="0"/>
          <w:numId w:val="19"/>
        </w:numPr>
        <w:tabs>
          <w:tab w:val="left" w:pos="4455"/>
        </w:tabs>
        <w:spacing w:after="0" w:line="240" w:lineRule="auto"/>
        <w:contextualSpacing/>
        <w:rPr>
          <w:rFonts w:ascii="Times New Roman" w:eastAsia="Calibri" w:hAnsi="Times New Roman" w:cs="Times New Roman"/>
          <w:sz w:val="24"/>
          <w:szCs w:val="24"/>
          <w:lang w:eastAsia="ru-RU"/>
        </w:rPr>
      </w:pPr>
      <w:r w:rsidRPr="00D2204E">
        <w:rPr>
          <w:rFonts w:ascii="Times New Roman" w:eastAsia="Calibri" w:hAnsi="Times New Roman" w:cs="Times New Roman"/>
          <w:sz w:val="24"/>
          <w:szCs w:val="24"/>
          <w:lang w:eastAsia="ru-RU"/>
        </w:rPr>
        <w:t xml:space="preserve">«Современные проблемы физиологии и патологии голоса и речи» </w:t>
      </w:r>
      <w:proofErr w:type="spellStart"/>
      <w:r w:rsidRPr="00D2204E">
        <w:rPr>
          <w:rFonts w:ascii="Times New Roman" w:eastAsia="Calibri" w:hAnsi="Times New Roman" w:cs="Times New Roman"/>
          <w:sz w:val="24"/>
          <w:szCs w:val="24"/>
          <w:lang w:eastAsia="ru-RU"/>
        </w:rPr>
        <w:t>Б.С.Крылов</w:t>
      </w:r>
      <w:proofErr w:type="spellEnd"/>
      <w:r w:rsidRPr="00D2204E">
        <w:rPr>
          <w:rFonts w:ascii="Times New Roman" w:eastAsia="Calibri" w:hAnsi="Times New Roman" w:cs="Times New Roman"/>
          <w:sz w:val="24"/>
          <w:szCs w:val="24"/>
          <w:lang w:eastAsia="ru-RU"/>
        </w:rPr>
        <w:t>.  Москва 1979</w:t>
      </w:r>
    </w:p>
    <w:p w:rsidR="00D2204E" w:rsidRPr="00D2204E" w:rsidRDefault="00D2204E" w:rsidP="00D2204E">
      <w:pPr>
        <w:numPr>
          <w:ilvl w:val="0"/>
          <w:numId w:val="19"/>
        </w:numPr>
        <w:tabs>
          <w:tab w:val="left" w:pos="4455"/>
        </w:tabs>
        <w:spacing w:after="0" w:line="240" w:lineRule="auto"/>
        <w:contextualSpacing/>
        <w:rPr>
          <w:rFonts w:ascii="Times New Roman" w:eastAsia="Calibri" w:hAnsi="Times New Roman" w:cs="Times New Roman"/>
          <w:sz w:val="24"/>
          <w:szCs w:val="24"/>
          <w:lang w:eastAsia="ru-RU"/>
        </w:rPr>
      </w:pPr>
      <w:r w:rsidRPr="00D2204E">
        <w:rPr>
          <w:rFonts w:ascii="Times New Roman" w:eastAsia="Calibri" w:hAnsi="Times New Roman" w:cs="Times New Roman"/>
          <w:sz w:val="24"/>
          <w:szCs w:val="24"/>
          <w:lang w:eastAsia="ru-RU"/>
        </w:rPr>
        <w:t xml:space="preserve">«Воспитание речи у детей с моторной алалией» </w:t>
      </w:r>
      <w:proofErr w:type="spellStart"/>
      <w:r w:rsidRPr="00D2204E">
        <w:rPr>
          <w:rFonts w:ascii="Times New Roman" w:eastAsia="Calibri" w:hAnsi="Times New Roman" w:cs="Times New Roman"/>
          <w:sz w:val="24"/>
          <w:szCs w:val="24"/>
          <w:lang w:eastAsia="ru-RU"/>
        </w:rPr>
        <w:t>Н.И.Кузьмина</w:t>
      </w:r>
      <w:proofErr w:type="spellEnd"/>
      <w:proofErr w:type="gramStart"/>
      <w:r w:rsidRPr="00D2204E">
        <w:rPr>
          <w:rFonts w:ascii="Times New Roman" w:eastAsia="Calibri" w:hAnsi="Times New Roman" w:cs="Times New Roman"/>
          <w:sz w:val="24"/>
          <w:szCs w:val="24"/>
          <w:lang w:eastAsia="ru-RU"/>
        </w:rPr>
        <w:t xml:space="preserve"> ,</w:t>
      </w:r>
      <w:proofErr w:type="spellStart"/>
      <w:proofErr w:type="gramEnd"/>
      <w:r w:rsidRPr="00D2204E">
        <w:rPr>
          <w:rFonts w:ascii="Times New Roman" w:eastAsia="Calibri" w:hAnsi="Times New Roman" w:cs="Times New Roman"/>
          <w:sz w:val="24"/>
          <w:szCs w:val="24"/>
          <w:lang w:eastAsia="ru-RU"/>
        </w:rPr>
        <w:t>В.И.Рождественская</w:t>
      </w:r>
      <w:proofErr w:type="spellEnd"/>
      <w:r w:rsidRPr="00D2204E">
        <w:rPr>
          <w:rFonts w:ascii="Times New Roman" w:eastAsia="Calibri" w:hAnsi="Times New Roman" w:cs="Times New Roman"/>
          <w:sz w:val="24"/>
          <w:szCs w:val="24"/>
          <w:lang w:eastAsia="ru-RU"/>
        </w:rPr>
        <w:t>. Москва 1977</w:t>
      </w:r>
    </w:p>
    <w:p w:rsidR="00D2204E" w:rsidRPr="00D2204E" w:rsidRDefault="00D2204E" w:rsidP="00D2204E">
      <w:pPr>
        <w:numPr>
          <w:ilvl w:val="0"/>
          <w:numId w:val="19"/>
        </w:numPr>
        <w:tabs>
          <w:tab w:val="left" w:pos="4455"/>
        </w:tabs>
        <w:spacing w:after="0" w:line="240" w:lineRule="auto"/>
        <w:contextualSpacing/>
        <w:rPr>
          <w:rFonts w:ascii="Times New Roman" w:eastAsia="Calibri" w:hAnsi="Times New Roman" w:cs="Times New Roman"/>
          <w:sz w:val="24"/>
          <w:szCs w:val="24"/>
          <w:lang w:eastAsia="ru-RU"/>
        </w:rPr>
      </w:pPr>
      <w:r w:rsidRPr="00D2204E">
        <w:rPr>
          <w:rFonts w:ascii="Times New Roman" w:eastAsia="Calibri" w:hAnsi="Times New Roman" w:cs="Times New Roman"/>
          <w:sz w:val="24"/>
          <w:szCs w:val="24"/>
          <w:lang w:eastAsia="ru-RU"/>
        </w:rPr>
        <w:t xml:space="preserve">«Афазия и </w:t>
      </w:r>
      <w:proofErr w:type="spellStart"/>
      <w:r w:rsidRPr="00D2204E">
        <w:rPr>
          <w:rFonts w:ascii="Times New Roman" w:eastAsia="Calibri" w:hAnsi="Times New Roman" w:cs="Times New Roman"/>
          <w:sz w:val="24"/>
          <w:szCs w:val="24"/>
          <w:lang w:eastAsia="ru-RU"/>
        </w:rPr>
        <w:t>восприятие</w:t>
      </w:r>
      <w:proofErr w:type="gramStart"/>
      <w:r w:rsidRPr="00D2204E">
        <w:rPr>
          <w:rFonts w:ascii="Times New Roman" w:eastAsia="Calibri" w:hAnsi="Times New Roman" w:cs="Times New Roman"/>
          <w:sz w:val="24"/>
          <w:szCs w:val="24"/>
          <w:lang w:eastAsia="ru-RU"/>
        </w:rPr>
        <w:t>»Л</w:t>
      </w:r>
      <w:proofErr w:type="gramEnd"/>
      <w:r w:rsidRPr="00D2204E">
        <w:rPr>
          <w:rFonts w:ascii="Times New Roman" w:eastAsia="Calibri" w:hAnsi="Times New Roman" w:cs="Times New Roman"/>
          <w:sz w:val="24"/>
          <w:szCs w:val="24"/>
          <w:lang w:eastAsia="ru-RU"/>
        </w:rPr>
        <w:t>.С.Цветкова</w:t>
      </w:r>
      <w:proofErr w:type="spellEnd"/>
      <w:r w:rsidRPr="00D2204E">
        <w:rPr>
          <w:rFonts w:ascii="Times New Roman" w:eastAsia="Calibri" w:hAnsi="Times New Roman" w:cs="Times New Roman"/>
          <w:sz w:val="24"/>
          <w:szCs w:val="24"/>
          <w:lang w:eastAsia="ru-RU"/>
        </w:rPr>
        <w:t xml:space="preserve">, </w:t>
      </w:r>
      <w:proofErr w:type="spellStart"/>
      <w:r w:rsidRPr="00D2204E">
        <w:rPr>
          <w:rFonts w:ascii="Times New Roman" w:eastAsia="Calibri" w:hAnsi="Times New Roman" w:cs="Times New Roman"/>
          <w:sz w:val="24"/>
          <w:szCs w:val="24"/>
          <w:lang w:eastAsia="ru-RU"/>
        </w:rPr>
        <w:t>Н.Г.Торчуа</w:t>
      </w:r>
      <w:proofErr w:type="spellEnd"/>
      <w:r w:rsidRPr="00D2204E">
        <w:rPr>
          <w:rFonts w:ascii="Times New Roman" w:eastAsia="Calibri" w:hAnsi="Times New Roman" w:cs="Times New Roman"/>
          <w:sz w:val="24"/>
          <w:szCs w:val="24"/>
          <w:lang w:eastAsia="ru-RU"/>
        </w:rPr>
        <w:t>.  Москва-Воронеж1997</w:t>
      </w:r>
    </w:p>
    <w:p w:rsidR="00D2204E" w:rsidRPr="00D2204E" w:rsidRDefault="00D2204E" w:rsidP="00D2204E">
      <w:pPr>
        <w:numPr>
          <w:ilvl w:val="0"/>
          <w:numId w:val="19"/>
        </w:numPr>
        <w:tabs>
          <w:tab w:val="left" w:pos="4455"/>
        </w:tabs>
        <w:spacing w:after="0" w:line="240" w:lineRule="auto"/>
        <w:contextualSpacing/>
        <w:rPr>
          <w:rFonts w:ascii="Times New Roman" w:eastAsia="Calibri" w:hAnsi="Times New Roman" w:cs="Times New Roman"/>
          <w:sz w:val="24"/>
          <w:szCs w:val="24"/>
          <w:lang w:eastAsia="ru-RU"/>
        </w:rPr>
      </w:pPr>
      <w:r w:rsidRPr="00D2204E">
        <w:rPr>
          <w:rFonts w:ascii="Times New Roman" w:eastAsia="Calibri" w:hAnsi="Times New Roman" w:cs="Times New Roman"/>
          <w:sz w:val="24"/>
          <w:szCs w:val="24"/>
          <w:lang w:eastAsia="ru-RU"/>
        </w:rPr>
        <w:t>«</w:t>
      </w:r>
      <w:proofErr w:type="spellStart"/>
      <w:r w:rsidRPr="00D2204E">
        <w:rPr>
          <w:rFonts w:ascii="Times New Roman" w:eastAsia="Calibri" w:hAnsi="Times New Roman" w:cs="Times New Roman"/>
          <w:sz w:val="24"/>
          <w:szCs w:val="24"/>
          <w:lang w:eastAsia="ru-RU"/>
        </w:rPr>
        <w:t>Арттерапия</w:t>
      </w:r>
      <w:proofErr w:type="spellEnd"/>
      <w:r w:rsidRPr="00D2204E">
        <w:rPr>
          <w:rFonts w:ascii="Times New Roman" w:eastAsia="Calibri" w:hAnsi="Times New Roman" w:cs="Times New Roman"/>
          <w:sz w:val="24"/>
          <w:szCs w:val="24"/>
          <w:lang w:eastAsia="ru-RU"/>
        </w:rPr>
        <w:t xml:space="preserve"> в работе с </w:t>
      </w:r>
      <w:proofErr w:type="spellStart"/>
      <w:r w:rsidRPr="00D2204E">
        <w:rPr>
          <w:rFonts w:ascii="Times New Roman" w:eastAsia="Calibri" w:hAnsi="Times New Roman" w:cs="Times New Roman"/>
          <w:sz w:val="24"/>
          <w:szCs w:val="24"/>
          <w:lang w:eastAsia="ru-RU"/>
        </w:rPr>
        <w:t>подростками</w:t>
      </w:r>
      <w:proofErr w:type="gramStart"/>
      <w:r w:rsidRPr="00D2204E">
        <w:rPr>
          <w:rFonts w:ascii="Times New Roman" w:eastAsia="Calibri" w:hAnsi="Times New Roman" w:cs="Times New Roman"/>
          <w:sz w:val="24"/>
          <w:szCs w:val="24"/>
          <w:lang w:eastAsia="ru-RU"/>
        </w:rPr>
        <w:t>»М</w:t>
      </w:r>
      <w:proofErr w:type="gramEnd"/>
      <w:r w:rsidRPr="00D2204E">
        <w:rPr>
          <w:rFonts w:ascii="Times New Roman" w:eastAsia="Calibri" w:hAnsi="Times New Roman" w:cs="Times New Roman"/>
          <w:sz w:val="24"/>
          <w:szCs w:val="24"/>
          <w:lang w:eastAsia="ru-RU"/>
        </w:rPr>
        <w:t>.С.Вальдесодриосола</w:t>
      </w:r>
      <w:proofErr w:type="spellEnd"/>
      <w:r w:rsidRPr="00D2204E">
        <w:rPr>
          <w:rFonts w:ascii="Times New Roman" w:eastAsia="Calibri" w:hAnsi="Times New Roman" w:cs="Times New Roman"/>
          <w:sz w:val="24"/>
          <w:szCs w:val="24"/>
          <w:lang w:eastAsia="ru-RU"/>
        </w:rPr>
        <w:t>.  Москва 2007</w:t>
      </w:r>
    </w:p>
    <w:p w:rsidR="00D2204E" w:rsidRPr="00D2204E" w:rsidRDefault="00D2204E" w:rsidP="00D2204E">
      <w:pPr>
        <w:numPr>
          <w:ilvl w:val="0"/>
          <w:numId w:val="19"/>
        </w:numPr>
        <w:tabs>
          <w:tab w:val="left" w:pos="4455"/>
        </w:tabs>
        <w:spacing w:after="0" w:line="240" w:lineRule="auto"/>
        <w:contextualSpacing/>
        <w:rPr>
          <w:rFonts w:ascii="Times New Roman" w:eastAsia="Calibri" w:hAnsi="Times New Roman" w:cs="Times New Roman"/>
          <w:sz w:val="24"/>
          <w:szCs w:val="24"/>
          <w:lang w:eastAsia="ru-RU"/>
        </w:rPr>
      </w:pPr>
      <w:r w:rsidRPr="00D2204E">
        <w:rPr>
          <w:rFonts w:ascii="Times New Roman" w:eastAsia="Calibri" w:hAnsi="Times New Roman" w:cs="Times New Roman"/>
          <w:sz w:val="24"/>
          <w:szCs w:val="24"/>
          <w:lang w:eastAsia="ru-RU"/>
        </w:rPr>
        <w:t xml:space="preserve">«Игры и игровые упражнения для развития речи» </w:t>
      </w:r>
      <w:proofErr w:type="spellStart"/>
      <w:r w:rsidRPr="00D2204E">
        <w:rPr>
          <w:rFonts w:ascii="Times New Roman" w:eastAsia="Calibri" w:hAnsi="Times New Roman" w:cs="Times New Roman"/>
          <w:sz w:val="24"/>
          <w:szCs w:val="24"/>
          <w:lang w:eastAsia="ru-RU"/>
        </w:rPr>
        <w:t>Г.С.Швайко</w:t>
      </w:r>
      <w:proofErr w:type="spellEnd"/>
      <w:r w:rsidRPr="00D2204E">
        <w:rPr>
          <w:rFonts w:ascii="Times New Roman" w:eastAsia="Calibri" w:hAnsi="Times New Roman" w:cs="Times New Roman"/>
          <w:sz w:val="24"/>
          <w:szCs w:val="24"/>
          <w:lang w:eastAsia="ru-RU"/>
        </w:rPr>
        <w:t>. Москва 1983</w:t>
      </w:r>
    </w:p>
    <w:p w:rsidR="00D2204E" w:rsidRPr="00D2204E" w:rsidRDefault="00D2204E" w:rsidP="00D2204E">
      <w:pPr>
        <w:numPr>
          <w:ilvl w:val="0"/>
          <w:numId w:val="19"/>
        </w:numPr>
        <w:tabs>
          <w:tab w:val="left" w:pos="4455"/>
        </w:tabs>
        <w:spacing w:after="0" w:line="240" w:lineRule="auto"/>
        <w:contextualSpacing/>
        <w:rPr>
          <w:rFonts w:ascii="Times New Roman" w:eastAsia="Calibri" w:hAnsi="Times New Roman" w:cs="Times New Roman"/>
          <w:sz w:val="24"/>
          <w:szCs w:val="24"/>
          <w:lang w:eastAsia="ru-RU"/>
        </w:rPr>
      </w:pPr>
      <w:r w:rsidRPr="00D2204E">
        <w:rPr>
          <w:rFonts w:ascii="Times New Roman" w:eastAsia="Calibri" w:hAnsi="Times New Roman" w:cs="Times New Roman"/>
          <w:sz w:val="24"/>
          <w:szCs w:val="24"/>
          <w:lang w:eastAsia="ru-RU"/>
        </w:rPr>
        <w:t xml:space="preserve">«Логопедия» </w:t>
      </w:r>
      <w:proofErr w:type="spellStart"/>
      <w:r w:rsidRPr="00D2204E">
        <w:rPr>
          <w:rFonts w:ascii="Times New Roman" w:eastAsia="Calibri" w:hAnsi="Times New Roman" w:cs="Times New Roman"/>
          <w:sz w:val="24"/>
          <w:szCs w:val="24"/>
          <w:lang w:eastAsia="ru-RU"/>
        </w:rPr>
        <w:t>Е.Ф.Рау</w:t>
      </w:r>
      <w:proofErr w:type="spellEnd"/>
      <w:proofErr w:type="gramStart"/>
      <w:r w:rsidRPr="00D2204E">
        <w:rPr>
          <w:rFonts w:ascii="Times New Roman" w:eastAsia="Calibri" w:hAnsi="Times New Roman" w:cs="Times New Roman"/>
          <w:sz w:val="24"/>
          <w:szCs w:val="24"/>
          <w:lang w:eastAsia="ru-RU"/>
        </w:rPr>
        <w:t xml:space="preserve"> ,</w:t>
      </w:r>
      <w:proofErr w:type="spellStart"/>
      <w:proofErr w:type="gramEnd"/>
      <w:r w:rsidRPr="00D2204E">
        <w:rPr>
          <w:rFonts w:ascii="Times New Roman" w:eastAsia="Calibri" w:hAnsi="Times New Roman" w:cs="Times New Roman"/>
          <w:sz w:val="24"/>
          <w:szCs w:val="24"/>
          <w:lang w:eastAsia="ru-RU"/>
        </w:rPr>
        <w:t>В.А.Синяк</w:t>
      </w:r>
      <w:proofErr w:type="spellEnd"/>
      <w:r w:rsidRPr="00D2204E">
        <w:rPr>
          <w:rFonts w:ascii="Times New Roman" w:eastAsia="Calibri" w:hAnsi="Times New Roman" w:cs="Times New Roman"/>
          <w:sz w:val="24"/>
          <w:szCs w:val="24"/>
          <w:lang w:eastAsia="ru-RU"/>
        </w:rPr>
        <w:t>.   Москва 1968</w:t>
      </w:r>
    </w:p>
    <w:p w:rsidR="00D2204E" w:rsidRPr="00D2204E" w:rsidRDefault="00D2204E" w:rsidP="00D2204E">
      <w:pPr>
        <w:numPr>
          <w:ilvl w:val="0"/>
          <w:numId w:val="19"/>
        </w:numPr>
        <w:tabs>
          <w:tab w:val="left" w:pos="4455"/>
        </w:tabs>
        <w:spacing w:after="0" w:line="240" w:lineRule="auto"/>
        <w:contextualSpacing/>
        <w:rPr>
          <w:rFonts w:ascii="Times New Roman" w:eastAsia="Calibri" w:hAnsi="Times New Roman" w:cs="Times New Roman"/>
          <w:sz w:val="24"/>
          <w:szCs w:val="24"/>
          <w:lang w:eastAsia="ru-RU"/>
        </w:rPr>
      </w:pPr>
      <w:r w:rsidRPr="00D2204E">
        <w:rPr>
          <w:rFonts w:ascii="Times New Roman" w:eastAsia="Calibri" w:hAnsi="Times New Roman" w:cs="Times New Roman"/>
          <w:sz w:val="24"/>
          <w:szCs w:val="24"/>
          <w:lang w:eastAsia="ru-RU"/>
        </w:rPr>
        <w:t xml:space="preserve">«Логопедическая работа при афазии на раннем этапе восстановления» </w:t>
      </w:r>
      <w:proofErr w:type="spellStart"/>
      <w:r w:rsidRPr="00D2204E">
        <w:rPr>
          <w:rFonts w:ascii="Times New Roman" w:eastAsia="Calibri" w:hAnsi="Times New Roman" w:cs="Times New Roman"/>
          <w:sz w:val="24"/>
          <w:szCs w:val="24"/>
          <w:lang w:eastAsia="ru-RU"/>
        </w:rPr>
        <w:t>М.К.Шохор</w:t>
      </w:r>
      <w:proofErr w:type="spellEnd"/>
      <w:r w:rsidRPr="00D2204E">
        <w:rPr>
          <w:rFonts w:ascii="Times New Roman" w:eastAsia="Calibri" w:hAnsi="Times New Roman" w:cs="Times New Roman"/>
          <w:sz w:val="24"/>
          <w:szCs w:val="24"/>
          <w:lang w:eastAsia="ru-RU"/>
        </w:rPr>
        <w:t>-Троцкая.  Москва 2002</w:t>
      </w:r>
    </w:p>
    <w:p w:rsidR="00D2204E" w:rsidRPr="00D2204E" w:rsidRDefault="00D2204E" w:rsidP="00D2204E">
      <w:pPr>
        <w:numPr>
          <w:ilvl w:val="0"/>
          <w:numId w:val="19"/>
        </w:numPr>
        <w:tabs>
          <w:tab w:val="left" w:pos="4455"/>
        </w:tabs>
        <w:spacing w:after="0" w:line="240" w:lineRule="auto"/>
        <w:contextualSpacing/>
        <w:rPr>
          <w:rFonts w:ascii="Times New Roman" w:eastAsia="Calibri" w:hAnsi="Times New Roman" w:cs="Times New Roman"/>
          <w:sz w:val="24"/>
          <w:szCs w:val="24"/>
          <w:lang w:eastAsia="ru-RU"/>
        </w:rPr>
      </w:pPr>
      <w:r w:rsidRPr="00D2204E">
        <w:rPr>
          <w:rFonts w:ascii="Times New Roman" w:eastAsia="Calibri" w:hAnsi="Times New Roman" w:cs="Times New Roman"/>
          <w:sz w:val="24"/>
          <w:szCs w:val="24"/>
          <w:lang w:eastAsia="ru-RU"/>
        </w:rPr>
        <w:t xml:space="preserve">«Коррекционно-педагогическая работа при афазии» </w:t>
      </w:r>
      <w:proofErr w:type="spellStart"/>
      <w:r w:rsidRPr="00D2204E">
        <w:rPr>
          <w:rFonts w:ascii="Times New Roman" w:eastAsia="Calibri" w:hAnsi="Times New Roman" w:cs="Times New Roman"/>
          <w:sz w:val="24"/>
          <w:szCs w:val="24"/>
          <w:lang w:eastAsia="ru-RU"/>
        </w:rPr>
        <w:t>М.К.Шохор</w:t>
      </w:r>
      <w:proofErr w:type="spellEnd"/>
      <w:r w:rsidRPr="00D2204E">
        <w:rPr>
          <w:rFonts w:ascii="Times New Roman" w:eastAsia="Calibri" w:hAnsi="Times New Roman" w:cs="Times New Roman"/>
          <w:sz w:val="24"/>
          <w:szCs w:val="24"/>
          <w:lang w:eastAsia="ru-RU"/>
        </w:rPr>
        <w:t>-Троцкая.  Москва 2002</w:t>
      </w:r>
    </w:p>
    <w:p w:rsidR="00D2204E" w:rsidRPr="00D2204E" w:rsidRDefault="00D2204E" w:rsidP="00D2204E">
      <w:pPr>
        <w:numPr>
          <w:ilvl w:val="0"/>
          <w:numId w:val="19"/>
        </w:numPr>
        <w:tabs>
          <w:tab w:val="left" w:pos="4455"/>
        </w:tabs>
        <w:spacing w:after="0" w:line="240" w:lineRule="auto"/>
        <w:contextualSpacing/>
        <w:rPr>
          <w:rFonts w:ascii="Times New Roman" w:eastAsia="Calibri" w:hAnsi="Times New Roman" w:cs="Times New Roman"/>
          <w:sz w:val="24"/>
          <w:szCs w:val="24"/>
          <w:lang w:eastAsia="ru-RU"/>
        </w:rPr>
      </w:pPr>
      <w:r w:rsidRPr="00D2204E">
        <w:rPr>
          <w:rFonts w:ascii="Times New Roman" w:eastAsia="Calibri" w:hAnsi="Times New Roman" w:cs="Times New Roman"/>
          <w:sz w:val="24"/>
          <w:szCs w:val="24"/>
          <w:lang w:eastAsia="ru-RU"/>
        </w:rPr>
        <w:t xml:space="preserve">«Организация коррекционных занятий  с детьми дошкольного возраста с речевыми </w:t>
      </w:r>
      <w:proofErr w:type="spellStart"/>
      <w:r w:rsidRPr="00D2204E">
        <w:rPr>
          <w:rFonts w:ascii="Times New Roman" w:eastAsia="Calibri" w:hAnsi="Times New Roman" w:cs="Times New Roman"/>
          <w:sz w:val="24"/>
          <w:szCs w:val="24"/>
          <w:lang w:eastAsia="ru-RU"/>
        </w:rPr>
        <w:t>нарушениями</w:t>
      </w:r>
      <w:proofErr w:type="gramStart"/>
      <w:r w:rsidRPr="00D2204E">
        <w:rPr>
          <w:rFonts w:ascii="Times New Roman" w:eastAsia="Calibri" w:hAnsi="Times New Roman" w:cs="Times New Roman"/>
          <w:sz w:val="24"/>
          <w:szCs w:val="24"/>
          <w:lang w:eastAsia="ru-RU"/>
        </w:rPr>
        <w:t>»Т</w:t>
      </w:r>
      <w:proofErr w:type="gramEnd"/>
      <w:r w:rsidRPr="00D2204E">
        <w:rPr>
          <w:rFonts w:ascii="Times New Roman" w:eastAsia="Calibri" w:hAnsi="Times New Roman" w:cs="Times New Roman"/>
          <w:sz w:val="24"/>
          <w:szCs w:val="24"/>
          <w:lang w:eastAsia="ru-RU"/>
        </w:rPr>
        <w:t>.А.Матросова</w:t>
      </w:r>
      <w:proofErr w:type="spellEnd"/>
      <w:r w:rsidRPr="00D2204E">
        <w:rPr>
          <w:rFonts w:ascii="Times New Roman" w:eastAsia="Calibri" w:hAnsi="Times New Roman" w:cs="Times New Roman"/>
          <w:sz w:val="24"/>
          <w:szCs w:val="24"/>
          <w:lang w:eastAsia="ru-RU"/>
        </w:rPr>
        <w:t>.  Москва 2006</w:t>
      </w:r>
    </w:p>
    <w:p w:rsidR="00D2204E" w:rsidRPr="00D2204E" w:rsidRDefault="00D2204E" w:rsidP="00D2204E">
      <w:pPr>
        <w:numPr>
          <w:ilvl w:val="0"/>
          <w:numId w:val="19"/>
        </w:numPr>
        <w:tabs>
          <w:tab w:val="left" w:pos="4455"/>
        </w:tabs>
        <w:spacing w:after="0" w:line="240" w:lineRule="auto"/>
        <w:contextualSpacing/>
        <w:rPr>
          <w:rFonts w:ascii="Times New Roman" w:eastAsia="Calibri" w:hAnsi="Times New Roman" w:cs="Times New Roman"/>
          <w:sz w:val="24"/>
          <w:szCs w:val="24"/>
          <w:lang w:eastAsia="ru-RU"/>
        </w:rPr>
      </w:pPr>
      <w:r w:rsidRPr="00D2204E">
        <w:rPr>
          <w:rFonts w:ascii="Times New Roman" w:eastAsia="Calibri" w:hAnsi="Times New Roman" w:cs="Times New Roman"/>
          <w:sz w:val="24"/>
          <w:szCs w:val="24"/>
          <w:lang w:eastAsia="ru-RU"/>
        </w:rPr>
        <w:lastRenderedPageBreak/>
        <w:t xml:space="preserve">«Произносим звуки правильно» </w:t>
      </w:r>
      <w:proofErr w:type="spellStart"/>
      <w:r w:rsidRPr="00D2204E">
        <w:rPr>
          <w:rFonts w:ascii="Times New Roman" w:eastAsia="Calibri" w:hAnsi="Times New Roman" w:cs="Times New Roman"/>
          <w:sz w:val="24"/>
          <w:szCs w:val="24"/>
          <w:lang w:eastAsia="ru-RU"/>
        </w:rPr>
        <w:t>И.Ю.Кондратенко</w:t>
      </w:r>
      <w:proofErr w:type="spellEnd"/>
      <w:r w:rsidRPr="00D2204E">
        <w:rPr>
          <w:rFonts w:ascii="Times New Roman" w:eastAsia="Calibri" w:hAnsi="Times New Roman" w:cs="Times New Roman"/>
          <w:sz w:val="24"/>
          <w:szCs w:val="24"/>
          <w:lang w:eastAsia="ru-RU"/>
        </w:rPr>
        <w:t xml:space="preserve"> Москва 2012</w:t>
      </w:r>
    </w:p>
    <w:p w:rsidR="00D2204E" w:rsidRPr="00D2204E" w:rsidRDefault="00D2204E" w:rsidP="00D2204E">
      <w:pPr>
        <w:numPr>
          <w:ilvl w:val="0"/>
          <w:numId w:val="19"/>
        </w:numPr>
        <w:tabs>
          <w:tab w:val="left" w:pos="4455"/>
        </w:tabs>
        <w:spacing w:after="0" w:line="240" w:lineRule="auto"/>
        <w:contextualSpacing/>
        <w:rPr>
          <w:rFonts w:ascii="Times New Roman" w:eastAsia="Calibri" w:hAnsi="Times New Roman" w:cs="Times New Roman"/>
          <w:sz w:val="24"/>
          <w:szCs w:val="24"/>
          <w:lang w:eastAsia="ru-RU"/>
        </w:rPr>
      </w:pPr>
      <w:r w:rsidRPr="00D2204E">
        <w:rPr>
          <w:rFonts w:ascii="Times New Roman" w:eastAsia="Calibri" w:hAnsi="Times New Roman" w:cs="Times New Roman"/>
          <w:sz w:val="24"/>
          <w:szCs w:val="24"/>
          <w:lang w:eastAsia="ru-RU"/>
        </w:rPr>
        <w:t xml:space="preserve">«Опыт логопедической работы в детских садах» </w:t>
      </w:r>
      <w:proofErr w:type="spellStart"/>
      <w:r w:rsidRPr="00D2204E">
        <w:rPr>
          <w:rFonts w:ascii="Times New Roman" w:eastAsia="Calibri" w:hAnsi="Times New Roman" w:cs="Times New Roman"/>
          <w:sz w:val="24"/>
          <w:szCs w:val="24"/>
          <w:lang w:eastAsia="ru-RU"/>
        </w:rPr>
        <w:t>В.И.Селиверстова</w:t>
      </w:r>
      <w:proofErr w:type="spellEnd"/>
      <w:r w:rsidRPr="00D2204E">
        <w:rPr>
          <w:rFonts w:ascii="Times New Roman" w:eastAsia="Calibri" w:hAnsi="Times New Roman" w:cs="Times New Roman"/>
          <w:sz w:val="24"/>
          <w:szCs w:val="24"/>
          <w:lang w:eastAsia="ru-RU"/>
        </w:rPr>
        <w:t>. Киров 1961</w:t>
      </w:r>
    </w:p>
    <w:p w:rsidR="00D2204E" w:rsidRPr="00D2204E" w:rsidRDefault="00D2204E" w:rsidP="00D2204E">
      <w:pPr>
        <w:numPr>
          <w:ilvl w:val="0"/>
          <w:numId w:val="19"/>
        </w:numPr>
        <w:tabs>
          <w:tab w:val="left" w:pos="4455"/>
        </w:tabs>
        <w:spacing w:after="0" w:line="240" w:lineRule="auto"/>
        <w:contextualSpacing/>
        <w:rPr>
          <w:rFonts w:ascii="Times New Roman" w:eastAsia="Calibri" w:hAnsi="Times New Roman" w:cs="Times New Roman"/>
          <w:sz w:val="24"/>
          <w:szCs w:val="24"/>
          <w:lang w:eastAsia="ru-RU"/>
        </w:rPr>
      </w:pPr>
      <w:r w:rsidRPr="00D2204E">
        <w:rPr>
          <w:rFonts w:ascii="Times New Roman" w:eastAsia="Calibri" w:hAnsi="Times New Roman" w:cs="Times New Roman"/>
          <w:sz w:val="24"/>
          <w:szCs w:val="24"/>
          <w:lang w:eastAsia="ru-RU"/>
        </w:rPr>
        <w:t xml:space="preserve">«Русский язык с улыбкой» </w:t>
      </w:r>
      <w:proofErr w:type="spellStart"/>
      <w:r w:rsidRPr="00D2204E">
        <w:rPr>
          <w:rFonts w:ascii="Times New Roman" w:eastAsia="Calibri" w:hAnsi="Times New Roman" w:cs="Times New Roman"/>
          <w:sz w:val="24"/>
          <w:szCs w:val="24"/>
          <w:lang w:eastAsia="ru-RU"/>
        </w:rPr>
        <w:t>А.Е.Соболева</w:t>
      </w:r>
      <w:proofErr w:type="spellEnd"/>
      <w:r w:rsidRPr="00D2204E">
        <w:rPr>
          <w:rFonts w:ascii="Times New Roman" w:eastAsia="Calibri" w:hAnsi="Times New Roman" w:cs="Times New Roman"/>
          <w:sz w:val="24"/>
          <w:szCs w:val="24"/>
          <w:lang w:eastAsia="ru-RU"/>
        </w:rPr>
        <w:t xml:space="preserve">, </w:t>
      </w:r>
      <w:proofErr w:type="spellStart"/>
      <w:r w:rsidRPr="00D2204E">
        <w:rPr>
          <w:rFonts w:ascii="Times New Roman" w:eastAsia="Calibri" w:hAnsi="Times New Roman" w:cs="Times New Roman"/>
          <w:sz w:val="24"/>
          <w:szCs w:val="24"/>
          <w:lang w:eastAsia="ru-RU"/>
        </w:rPr>
        <w:t>Н.Н.Кондратьева</w:t>
      </w:r>
      <w:proofErr w:type="spellEnd"/>
      <w:r w:rsidRPr="00D2204E">
        <w:rPr>
          <w:rFonts w:ascii="Times New Roman" w:eastAsia="Calibri" w:hAnsi="Times New Roman" w:cs="Times New Roman"/>
          <w:sz w:val="24"/>
          <w:szCs w:val="24"/>
          <w:lang w:eastAsia="ru-RU"/>
        </w:rPr>
        <w:t xml:space="preserve">.  </w:t>
      </w:r>
      <w:proofErr w:type="spellStart"/>
      <w:r w:rsidRPr="00D2204E">
        <w:rPr>
          <w:rFonts w:ascii="Times New Roman" w:eastAsia="Calibri" w:hAnsi="Times New Roman" w:cs="Times New Roman"/>
          <w:sz w:val="24"/>
          <w:szCs w:val="24"/>
          <w:lang w:eastAsia="ru-RU"/>
        </w:rPr>
        <w:t>В.Секачев</w:t>
      </w:r>
      <w:proofErr w:type="spellEnd"/>
      <w:r w:rsidRPr="00D2204E">
        <w:rPr>
          <w:rFonts w:ascii="Times New Roman" w:eastAsia="Calibri" w:hAnsi="Times New Roman" w:cs="Times New Roman"/>
          <w:sz w:val="24"/>
          <w:szCs w:val="24"/>
          <w:lang w:eastAsia="ru-RU"/>
        </w:rPr>
        <w:t xml:space="preserve"> 2007</w:t>
      </w:r>
    </w:p>
    <w:p w:rsidR="00D2204E" w:rsidRPr="00D2204E" w:rsidRDefault="00D2204E" w:rsidP="00D2204E">
      <w:pPr>
        <w:numPr>
          <w:ilvl w:val="0"/>
          <w:numId w:val="19"/>
        </w:numPr>
        <w:tabs>
          <w:tab w:val="left" w:pos="4455"/>
        </w:tabs>
        <w:spacing w:after="0" w:line="240" w:lineRule="auto"/>
        <w:contextualSpacing/>
        <w:rPr>
          <w:rFonts w:ascii="Times New Roman" w:eastAsia="Calibri" w:hAnsi="Times New Roman" w:cs="Times New Roman"/>
          <w:sz w:val="24"/>
          <w:szCs w:val="24"/>
          <w:lang w:eastAsia="ru-RU"/>
        </w:rPr>
      </w:pPr>
      <w:r w:rsidRPr="00D2204E">
        <w:rPr>
          <w:rFonts w:ascii="Times New Roman" w:eastAsia="Calibri" w:hAnsi="Times New Roman" w:cs="Times New Roman"/>
          <w:sz w:val="24"/>
          <w:szCs w:val="24"/>
          <w:lang w:eastAsia="ru-RU"/>
        </w:rPr>
        <w:t xml:space="preserve">«Развивающие занятия с детьми» </w:t>
      </w:r>
      <w:proofErr w:type="spellStart"/>
      <w:r w:rsidRPr="00D2204E">
        <w:rPr>
          <w:rFonts w:ascii="Times New Roman" w:eastAsia="Calibri" w:hAnsi="Times New Roman" w:cs="Times New Roman"/>
          <w:sz w:val="24"/>
          <w:szCs w:val="24"/>
          <w:lang w:eastAsia="ru-RU"/>
        </w:rPr>
        <w:t>С.Д.Забрамная</w:t>
      </w:r>
      <w:proofErr w:type="spellEnd"/>
      <w:r w:rsidRPr="00D2204E">
        <w:rPr>
          <w:rFonts w:ascii="Times New Roman" w:eastAsia="Calibri" w:hAnsi="Times New Roman" w:cs="Times New Roman"/>
          <w:sz w:val="24"/>
          <w:szCs w:val="24"/>
          <w:lang w:eastAsia="ru-RU"/>
        </w:rPr>
        <w:t xml:space="preserve">, </w:t>
      </w:r>
      <w:proofErr w:type="spellStart"/>
      <w:r w:rsidRPr="00D2204E">
        <w:rPr>
          <w:rFonts w:ascii="Times New Roman" w:eastAsia="Calibri" w:hAnsi="Times New Roman" w:cs="Times New Roman"/>
          <w:sz w:val="24"/>
          <w:szCs w:val="24"/>
          <w:lang w:eastAsia="ru-RU"/>
        </w:rPr>
        <w:t>Ю.А.костенкова</w:t>
      </w:r>
      <w:proofErr w:type="spellEnd"/>
      <w:r w:rsidRPr="00D2204E">
        <w:rPr>
          <w:rFonts w:ascii="Times New Roman" w:eastAsia="Calibri" w:hAnsi="Times New Roman" w:cs="Times New Roman"/>
          <w:sz w:val="24"/>
          <w:szCs w:val="24"/>
          <w:lang w:eastAsia="ru-RU"/>
        </w:rPr>
        <w:t xml:space="preserve"> Москва 2004</w:t>
      </w:r>
    </w:p>
    <w:p w:rsidR="00D2204E" w:rsidRPr="00D2204E" w:rsidRDefault="00D2204E" w:rsidP="00D2204E">
      <w:pPr>
        <w:numPr>
          <w:ilvl w:val="0"/>
          <w:numId w:val="19"/>
        </w:numPr>
        <w:tabs>
          <w:tab w:val="left" w:pos="4455"/>
        </w:tabs>
        <w:spacing w:after="0" w:line="240" w:lineRule="auto"/>
        <w:contextualSpacing/>
        <w:rPr>
          <w:rFonts w:ascii="Times New Roman" w:eastAsia="Calibri" w:hAnsi="Times New Roman" w:cs="Times New Roman"/>
          <w:sz w:val="24"/>
          <w:szCs w:val="24"/>
          <w:lang w:eastAsia="ru-RU"/>
        </w:rPr>
      </w:pPr>
      <w:r w:rsidRPr="00D2204E">
        <w:rPr>
          <w:rFonts w:ascii="Times New Roman" w:eastAsia="Calibri" w:hAnsi="Times New Roman" w:cs="Times New Roman"/>
          <w:sz w:val="24"/>
          <w:szCs w:val="24"/>
          <w:lang w:eastAsia="ru-RU"/>
        </w:rPr>
        <w:t xml:space="preserve">«Игры с прищепками творим и говорим» </w:t>
      </w:r>
      <w:proofErr w:type="spellStart"/>
      <w:r w:rsidRPr="00D2204E">
        <w:rPr>
          <w:rFonts w:ascii="Times New Roman" w:eastAsia="Calibri" w:hAnsi="Times New Roman" w:cs="Times New Roman"/>
          <w:sz w:val="24"/>
          <w:szCs w:val="24"/>
          <w:lang w:eastAsia="ru-RU"/>
        </w:rPr>
        <w:t>Ю.А.Фадеева</w:t>
      </w:r>
      <w:proofErr w:type="spellEnd"/>
      <w:r w:rsidRPr="00D2204E">
        <w:rPr>
          <w:rFonts w:ascii="Times New Roman" w:eastAsia="Calibri" w:hAnsi="Times New Roman" w:cs="Times New Roman"/>
          <w:sz w:val="24"/>
          <w:szCs w:val="24"/>
          <w:lang w:eastAsia="ru-RU"/>
        </w:rPr>
        <w:t xml:space="preserve">, </w:t>
      </w:r>
      <w:proofErr w:type="spellStart"/>
      <w:r w:rsidRPr="00D2204E">
        <w:rPr>
          <w:rFonts w:ascii="Times New Roman" w:eastAsia="Calibri" w:hAnsi="Times New Roman" w:cs="Times New Roman"/>
          <w:sz w:val="24"/>
          <w:szCs w:val="24"/>
          <w:lang w:eastAsia="ru-RU"/>
        </w:rPr>
        <w:t>Г.А.Пичугина</w:t>
      </w:r>
      <w:proofErr w:type="spellEnd"/>
      <w:r w:rsidRPr="00D2204E">
        <w:rPr>
          <w:rFonts w:ascii="Times New Roman" w:eastAsia="Calibri" w:hAnsi="Times New Roman" w:cs="Times New Roman"/>
          <w:sz w:val="24"/>
          <w:szCs w:val="24"/>
          <w:lang w:eastAsia="ru-RU"/>
        </w:rPr>
        <w:t>, И.И. Жилина.  Москва 2012</w:t>
      </w:r>
    </w:p>
    <w:p w:rsidR="00D2204E" w:rsidRPr="00D2204E" w:rsidRDefault="00D2204E" w:rsidP="00D2204E">
      <w:pPr>
        <w:numPr>
          <w:ilvl w:val="0"/>
          <w:numId w:val="19"/>
        </w:numPr>
        <w:tabs>
          <w:tab w:val="left" w:pos="4455"/>
        </w:tabs>
        <w:spacing w:after="0" w:line="240" w:lineRule="auto"/>
        <w:contextualSpacing/>
        <w:rPr>
          <w:rFonts w:ascii="Times New Roman" w:eastAsia="Calibri" w:hAnsi="Times New Roman" w:cs="Times New Roman"/>
          <w:sz w:val="24"/>
          <w:szCs w:val="24"/>
          <w:lang w:eastAsia="ru-RU"/>
        </w:rPr>
      </w:pPr>
      <w:r w:rsidRPr="00D2204E">
        <w:rPr>
          <w:rFonts w:ascii="Times New Roman" w:eastAsia="Calibri" w:hAnsi="Times New Roman" w:cs="Times New Roman"/>
          <w:sz w:val="24"/>
          <w:szCs w:val="24"/>
          <w:lang w:eastAsia="ru-RU"/>
        </w:rPr>
        <w:t xml:space="preserve">«Логопедические игры на каждый день» </w:t>
      </w:r>
      <w:proofErr w:type="spellStart"/>
      <w:r w:rsidRPr="00D2204E">
        <w:rPr>
          <w:rFonts w:ascii="Times New Roman" w:eastAsia="Calibri" w:hAnsi="Times New Roman" w:cs="Times New Roman"/>
          <w:sz w:val="24"/>
          <w:szCs w:val="24"/>
          <w:lang w:eastAsia="ru-RU"/>
        </w:rPr>
        <w:t>Т.Г.ВизельВ</w:t>
      </w:r>
      <w:proofErr w:type="gramStart"/>
      <w:r w:rsidRPr="00D2204E">
        <w:rPr>
          <w:rFonts w:ascii="Times New Roman" w:eastAsia="Calibri" w:hAnsi="Times New Roman" w:cs="Times New Roman"/>
          <w:sz w:val="24"/>
          <w:szCs w:val="24"/>
          <w:lang w:eastAsia="ru-RU"/>
        </w:rPr>
        <w:t>.С</w:t>
      </w:r>
      <w:proofErr w:type="gramEnd"/>
      <w:r w:rsidRPr="00D2204E">
        <w:rPr>
          <w:rFonts w:ascii="Times New Roman" w:eastAsia="Calibri" w:hAnsi="Times New Roman" w:cs="Times New Roman"/>
          <w:sz w:val="24"/>
          <w:szCs w:val="24"/>
          <w:lang w:eastAsia="ru-RU"/>
        </w:rPr>
        <w:t>екачев</w:t>
      </w:r>
      <w:proofErr w:type="spellEnd"/>
      <w:r w:rsidRPr="00D2204E">
        <w:rPr>
          <w:rFonts w:ascii="Times New Roman" w:eastAsia="Calibri" w:hAnsi="Times New Roman" w:cs="Times New Roman"/>
          <w:sz w:val="24"/>
          <w:szCs w:val="24"/>
          <w:lang w:eastAsia="ru-RU"/>
        </w:rPr>
        <w:t xml:space="preserve"> 2006</w:t>
      </w:r>
    </w:p>
    <w:p w:rsidR="00D2204E" w:rsidRPr="00D2204E" w:rsidRDefault="00D2204E" w:rsidP="00D2204E">
      <w:pPr>
        <w:numPr>
          <w:ilvl w:val="0"/>
          <w:numId w:val="19"/>
        </w:numPr>
        <w:tabs>
          <w:tab w:val="left" w:pos="4455"/>
        </w:tabs>
        <w:spacing w:after="0" w:line="240" w:lineRule="auto"/>
        <w:contextualSpacing/>
        <w:rPr>
          <w:rFonts w:ascii="Times New Roman" w:eastAsia="Calibri" w:hAnsi="Times New Roman" w:cs="Times New Roman"/>
          <w:sz w:val="24"/>
          <w:szCs w:val="24"/>
          <w:lang w:eastAsia="ru-RU"/>
        </w:rPr>
      </w:pPr>
      <w:r w:rsidRPr="00D2204E">
        <w:rPr>
          <w:rFonts w:ascii="Times New Roman" w:eastAsia="Calibri" w:hAnsi="Times New Roman" w:cs="Times New Roman"/>
          <w:sz w:val="24"/>
          <w:szCs w:val="24"/>
          <w:lang w:eastAsia="ru-RU"/>
        </w:rPr>
        <w:t xml:space="preserve">«Коррекция произношения звуков» </w:t>
      </w:r>
      <w:proofErr w:type="spellStart"/>
      <w:r w:rsidRPr="00D2204E">
        <w:rPr>
          <w:rFonts w:ascii="Times New Roman" w:eastAsia="Calibri" w:hAnsi="Times New Roman" w:cs="Times New Roman"/>
          <w:sz w:val="24"/>
          <w:szCs w:val="24"/>
          <w:lang w:eastAsia="ru-RU"/>
        </w:rPr>
        <w:t>В.В.Коноваленко</w:t>
      </w:r>
      <w:proofErr w:type="spellEnd"/>
      <w:r w:rsidRPr="00D2204E">
        <w:rPr>
          <w:rFonts w:ascii="Times New Roman" w:eastAsia="Calibri" w:hAnsi="Times New Roman" w:cs="Times New Roman"/>
          <w:sz w:val="24"/>
          <w:szCs w:val="24"/>
          <w:lang w:eastAsia="ru-RU"/>
        </w:rPr>
        <w:t xml:space="preserve">, </w:t>
      </w:r>
      <w:proofErr w:type="spellStart"/>
      <w:r w:rsidRPr="00D2204E">
        <w:rPr>
          <w:rFonts w:ascii="Times New Roman" w:eastAsia="Calibri" w:hAnsi="Times New Roman" w:cs="Times New Roman"/>
          <w:sz w:val="24"/>
          <w:szCs w:val="24"/>
          <w:lang w:eastAsia="ru-RU"/>
        </w:rPr>
        <w:t>С.В.Коноваленко</w:t>
      </w:r>
      <w:proofErr w:type="spellEnd"/>
      <w:r w:rsidRPr="00D2204E">
        <w:rPr>
          <w:rFonts w:ascii="Times New Roman" w:eastAsia="Calibri" w:hAnsi="Times New Roman" w:cs="Times New Roman"/>
          <w:sz w:val="24"/>
          <w:szCs w:val="24"/>
          <w:lang w:eastAsia="ru-RU"/>
        </w:rPr>
        <w:t>. Москва 2011</w:t>
      </w:r>
    </w:p>
    <w:p w:rsidR="00D2204E" w:rsidRPr="00D2204E" w:rsidRDefault="00D2204E" w:rsidP="00D2204E">
      <w:pPr>
        <w:numPr>
          <w:ilvl w:val="0"/>
          <w:numId w:val="19"/>
        </w:numPr>
        <w:tabs>
          <w:tab w:val="left" w:pos="4455"/>
        </w:tabs>
        <w:spacing w:after="0" w:line="240" w:lineRule="auto"/>
        <w:contextualSpacing/>
        <w:rPr>
          <w:rFonts w:ascii="Times New Roman" w:eastAsia="Calibri" w:hAnsi="Times New Roman" w:cs="Times New Roman"/>
          <w:sz w:val="24"/>
          <w:szCs w:val="24"/>
          <w:lang w:eastAsia="ru-RU"/>
        </w:rPr>
      </w:pPr>
      <w:r w:rsidRPr="00D2204E">
        <w:rPr>
          <w:rFonts w:ascii="Times New Roman" w:eastAsia="Calibri" w:hAnsi="Times New Roman" w:cs="Times New Roman"/>
          <w:sz w:val="24"/>
          <w:szCs w:val="24"/>
          <w:lang w:eastAsia="ru-RU"/>
        </w:rPr>
        <w:t xml:space="preserve">«Коррекционно-педагогическая работа в детском саду для детей с ЗПР» Н.Ю. </w:t>
      </w:r>
      <w:proofErr w:type="spellStart"/>
      <w:r w:rsidRPr="00D2204E">
        <w:rPr>
          <w:rFonts w:ascii="Times New Roman" w:eastAsia="Calibri" w:hAnsi="Times New Roman" w:cs="Times New Roman"/>
          <w:sz w:val="24"/>
          <w:szCs w:val="24"/>
          <w:lang w:eastAsia="ru-RU"/>
        </w:rPr>
        <w:t>Борякова</w:t>
      </w:r>
      <w:proofErr w:type="spellEnd"/>
      <w:proofErr w:type="gramStart"/>
      <w:r w:rsidRPr="00D2204E">
        <w:rPr>
          <w:rFonts w:ascii="Times New Roman" w:eastAsia="Calibri" w:hAnsi="Times New Roman" w:cs="Times New Roman"/>
          <w:sz w:val="24"/>
          <w:szCs w:val="24"/>
          <w:lang w:eastAsia="ru-RU"/>
        </w:rPr>
        <w:t xml:space="preserve"> ,</w:t>
      </w:r>
      <w:proofErr w:type="spellStart"/>
      <w:proofErr w:type="gramEnd"/>
      <w:r w:rsidRPr="00D2204E">
        <w:rPr>
          <w:rFonts w:ascii="Times New Roman" w:eastAsia="Calibri" w:hAnsi="Times New Roman" w:cs="Times New Roman"/>
          <w:sz w:val="24"/>
          <w:szCs w:val="24"/>
          <w:lang w:eastAsia="ru-RU"/>
        </w:rPr>
        <w:t>М.А.Касицына</w:t>
      </w:r>
      <w:proofErr w:type="spellEnd"/>
      <w:r w:rsidRPr="00D2204E">
        <w:rPr>
          <w:rFonts w:ascii="Times New Roman" w:eastAsia="Calibri" w:hAnsi="Times New Roman" w:cs="Times New Roman"/>
          <w:sz w:val="24"/>
          <w:szCs w:val="24"/>
          <w:lang w:eastAsia="ru-RU"/>
        </w:rPr>
        <w:t xml:space="preserve">.  </w:t>
      </w:r>
      <w:proofErr w:type="spellStart"/>
      <w:r w:rsidRPr="00D2204E">
        <w:rPr>
          <w:rFonts w:ascii="Times New Roman" w:eastAsia="Calibri" w:hAnsi="Times New Roman" w:cs="Times New Roman"/>
          <w:sz w:val="24"/>
          <w:szCs w:val="24"/>
          <w:lang w:eastAsia="ru-RU"/>
        </w:rPr>
        <w:t>В.Секачев</w:t>
      </w:r>
      <w:proofErr w:type="spellEnd"/>
      <w:r w:rsidRPr="00D2204E">
        <w:rPr>
          <w:rFonts w:ascii="Times New Roman" w:eastAsia="Calibri" w:hAnsi="Times New Roman" w:cs="Times New Roman"/>
          <w:sz w:val="24"/>
          <w:szCs w:val="24"/>
          <w:lang w:eastAsia="ru-RU"/>
        </w:rPr>
        <w:t xml:space="preserve"> 2007</w:t>
      </w:r>
    </w:p>
    <w:p w:rsidR="00D2204E" w:rsidRPr="00D2204E" w:rsidRDefault="00D2204E" w:rsidP="00D2204E">
      <w:pPr>
        <w:numPr>
          <w:ilvl w:val="0"/>
          <w:numId w:val="19"/>
        </w:numPr>
        <w:tabs>
          <w:tab w:val="left" w:pos="4455"/>
        </w:tabs>
        <w:spacing w:after="0" w:line="240" w:lineRule="auto"/>
        <w:contextualSpacing/>
        <w:rPr>
          <w:rFonts w:ascii="Times New Roman" w:eastAsia="Calibri" w:hAnsi="Times New Roman" w:cs="Times New Roman"/>
          <w:sz w:val="24"/>
          <w:szCs w:val="24"/>
          <w:lang w:eastAsia="ru-RU"/>
        </w:rPr>
      </w:pPr>
      <w:r w:rsidRPr="00D2204E">
        <w:rPr>
          <w:rFonts w:ascii="Times New Roman" w:eastAsia="Calibri" w:hAnsi="Times New Roman" w:cs="Times New Roman"/>
          <w:sz w:val="24"/>
          <w:szCs w:val="24"/>
          <w:lang w:eastAsia="ru-RU"/>
        </w:rPr>
        <w:t xml:space="preserve">«Формирование связной речи детей 4-5лет» Л.Н. </w:t>
      </w:r>
      <w:proofErr w:type="spellStart"/>
      <w:r w:rsidRPr="00D2204E">
        <w:rPr>
          <w:rFonts w:ascii="Times New Roman" w:eastAsia="Calibri" w:hAnsi="Times New Roman" w:cs="Times New Roman"/>
          <w:sz w:val="24"/>
          <w:szCs w:val="24"/>
          <w:lang w:eastAsia="ru-RU"/>
        </w:rPr>
        <w:t>Сластья</w:t>
      </w:r>
      <w:proofErr w:type="spellEnd"/>
      <w:r w:rsidRPr="00D2204E">
        <w:rPr>
          <w:rFonts w:ascii="Times New Roman" w:eastAsia="Calibri" w:hAnsi="Times New Roman" w:cs="Times New Roman"/>
          <w:sz w:val="24"/>
          <w:szCs w:val="24"/>
          <w:lang w:eastAsia="ru-RU"/>
        </w:rPr>
        <w:t>. Волгоград 2013</w:t>
      </w:r>
    </w:p>
    <w:p w:rsidR="00D2204E" w:rsidRPr="00D2204E" w:rsidRDefault="00D2204E" w:rsidP="00D2204E">
      <w:pPr>
        <w:numPr>
          <w:ilvl w:val="0"/>
          <w:numId w:val="19"/>
        </w:numPr>
        <w:tabs>
          <w:tab w:val="left" w:pos="4455"/>
        </w:tabs>
        <w:spacing w:after="0" w:line="240" w:lineRule="auto"/>
        <w:contextualSpacing/>
        <w:rPr>
          <w:rFonts w:ascii="Times New Roman" w:eastAsia="Calibri" w:hAnsi="Times New Roman" w:cs="Times New Roman"/>
          <w:sz w:val="24"/>
          <w:szCs w:val="24"/>
          <w:lang w:eastAsia="ru-RU"/>
        </w:rPr>
      </w:pPr>
      <w:r w:rsidRPr="00D2204E">
        <w:rPr>
          <w:rFonts w:ascii="Times New Roman" w:eastAsia="Calibri" w:hAnsi="Times New Roman" w:cs="Times New Roman"/>
          <w:sz w:val="24"/>
          <w:szCs w:val="24"/>
          <w:lang w:eastAsia="ru-RU"/>
        </w:rPr>
        <w:t xml:space="preserve"> «Формирование речевой и познавательной активности у детей с ОНР» </w:t>
      </w:r>
      <w:proofErr w:type="spellStart"/>
      <w:r w:rsidRPr="00D2204E">
        <w:rPr>
          <w:rFonts w:ascii="Times New Roman" w:eastAsia="Calibri" w:hAnsi="Times New Roman" w:cs="Times New Roman"/>
          <w:sz w:val="24"/>
          <w:szCs w:val="24"/>
          <w:lang w:eastAsia="ru-RU"/>
        </w:rPr>
        <w:t>У.М.Сидорова</w:t>
      </w:r>
      <w:proofErr w:type="spellEnd"/>
      <w:r w:rsidRPr="00D2204E">
        <w:rPr>
          <w:rFonts w:ascii="Times New Roman" w:eastAsia="Calibri" w:hAnsi="Times New Roman" w:cs="Times New Roman"/>
          <w:sz w:val="24"/>
          <w:szCs w:val="24"/>
          <w:lang w:eastAsia="ru-RU"/>
        </w:rPr>
        <w:t>. Москва 2005</w:t>
      </w:r>
    </w:p>
    <w:p w:rsidR="00D2204E" w:rsidRPr="00D2204E" w:rsidRDefault="00D2204E" w:rsidP="00D2204E">
      <w:pPr>
        <w:numPr>
          <w:ilvl w:val="0"/>
          <w:numId w:val="19"/>
        </w:numPr>
        <w:tabs>
          <w:tab w:val="left" w:pos="4455"/>
        </w:tabs>
        <w:spacing w:after="0" w:line="240" w:lineRule="auto"/>
        <w:contextualSpacing/>
        <w:rPr>
          <w:rFonts w:ascii="Times New Roman" w:eastAsia="Calibri" w:hAnsi="Times New Roman" w:cs="Times New Roman"/>
          <w:sz w:val="24"/>
          <w:szCs w:val="24"/>
          <w:lang w:eastAsia="ru-RU"/>
        </w:rPr>
      </w:pPr>
      <w:r w:rsidRPr="00D2204E">
        <w:rPr>
          <w:rFonts w:ascii="Times New Roman" w:eastAsia="Calibri" w:hAnsi="Times New Roman" w:cs="Times New Roman"/>
          <w:sz w:val="24"/>
          <w:szCs w:val="24"/>
          <w:lang w:eastAsia="ru-RU"/>
        </w:rPr>
        <w:t xml:space="preserve">«Формирование произносительных навыков у учащихся с нарушениями интеллектуального развития» </w:t>
      </w:r>
      <w:proofErr w:type="spellStart"/>
      <w:r w:rsidRPr="00D2204E">
        <w:rPr>
          <w:rFonts w:ascii="Times New Roman" w:eastAsia="Calibri" w:hAnsi="Times New Roman" w:cs="Times New Roman"/>
          <w:sz w:val="24"/>
          <w:szCs w:val="24"/>
          <w:lang w:eastAsia="ru-RU"/>
        </w:rPr>
        <w:t>Р.А.Юрова</w:t>
      </w:r>
      <w:proofErr w:type="spellEnd"/>
      <w:r w:rsidRPr="00D2204E">
        <w:rPr>
          <w:rFonts w:ascii="Times New Roman" w:eastAsia="Calibri" w:hAnsi="Times New Roman" w:cs="Times New Roman"/>
          <w:sz w:val="24"/>
          <w:szCs w:val="24"/>
          <w:lang w:eastAsia="ru-RU"/>
        </w:rPr>
        <w:t>. Москва 2005</w:t>
      </w:r>
    </w:p>
    <w:p w:rsidR="00D2204E" w:rsidRPr="00D2204E" w:rsidRDefault="00D2204E" w:rsidP="00D2204E">
      <w:pPr>
        <w:numPr>
          <w:ilvl w:val="0"/>
          <w:numId w:val="19"/>
        </w:numPr>
        <w:tabs>
          <w:tab w:val="left" w:pos="4455"/>
        </w:tabs>
        <w:spacing w:after="0" w:line="240" w:lineRule="auto"/>
        <w:contextualSpacing/>
        <w:rPr>
          <w:rFonts w:ascii="Times New Roman" w:eastAsia="Calibri" w:hAnsi="Times New Roman" w:cs="Times New Roman"/>
          <w:sz w:val="24"/>
          <w:szCs w:val="24"/>
          <w:lang w:eastAsia="ru-RU"/>
        </w:rPr>
      </w:pPr>
      <w:r w:rsidRPr="00D2204E">
        <w:rPr>
          <w:rFonts w:ascii="Times New Roman" w:eastAsia="Calibri" w:hAnsi="Times New Roman" w:cs="Times New Roman"/>
          <w:sz w:val="24"/>
          <w:szCs w:val="24"/>
          <w:lang w:eastAsia="ru-RU"/>
        </w:rPr>
        <w:t>«</w:t>
      </w:r>
      <w:proofErr w:type="gramStart"/>
      <w:r w:rsidRPr="00D2204E">
        <w:rPr>
          <w:rFonts w:ascii="Times New Roman" w:eastAsia="Calibri" w:hAnsi="Times New Roman" w:cs="Times New Roman"/>
          <w:sz w:val="24"/>
          <w:szCs w:val="24"/>
          <w:lang w:eastAsia="ru-RU"/>
        </w:rPr>
        <w:t>Нейропсихологическое</w:t>
      </w:r>
      <w:proofErr w:type="gramEnd"/>
      <w:r w:rsidRPr="00D2204E">
        <w:rPr>
          <w:rFonts w:ascii="Times New Roman" w:eastAsia="Calibri" w:hAnsi="Times New Roman" w:cs="Times New Roman"/>
          <w:sz w:val="24"/>
          <w:szCs w:val="24"/>
          <w:lang w:eastAsia="ru-RU"/>
        </w:rPr>
        <w:t xml:space="preserve"> блиц-обследование» </w:t>
      </w:r>
      <w:proofErr w:type="spellStart"/>
      <w:r w:rsidRPr="00D2204E">
        <w:rPr>
          <w:rFonts w:ascii="Times New Roman" w:eastAsia="Calibri" w:hAnsi="Times New Roman" w:cs="Times New Roman"/>
          <w:sz w:val="24"/>
          <w:szCs w:val="24"/>
          <w:lang w:eastAsia="ru-RU"/>
        </w:rPr>
        <w:t>Т.Г.Визель</w:t>
      </w:r>
      <w:proofErr w:type="spellEnd"/>
      <w:r w:rsidRPr="00D2204E">
        <w:rPr>
          <w:rFonts w:ascii="Times New Roman" w:eastAsia="Calibri" w:hAnsi="Times New Roman" w:cs="Times New Roman"/>
          <w:sz w:val="24"/>
          <w:szCs w:val="24"/>
          <w:lang w:eastAsia="ru-RU"/>
        </w:rPr>
        <w:t xml:space="preserve">. </w:t>
      </w:r>
      <w:proofErr w:type="spellStart"/>
      <w:r w:rsidRPr="00D2204E">
        <w:rPr>
          <w:rFonts w:ascii="Times New Roman" w:eastAsia="Calibri" w:hAnsi="Times New Roman" w:cs="Times New Roman"/>
          <w:sz w:val="24"/>
          <w:szCs w:val="24"/>
          <w:lang w:eastAsia="ru-RU"/>
        </w:rPr>
        <w:t>В.Секачев</w:t>
      </w:r>
      <w:proofErr w:type="spellEnd"/>
      <w:r w:rsidRPr="00D2204E">
        <w:rPr>
          <w:rFonts w:ascii="Times New Roman" w:eastAsia="Calibri" w:hAnsi="Times New Roman" w:cs="Times New Roman"/>
          <w:sz w:val="24"/>
          <w:szCs w:val="24"/>
          <w:lang w:eastAsia="ru-RU"/>
        </w:rPr>
        <w:t xml:space="preserve"> 2007</w:t>
      </w:r>
    </w:p>
    <w:p w:rsidR="00D2204E" w:rsidRPr="00D2204E" w:rsidRDefault="00D2204E" w:rsidP="00D2204E">
      <w:pPr>
        <w:numPr>
          <w:ilvl w:val="0"/>
          <w:numId w:val="19"/>
        </w:numPr>
        <w:tabs>
          <w:tab w:val="left" w:pos="4455"/>
        </w:tabs>
        <w:spacing w:after="0" w:line="240" w:lineRule="auto"/>
        <w:contextualSpacing/>
        <w:rPr>
          <w:rFonts w:ascii="Times New Roman" w:eastAsia="Calibri" w:hAnsi="Times New Roman" w:cs="Times New Roman"/>
          <w:sz w:val="24"/>
          <w:szCs w:val="24"/>
          <w:lang w:eastAsia="ru-RU"/>
        </w:rPr>
      </w:pPr>
      <w:r w:rsidRPr="00D2204E">
        <w:rPr>
          <w:rFonts w:ascii="Times New Roman" w:eastAsia="Calibri" w:hAnsi="Times New Roman" w:cs="Times New Roman"/>
          <w:sz w:val="24"/>
          <w:szCs w:val="24"/>
          <w:lang w:eastAsia="ru-RU"/>
        </w:rPr>
        <w:t xml:space="preserve">«Исправление недостатков произношения у школьников» </w:t>
      </w:r>
      <w:proofErr w:type="spellStart"/>
      <w:r w:rsidRPr="00D2204E">
        <w:rPr>
          <w:rFonts w:ascii="Times New Roman" w:eastAsia="Calibri" w:hAnsi="Times New Roman" w:cs="Times New Roman"/>
          <w:sz w:val="24"/>
          <w:szCs w:val="24"/>
          <w:lang w:eastAsia="ru-RU"/>
        </w:rPr>
        <w:t>Е.Ф.Рау</w:t>
      </w:r>
      <w:proofErr w:type="spellEnd"/>
      <w:r w:rsidRPr="00D2204E">
        <w:rPr>
          <w:rFonts w:ascii="Times New Roman" w:eastAsia="Calibri" w:hAnsi="Times New Roman" w:cs="Times New Roman"/>
          <w:sz w:val="24"/>
          <w:szCs w:val="24"/>
          <w:lang w:eastAsia="ru-RU"/>
        </w:rPr>
        <w:t>, В.И. Рождественская. Москва 1980</w:t>
      </w:r>
    </w:p>
    <w:p w:rsidR="00D2204E" w:rsidRPr="00D2204E" w:rsidRDefault="00D2204E" w:rsidP="00D2204E">
      <w:pPr>
        <w:numPr>
          <w:ilvl w:val="0"/>
          <w:numId w:val="19"/>
        </w:numPr>
        <w:tabs>
          <w:tab w:val="left" w:pos="4455"/>
        </w:tabs>
        <w:spacing w:after="0" w:line="240" w:lineRule="auto"/>
        <w:contextualSpacing/>
        <w:rPr>
          <w:rFonts w:ascii="Times New Roman" w:eastAsia="Calibri" w:hAnsi="Times New Roman" w:cs="Times New Roman"/>
          <w:sz w:val="24"/>
          <w:szCs w:val="24"/>
          <w:lang w:eastAsia="ru-RU"/>
        </w:rPr>
      </w:pPr>
      <w:r w:rsidRPr="00D2204E">
        <w:rPr>
          <w:rFonts w:ascii="Times New Roman" w:eastAsia="Calibri" w:hAnsi="Times New Roman" w:cs="Times New Roman"/>
          <w:sz w:val="24"/>
          <w:szCs w:val="24"/>
          <w:lang w:eastAsia="ru-RU"/>
        </w:rPr>
        <w:t xml:space="preserve">«Формирование речи у дошкольников» </w:t>
      </w:r>
      <w:proofErr w:type="spellStart"/>
      <w:r w:rsidRPr="00D2204E">
        <w:rPr>
          <w:rFonts w:ascii="Times New Roman" w:eastAsia="Calibri" w:hAnsi="Times New Roman" w:cs="Times New Roman"/>
          <w:sz w:val="24"/>
          <w:szCs w:val="24"/>
          <w:lang w:eastAsia="ru-RU"/>
        </w:rPr>
        <w:t>Л.Н.Ефименкова</w:t>
      </w:r>
      <w:proofErr w:type="spellEnd"/>
      <w:r w:rsidRPr="00D2204E">
        <w:rPr>
          <w:rFonts w:ascii="Times New Roman" w:eastAsia="Calibri" w:hAnsi="Times New Roman" w:cs="Times New Roman"/>
          <w:sz w:val="24"/>
          <w:szCs w:val="24"/>
          <w:lang w:eastAsia="ru-RU"/>
        </w:rPr>
        <w:t xml:space="preserve">. </w:t>
      </w:r>
      <w:r w:rsidRPr="00D2204E">
        <w:rPr>
          <w:rFonts w:ascii="Times New Roman" w:eastAsia="Times New Roman" w:hAnsi="Times New Roman" w:cs="Times New Roman"/>
          <w:sz w:val="24"/>
          <w:szCs w:val="24"/>
          <w:lang w:eastAsia="ru-RU"/>
        </w:rPr>
        <w:t>Москва 1981</w:t>
      </w:r>
    </w:p>
    <w:p w:rsidR="00D2204E" w:rsidRPr="00D2204E" w:rsidRDefault="00D2204E" w:rsidP="00D2204E">
      <w:pPr>
        <w:numPr>
          <w:ilvl w:val="0"/>
          <w:numId w:val="19"/>
        </w:numPr>
        <w:tabs>
          <w:tab w:val="left" w:pos="4455"/>
        </w:tabs>
        <w:spacing w:after="0" w:line="240" w:lineRule="auto"/>
        <w:contextualSpacing/>
        <w:rPr>
          <w:rFonts w:ascii="Times New Roman" w:eastAsia="Calibri" w:hAnsi="Times New Roman" w:cs="Times New Roman"/>
          <w:sz w:val="24"/>
          <w:szCs w:val="24"/>
          <w:lang w:eastAsia="ru-RU"/>
        </w:rPr>
      </w:pPr>
      <w:r w:rsidRPr="00D2204E">
        <w:rPr>
          <w:rFonts w:ascii="Times New Roman" w:eastAsia="Times New Roman" w:hAnsi="Times New Roman" w:cs="Times New Roman"/>
          <w:sz w:val="24"/>
          <w:szCs w:val="24"/>
          <w:lang w:eastAsia="ru-RU"/>
        </w:rPr>
        <w:t xml:space="preserve">«Восстановление речи у больных с афазией» </w:t>
      </w:r>
      <w:proofErr w:type="spellStart"/>
      <w:r w:rsidRPr="00D2204E">
        <w:rPr>
          <w:rFonts w:ascii="Times New Roman" w:eastAsia="Times New Roman" w:hAnsi="Times New Roman" w:cs="Times New Roman"/>
          <w:sz w:val="24"/>
          <w:szCs w:val="24"/>
          <w:lang w:eastAsia="ru-RU"/>
        </w:rPr>
        <w:t>Э.С.Бейн</w:t>
      </w:r>
      <w:proofErr w:type="spellEnd"/>
      <w:r w:rsidRPr="00D2204E">
        <w:rPr>
          <w:rFonts w:ascii="Times New Roman" w:eastAsia="Times New Roman" w:hAnsi="Times New Roman" w:cs="Times New Roman"/>
          <w:sz w:val="24"/>
          <w:szCs w:val="24"/>
          <w:lang w:eastAsia="ru-RU"/>
        </w:rPr>
        <w:t xml:space="preserve">, </w:t>
      </w:r>
      <w:proofErr w:type="spellStart"/>
      <w:r w:rsidRPr="00D2204E">
        <w:rPr>
          <w:rFonts w:ascii="Times New Roman" w:eastAsia="Times New Roman" w:hAnsi="Times New Roman" w:cs="Times New Roman"/>
          <w:sz w:val="24"/>
          <w:szCs w:val="24"/>
          <w:lang w:eastAsia="ru-RU"/>
        </w:rPr>
        <w:t>М.К.Бурлакова</w:t>
      </w:r>
      <w:proofErr w:type="spellEnd"/>
      <w:r w:rsidRPr="00D2204E">
        <w:rPr>
          <w:rFonts w:ascii="Times New Roman" w:eastAsia="Times New Roman" w:hAnsi="Times New Roman" w:cs="Times New Roman"/>
          <w:sz w:val="24"/>
          <w:szCs w:val="24"/>
          <w:lang w:eastAsia="ru-RU"/>
        </w:rPr>
        <w:t xml:space="preserve">, </w:t>
      </w:r>
      <w:proofErr w:type="spellStart"/>
      <w:r w:rsidRPr="00D2204E">
        <w:rPr>
          <w:rFonts w:ascii="Times New Roman" w:eastAsia="Times New Roman" w:hAnsi="Times New Roman" w:cs="Times New Roman"/>
          <w:sz w:val="24"/>
          <w:szCs w:val="24"/>
          <w:lang w:eastAsia="ru-RU"/>
        </w:rPr>
        <w:t>Т.Г.Визель</w:t>
      </w:r>
      <w:proofErr w:type="spellEnd"/>
      <w:r w:rsidRPr="00D2204E">
        <w:rPr>
          <w:rFonts w:ascii="Times New Roman" w:eastAsia="Times New Roman" w:hAnsi="Times New Roman" w:cs="Times New Roman"/>
          <w:sz w:val="24"/>
          <w:szCs w:val="24"/>
          <w:lang w:eastAsia="ru-RU"/>
        </w:rPr>
        <w:t>. Москва 1982</w:t>
      </w:r>
    </w:p>
    <w:p w:rsidR="00D2204E" w:rsidRPr="00D2204E" w:rsidRDefault="00D2204E" w:rsidP="00D2204E">
      <w:pPr>
        <w:numPr>
          <w:ilvl w:val="0"/>
          <w:numId w:val="19"/>
        </w:numPr>
        <w:tabs>
          <w:tab w:val="left" w:pos="4455"/>
        </w:tabs>
        <w:spacing w:after="0" w:line="240" w:lineRule="auto"/>
        <w:contextualSpacing/>
        <w:rPr>
          <w:rFonts w:ascii="Times New Roman" w:eastAsia="Calibri" w:hAnsi="Times New Roman" w:cs="Times New Roman"/>
          <w:sz w:val="24"/>
          <w:szCs w:val="24"/>
          <w:lang w:eastAsia="ru-RU"/>
        </w:rPr>
      </w:pPr>
      <w:r w:rsidRPr="00D2204E">
        <w:rPr>
          <w:rFonts w:ascii="Times New Roman" w:eastAsia="Times New Roman" w:hAnsi="Times New Roman" w:cs="Times New Roman"/>
          <w:sz w:val="24"/>
          <w:szCs w:val="24"/>
          <w:lang w:eastAsia="ru-RU"/>
        </w:rPr>
        <w:t xml:space="preserve">«Дефектология» под редакцией </w:t>
      </w:r>
      <w:proofErr w:type="spellStart"/>
      <w:r w:rsidRPr="00D2204E">
        <w:rPr>
          <w:rFonts w:ascii="Times New Roman" w:eastAsia="Times New Roman" w:hAnsi="Times New Roman" w:cs="Times New Roman"/>
          <w:sz w:val="24"/>
          <w:szCs w:val="24"/>
          <w:lang w:eastAsia="ru-RU"/>
        </w:rPr>
        <w:t>Б.П.Пузанова</w:t>
      </w:r>
      <w:proofErr w:type="spellEnd"/>
      <w:r w:rsidRPr="00D2204E">
        <w:rPr>
          <w:rFonts w:ascii="Times New Roman" w:eastAsia="Times New Roman" w:hAnsi="Times New Roman" w:cs="Times New Roman"/>
          <w:sz w:val="24"/>
          <w:szCs w:val="24"/>
          <w:lang w:eastAsia="ru-RU"/>
        </w:rPr>
        <w:t>. Москва 1996</w:t>
      </w:r>
    </w:p>
    <w:p w:rsidR="00D2204E" w:rsidRPr="00D2204E" w:rsidRDefault="00D2204E" w:rsidP="00D2204E">
      <w:pPr>
        <w:numPr>
          <w:ilvl w:val="0"/>
          <w:numId w:val="19"/>
        </w:numPr>
        <w:tabs>
          <w:tab w:val="left" w:pos="4455"/>
        </w:tabs>
        <w:spacing w:after="0" w:line="240" w:lineRule="auto"/>
        <w:contextualSpacing/>
        <w:rPr>
          <w:rFonts w:ascii="Times New Roman" w:eastAsia="Calibri" w:hAnsi="Times New Roman" w:cs="Times New Roman"/>
          <w:sz w:val="24"/>
          <w:szCs w:val="24"/>
          <w:lang w:eastAsia="ru-RU"/>
        </w:rPr>
      </w:pPr>
      <w:r w:rsidRPr="00D2204E">
        <w:rPr>
          <w:rFonts w:ascii="Times New Roman" w:eastAsia="Calibri" w:hAnsi="Times New Roman" w:cs="Times New Roman"/>
          <w:sz w:val="24"/>
          <w:szCs w:val="24"/>
          <w:lang w:eastAsia="ru-RU"/>
        </w:rPr>
        <w:t xml:space="preserve">«Логопедическая тетрадь на звуки </w:t>
      </w:r>
      <w:proofErr w:type="spellStart"/>
      <w:r w:rsidRPr="00D2204E">
        <w:rPr>
          <w:rFonts w:ascii="Times New Roman" w:eastAsia="Calibri" w:hAnsi="Times New Roman" w:cs="Times New Roman"/>
          <w:sz w:val="24"/>
          <w:szCs w:val="24"/>
          <w:lang w:eastAsia="ru-RU"/>
        </w:rPr>
        <w:t>С</w:t>
      </w:r>
      <w:proofErr w:type="gramStart"/>
      <w:r w:rsidRPr="00D2204E">
        <w:rPr>
          <w:rFonts w:ascii="Times New Roman" w:eastAsia="Calibri" w:hAnsi="Times New Roman" w:cs="Times New Roman"/>
          <w:sz w:val="24"/>
          <w:szCs w:val="24"/>
          <w:lang w:eastAsia="ru-RU"/>
        </w:rPr>
        <w:t>,С</w:t>
      </w:r>
      <w:proofErr w:type="gramEnd"/>
      <w:r w:rsidRPr="00D2204E">
        <w:rPr>
          <w:rFonts w:ascii="Times New Roman" w:eastAsia="Calibri" w:hAnsi="Times New Roman" w:cs="Times New Roman"/>
          <w:sz w:val="24"/>
          <w:szCs w:val="24"/>
          <w:lang w:eastAsia="ru-RU"/>
        </w:rPr>
        <w:t>ь</w:t>
      </w:r>
      <w:proofErr w:type="spellEnd"/>
      <w:r w:rsidRPr="00D2204E">
        <w:rPr>
          <w:rFonts w:ascii="Times New Roman" w:eastAsia="Calibri" w:hAnsi="Times New Roman" w:cs="Times New Roman"/>
          <w:sz w:val="24"/>
          <w:szCs w:val="24"/>
          <w:lang w:eastAsia="ru-RU"/>
        </w:rPr>
        <w:t xml:space="preserve">» Киров  </w:t>
      </w:r>
    </w:p>
    <w:p w:rsidR="00D2204E" w:rsidRPr="00D2204E" w:rsidRDefault="00D2204E" w:rsidP="00D2204E">
      <w:pPr>
        <w:numPr>
          <w:ilvl w:val="0"/>
          <w:numId w:val="19"/>
        </w:numPr>
        <w:tabs>
          <w:tab w:val="left" w:pos="4455"/>
        </w:tabs>
        <w:spacing w:after="0" w:line="240" w:lineRule="auto"/>
        <w:contextualSpacing/>
        <w:rPr>
          <w:rFonts w:ascii="Times New Roman" w:eastAsia="Calibri" w:hAnsi="Times New Roman" w:cs="Times New Roman"/>
          <w:sz w:val="24"/>
          <w:szCs w:val="24"/>
          <w:lang w:eastAsia="ru-RU"/>
        </w:rPr>
      </w:pPr>
      <w:r w:rsidRPr="00D2204E">
        <w:rPr>
          <w:rFonts w:ascii="Times New Roman" w:eastAsia="Calibri" w:hAnsi="Times New Roman" w:cs="Times New Roman"/>
          <w:sz w:val="24"/>
          <w:szCs w:val="24"/>
          <w:lang w:eastAsia="ru-RU"/>
        </w:rPr>
        <w:t xml:space="preserve">«Логопедическая тетрадь на звуки </w:t>
      </w:r>
      <w:proofErr w:type="spellStart"/>
      <w:r w:rsidRPr="00D2204E">
        <w:rPr>
          <w:rFonts w:ascii="Times New Roman" w:eastAsia="Calibri" w:hAnsi="Times New Roman" w:cs="Times New Roman"/>
          <w:sz w:val="24"/>
          <w:szCs w:val="24"/>
          <w:lang w:eastAsia="ru-RU"/>
        </w:rPr>
        <w:t>Р</w:t>
      </w:r>
      <w:proofErr w:type="gramStart"/>
      <w:r w:rsidRPr="00D2204E">
        <w:rPr>
          <w:rFonts w:ascii="Times New Roman" w:eastAsia="Calibri" w:hAnsi="Times New Roman" w:cs="Times New Roman"/>
          <w:sz w:val="24"/>
          <w:szCs w:val="24"/>
          <w:lang w:eastAsia="ru-RU"/>
        </w:rPr>
        <w:t>,Р</w:t>
      </w:r>
      <w:proofErr w:type="gramEnd"/>
      <w:r w:rsidRPr="00D2204E">
        <w:rPr>
          <w:rFonts w:ascii="Times New Roman" w:eastAsia="Calibri" w:hAnsi="Times New Roman" w:cs="Times New Roman"/>
          <w:sz w:val="24"/>
          <w:szCs w:val="24"/>
          <w:lang w:eastAsia="ru-RU"/>
        </w:rPr>
        <w:t>ь</w:t>
      </w:r>
      <w:proofErr w:type="spellEnd"/>
      <w:r w:rsidRPr="00D2204E">
        <w:rPr>
          <w:rFonts w:ascii="Times New Roman" w:eastAsia="Calibri" w:hAnsi="Times New Roman" w:cs="Times New Roman"/>
          <w:sz w:val="24"/>
          <w:szCs w:val="24"/>
          <w:lang w:eastAsia="ru-RU"/>
        </w:rPr>
        <w:t xml:space="preserve">» Киров  </w:t>
      </w:r>
    </w:p>
    <w:p w:rsidR="00D2204E" w:rsidRPr="00D2204E" w:rsidRDefault="00D2204E" w:rsidP="00D2204E">
      <w:pPr>
        <w:numPr>
          <w:ilvl w:val="0"/>
          <w:numId w:val="19"/>
        </w:numPr>
        <w:tabs>
          <w:tab w:val="left" w:pos="4455"/>
        </w:tabs>
        <w:spacing w:after="0" w:line="240" w:lineRule="auto"/>
        <w:contextualSpacing/>
        <w:rPr>
          <w:rFonts w:ascii="Times New Roman" w:eastAsia="Calibri" w:hAnsi="Times New Roman" w:cs="Times New Roman"/>
          <w:sz w:val="24"/>
          <w:szCs w:val="24"/>
          <w:lang w:eastAsia="ru-RU"/>
        </w:rPr>
      </w:pPr>
      <w:r w:rsidRPr="00D2204E">
        <w:rPr>
          <w:rFonts w:ascii="Times New Roman" w:eastAsia="Calibri" w:hAnsi="Times New Roman" w:cs="Times New Roman"/>
          <w:sz w:val="24"/>
          <w:szCs w:val="24"/>
          <w:lang w:eastAsia="ru-RU"/>
        </w:rPr>
        <w:t>«Логопедическая тетрадь на звуки Ш</w:t>
      </w:r>
      <w:proofErr w:type="gramStart"/>
      <w:r w:rsidRPr="00D2204E">
        <w:rPr>
          <w:rFonts w:ascii="Times New Roman" w:eastAsia="Calibri" w:hAnsi="Times New Roman" w:cs="Times New Roman"/>
          <w:sz w:val="24"/>
          <w:szCs w:val="24"/>
          <w:lang w:eastAsia="ru-RU"/>
        </w:rPr>
        <w:t>,Ж</w:t>
      </w:r>
      <w:proofErr w:type="gramEnd"/>
      <w:r w:rsidRPr="00D2204E">
        <w:rPr>
          <w:rFonts w:ascii="Times New Roman" w:eastAsia="Calibri" w:hAnsi="Times New Roman" w:cs="Times New Roman"/>
          <w:sz w:val="24"/>
          <w:szCs w:val="24"/>
          <w:lang w:eastAsia="ru-RU"/>
        </w:rPr>
        <w:t xml:space="preserve">» Киров  </w:t>
      </w:r>
    </w:p>
    <w:p w:rsidR="00D2204E" w:rsidRPr="00D2204E" w:rsidRDefault="00D2204E" w:rsidP="00D2204E">
      <w:pPr>
        <w:numPr>
          <w:ilvl w:val="0"/>
          <w:numId w:val="19"/>
        </w:numPr>
        <w:tabs>
          <w:tab w:val="left" w:pos="4455"/>
        </w:tabs>
        <w:spacing w:after="0" w:line="240" w:lineRule="auto"/>
        <w:contextualSpacing/>
        <w:rPr>
          <w:rFonts w:ascii="Times New Roman" w:eastAsia="Calibri" w:hAnsi="Times New Roman" w:cs="Times New Roman"/>
          <w:sz w:val="24"/>
          <w:szCs w:val="24"/>
          <w:lang w:eastAsia="ru-RU"/>
        </w:rPr>
      </w:pPr>
      <w:r w:rsidRPr="00D2204E">
        <w:rPr>
          <w:rFonts w:ascii="Times New Roman" w:eastAsia="Calibri" w:hAnsi="Times New Roman" w:cs="Times New Roman"/>
          <w:sz w:val="24"/>
          <w:szCs w:val="24"/>
          <w:lang w:eastAsia="ru-RU"/>
        </w:rPr>
        <w:t>«Логопедическая тетрадь на звуки Ч</w:t>
      </w:r>
      <w:proofErr w:type="gramStart"/>
      <w:r w:rsidRPr="00D2204E">
        <w:rPr>
          <w:rFonts w:ascii="Times New Roman" w:eastAsia="Calibri" w:hAnsi="Times New Roman" w:cs="Times New Roman"/>
          <w:sz w:val="24"/>
          <w:szCs w:val="24"/>
          <w:lang w:eastAsia="ru-RU"/>
        </w:rPr>
        <w:t>,Щ</w:t>
      </w:r>
      <w:proofErr w:type="gramEnd"/>
      <w:r w:rsidRPr="00D2204E">
        <w:rPr>
          <w:rFonts w:ascii="Times New Roman" w:eastAsia="Calibri" w:hAnsi="Times New Roman" w:cs="Times New Roman"/>
          <w:sz w:val="24"/>
          <w:szCs w:val="24"/>
          <w:lang w:eastAsia="ru-RU"/>
        </w:rPr>
        <w:t xml:space="preserve">» Киров  </w:t>
      </w:r>
    </w:p>
    <w:p w:rsidR="00D2204E" w:rsidRPr="00D2204E" w:rsidRDefault="00D2204E" w:rsidP="00D2204E">
      <w:pPr>
        <w:numPr>
          <w:ilvl w:val="0"/>
          <w:numId w:val="19"/>
        </w:numPr>
        <w:tabs>
          <w:tab w:val="left" w:pos="4455"/>
        </w:tabs>
        <w:spacing w:after="0" w:line="240" w:lineRule="auto"/>
        <w:contextualSpacing/>
        <w:rPr>
          <w:rFonts w:ascii="Times New Roman" w:eastAsia="Calibri" w:hAnsi="Times New Roman" w:cs="Times New Roman"/>
          <w:sz w:val="24"/>
          <w:szCs w:val="24"/>
          <w:lang w:eastAsia="ru-RU"/>
        </w:rPr>
      </w:pPr>
      <w:r w:rsidRPr="00D2204E">
        <w:rPr>
          <w:rFonts w:ascii="Times New Roman" w:eastAsia="Calibri" w:hAnsi="Times New Roman" w:cs="Times New Roman"/>
          <w:sz w:val="24"/>
          <w:szCs w:val="24"/>
          <w:lang w:eastAsia="ru-RU"/>
        </w:rPr>
        <w:t>«Логопедическая тетрадь на звуки З</w:t>
      </w:r>
      <w:proofErr w:type="gramStart"/>
      <w:r w:rsidRPr="00D2204E">
        <w:rPr>
          <w:rFonts w:ascii="Times New Roman" w:eastAsia="Calibri" w:hAnsi="Times New Roman" w:cs="Times New Roman"/>
          <w:sz w:val="24"/>
          <w:szCs w:val="24"/>
          <w:lang w:eastAsia="ru-RU"/>
        </w:rPr>
        <w:t>,Ц</w:t>
      </w:r>
      <w:proofErr w:type="gramEnd"/>
      <w:r w:rsidRPr="00D2204E">
        <w:rPr>
          <w:rFonts w:ascii="Times New Roman" w:eastAsia="Calibri" w:hAnsi="Times New Roman" w:cs="Times New Roman"/>
          <w:sz w:val="24"/>
          <w:szCs w:val="24"/>
          <w:lang w:eastAsia="ru-RU"/>
        </w:rPr>
        <w:t xml:space="preserve">» Киров  </w:t>
      </w:r>
    </w:p>
    <w:p w:rsidR="00D2204E" w:rsidRPr="00D2204E" w:rsidRDefault="00D2204E" w:rsidP="00D2204E">
      <w:pPr>
        <w:numPr>
          <w:ilvl w:val="0"/>
          <w:numId w:val="19"/>
        </w:numPr>
        <w:tabs>
          <w:tab w:val="left" w:pos="4455"/>
        </w:tabs>
        <w:spacing w:after="0" w:line="240" w:lineRule="auto"/>
        <w:contextualSpacing/>
        <w:rPr>
          <w:rFonts w:ascii="Times New Roman" w:eastAsia="Calibri" w:hAnsi="Times New Roman" w:cs="Times New Roman"/>
          <w:sz w:val="24"/>
          <w:szCs w:val="24"/>
          <w:lang w:eastAsia="ru-RU"/>
        </w:rPr>
      </w:pPr>
      <w:r w:rsidRPr="00D2204E">
        <w:rPr>
          <w:rFonts w:ascii="Times New Roman" w:eastAsia="Calibri" w:hAnsi="Times New Roman" w:cs="Times New Roman"/>
          <w:sz w:val="24"/>
          <w:szCs w:val="24"/>
          <w:lang w:eastAsia="ru-RU"/>
        </w:rPr>
        <w:t xml:space="preserve">«Логопедическая тетрадь на звуки </w:t>
      </w:r>
      <w:proofErr w:type="spellStart"/>
      <w:r w:rsidRPr="00D2204E">
        <w:rPr>
          <w:rFonts w:ascii="Times New Roman" w:eastAsia="Calibri" w:hAnsi="Times New Roman" w:cs="Times New Roman"/>
          <w:sz w:val="24"/>
          <w:szCs w:val="24"/>
          <w:lang w:eastAsia="ru-RU"/>
        </w:rPr>
        <w:t>Л</w:t>
      </w:r>
      <w:proofErr w:type="gramStart"/>
      <w:r w:rsidRPr="00D2204E">
        <w:rPr>
          <w:rFonts w:ascii="Times New Roman" w:eastAsia="Calibri" w:hAnsi="Times New Roman" w:cs="Times New Roman"/>
          <w:sz w:val="24"/>
          <w:szCs w:val="24"/>
          <w:lang w:eastAsia="ru-RU"/>
        </w:rPr>
        <w:t>,Л</w:t>
      </w:r>
      <w:proofErr w:type="gramEnd"/>
      <w:r w:rsidRPr="00D2204E">
        <w:rPr>
          <w:rFonts w:ascii="Times New Roman" w:eastAsia="Calibri" w:hAnsi="Times New Roman" w:cs="Times New Roman"/>
          <w:sz w:val="24"/>
          <w:szCs w:val="24"/>
          <w:lang w:eastAsia="ru-RU"/>
        </w:rPr>
        <w:t>ь</w:t>
      </w:r>
      <w:proofErr w:type="spellEnd"/>
      <w:r w:rsidRPr="00D2204E">
        <w:rPr>
          <w:rFonts w:ascii="Times New Roman" w:eastAsia="Calibri" w:hAnsi="Times New Roman" w:cs="Times New Roman"/>
          <w:sz w:val="24"/>
          <w:szCs w:val="24"/>
          <w:lang w:eastAsia="ru-RU"/>
        </w:rPr>
        <w:t xml:space="preserve">» Киров  </w:t>
      </w:r>
    </w:p>
    <w:p w:rsidR="00D2204E" w:rsidRPr="00D2204E" w:rsidRDefault="00D2204E" w:rsidP="00D2204E">
      <w:pPr>
        <w:numPr>
          <w:ilvl w:val="0"/>
          <w:numId w:val="19"/>
        </w:numPr>
        <w:tabs>
          <w:tab w:val="left" w:pos="4455"/>
        </w:tabs>
        <w:spacing w:after="0" w:line="240" w:lineRule="auto"/>
        <w:contextualSpacing/>
        <w:rPr>
          <w:rFonts w:ascii="Times New Roman" w:eastAsia="Calibri" w:hAnsi="Times New Roman" w:cs="Times New Roman"/>
          <w:sz w:val="24"/>
          <w:szCs w:val="24"/>
          <w:lang w:eastAsia="ru-RU"/>
        </w:rPr>
      </w:pPr>
      <w:r w:rsidRPr="00D2204E">
        <w:rPr>
          <w:rFonts w:ascii="Times New Roman" w:eastAsia="Calibri" w:hAnsi="Times New Roman" w:cs="Times New Roman"/>
          <w:sz w:val="24"/>
          <w:szCs w:val="24"/>
          <w:lang w:eastAsia="ru-RU"/>
        </w:rPr>
        <w:t xml:space="preserve">«Звуковые </w:t>
      </w:r>
      <w:proofErr w:type="spellStart"/>
      <w:r w:rsidRPr="00D2204E">
        <w:rPr>
          <w:rFonts w:ascii="Times New Roman" w:eastAsia="Calibri" w:hAnsi="Times New Roman" w:cs="Times New Roman"/>
          <w:sz w:val="24"/>
          <w:szCs w:val="24"/>
          <w:lang w:eastAsia="ru-RU"/>
        </w:rPr>
        <w:t>превращения</w:t>
      </w:r>
      <w:proofErr w:type="gramStart"/>
      <w:r w:rsidRPr="00D2204E">
        <w:rPr>
          <w:rFonts w:ascii="Times New Roman" w:eastAsia="Calibri" w:hAnsi="Times New Roman" w:cs="Times New Roman"/>
          <w:sz w:val="24"/>
          <w:szCs w:val="24"/>
          <w:lang w:eastAsia="ru-RU"/>
        </w:rPr>
        <w:t>»С</w:t>
      </w:r>
      <w:proofErr w:type="gramEnd"/>
      <w:r w:rsidRPr="00D2204E">
        <w:rPr>
          <w:rFonts w:ascii="Times New Roman" w:eastAsia="Calibri" w:hAnsi="Times New Roman" w:cs="Times New Roman"/>
          <w:sz w:val="24"/>
          <w:szCs w:val="24"/>
          <w:lang w:eastAsia="ru-RU"/>
        </w:rPr>
        <w:t>.В.Ихсанова</w:t>
      </w:r>
      <w:proofErr w:type="spellEnd"/>
      <w:r w:rsidRPr="00D2204E">
        <w:rPr>
          <w:rFonts w:ascii="Times New Roman" w:eastAsia="Calibri" w:hAnsi="Times New Roman" w:cs="Times New Roman"/>
          <w:sz w:val="24"/>
          <w:szCs w:val="24"/>
          <w:lang w:eastAsia="ru-RU"/>
        </w:rPr>
        <w:t>. Ростов-на-Дону2016</w:t>
      </w:r>
    </w:p>
    <w:p w:rsidR="00D2204E" w:rsidRPr="00D2204E" w:rsidRDefault="00D2204E" w:rsidP="00D2204E">
      <w:pPr>
        <w:numPr>
          <w:ilvl w:val="0"/>
          <w:numId w:val="19"/>
        </w:numPr>
        <w:tabs>
          <w:tab w:val="left" w:pos="4455"/>
        </w:tabs>
        <w:spacing w:after="0" w:line="240" w:lineRule="auto"/>
        <w:contextualSpacing/>
        <w:rPr>
          <w:rFonts w:ascii="Times New Roman" w:eastAsia="Calibri" w:hAnsi="Times New Roman" w:cs="Times New Roman"/>
          <w:sz w:val="24"/>
          <w:szCs w:val="24"/>
          <w:lang w:eastAsia="ru-RU"/>
        </w:rPr>
      </w:pPr>
      <w:r w:rsidRPr="00D2204E">
        <w:rPr>
          <w:rFonts w:ascii="Times New Roman" w:eastAsia="Calibri" w:hAnsi="Times New Roman" w:cs="Times New Roman"/>
          <w:sz w:val="24"/>
          <w:szCs w:val="24"/>
          <w:lang w:eastAsia="ru-RU"/>
        </w:rPr>
        <w:t xml:space="preserve">«Воспитание у детей правильного произношения» </w:t>
      </w:r>
      <w:proofErr w:type="spellStart"/>
      <w:r w:rsidRPr="00D2204E">
        <w:rPr>
          <w:rFonts w:ascii="Times New Roman" w:eastAsia="Calibri" w:hAnsi="Times New Roman" w:cs="Times New Roman"/>
          <w:sz w:val="24"/>
          <w:szCs w:val="24"/>
          <w:lang w:eastAsia="ru-RU"/>
        </w:rPr>
        <w:t>М.Ф.Фомичева</w:t>
      </w:r>
      <w:proofErr w:type="spellEnd"/>
      <w:r w:rsidRPr="00D2204E">
        <w:rPr>
          <w:rFonts w:ascii="Times New Roman" w:eastAsia="Calibri" w:hAnsi="Times New Roman" w:cs="Times New Roman"/>
          <w:sz w:val="24"/>
          <w:szCs w:val="24"/>
          <w:lang w:eastAsia="ru-RU"/>
        </w:rPr>
        <w:t>. Москва-Воронеж 1997</w:t>
      </w:r>
    </w:p>
    <w:p w:rsidR="00D2204E" w:rsidRPr="00D2204E" w:rsidRDefault="00D2204E" w:rsidP="00D2204E">
      <w:pPr>
        <w:numPr>
          <w:ilvl w:val="0"/>
          <w:numId w:val="19"/>
        </w:numPr>
        <w:tabs>
          <w:tab w:val="left" w:pos="4455"/>
        </w:tabs>
        <w:spacing w:after="0" w:line="240" w:lineRule="auto"/>
        <w:contextualSpacing/>
        <w:rPr>
          <w:rFonts w:ascii="Times New Roman" w:eastAsia="Calibri" w:hAnsi="Times New Roman" w:cs="Times New Roman"/>
          <w:sz w:val="24"/>
          <w:szCs w:val="24"/>
          <w:lang w:eastAsia="ru-RU"/>
        </w:rPr>
      </w:pPr>
      <w:r w:rsidRPr="00D2204E">
        <w:rPr>
          <w:rFonts w:ascii="Times New Roman" w:eastAsia="Calibri" w:hAnsi="Times New Roman" w:cs="Times New Roman"/>
          <w:sz w:val="24"/>
          <w:szCs w:val="24"/>
          <w:lang w:eastAsia="ru-RU"/>
        </w:rPr>
        <w:t xml:space="preserve">«Что такое хорошо, что такое плохо?» </w:t>
      </w:r>
      <w:proofErr w:type="spellStart"/>
      <w:r w:rsidRPr="00D2204E">
        <w:rPr>
          <w:rFonts w:ascii="Times New Roman" w:eastAsia="Calibri" w:hAnsi="Times New Roman" w:cs="Times New Roman"/>
          <w:sz w:val="24"/>
          <w:szCs w:val="24"/>
          <w:lang w:eastAsia="ru-RU"/>
        </w:rPr>
        <w:t>И.Ю.Гуцал</w:t>
      </w:r>
      <w:proofErr w:type="spellEnd"/>
      <w:r w:rsidRPr="00D2204E">
        <w:rPr>
          <w:rFonts w:ascii="Times New Roman" w:eastAsia="Calibri" w:hAnsi="Times New Roman" w:cs="Times New Roman"/>
          <w:sz w:val="24"/>
          <w:szCs w:val="24"/>
          <w:lang w:eastAsia="ru-RU"/>
        </w:rPr>
        <w:t xml:space="preserve">, </w:t>
      </w:r>
      <w:proofErr w:type="spellStart"/>
      <w:r w:rsidRPr="00D2204E">
        <w:rPr>
          <w:rFonts w:ascii="Times New Roman" w:eastAsia="Calibri" w:hAnsi="Times New Roman" w:cs="Times New Roman"/>
          <w:sz w:val="24"/>
          <w:szCs w:val="24"/>
          <w:lang w:eastAsia="ru-RU"/>
        </w:rPr>
        <w:t>Г.В.Мищенко</w:t>
      </w:r>
      <w:proofErr w:type="spellEnd"/>
      <w:r w:rsidRPr="00D2204E">
        <w:rPr>
          <w:rFonts w:ascii="Times New Roman" w:eastAsia="Calibri" w:hAnsi="Times New Roman" w:cs="Times New Roman"/>
          <w:sz w:val="24"/>
          <w:szCs w:val="24"/>
          <w:lang w:eastAsia="ru-RU"/>
        </w:rPr>
        <w:t>. Москва 2015</w:t>
      </w:r>
    </w:p>
    <w:p w:rsidR="00D2204E" w:rsidRPr="00D2204E" w:rsidRDefault="00D2204E" w:rsidP="00D2204E">
      <w:pPr>
        <w:numPr>
          <w:ilvl w:val="0"/>
          <w:numId w:val="19"/>
        </w:numPr>
        <w:tabs>
          <w:tab w:val="left" w:pos="4455"/>
        </w:tabs>
        <w:spacing w:after="0" w:line="240" w:lineRule="auto"/>
        <w:contextualSpacing/>
        <w:rPr>
          <w:rFonts w:ascii="Times New Roman" w:eastAsia="Calibri" w:hAnsi="Times New Roman" w:cs="Times New Roman"/>
          <w:sz w:val="24"/>
          <w:szCs w:val="24"/>
          <w:lang w:eastAsia="ru-RU"/>
        </w:rPr>
      </w:pPr>
      <w:r w:rsidRPr="00D2204E">
        <w:rPr>
          <w:rFonts w:ascii="Times New Roman" w:eastAsia="Calibri" w:hAnsi="Times New Roman" w:cs="Times New Roman"/>
          <w:sz w:val="24"/>
          <w:szCs w:val="24"/>
          <w:lang w:eastAsia="ru-RU"/>
        </w:rPr>
        <w:t>«Логопед» №9</w:t>
      </w:r>
      <w:r w:rsidRPr="00D2204E">
        <w:rPr>
          <w:rFonts w:ascii="Times New Roman" w:eastAsia="Calibri" w:hAnsi="Times New Roman" w:cs="Times New Roman"/>
          <w:sz w:val="24"/>
          <w:szCs w:val="24"/>
          <w:lang w:val="en-US" w:eastAsia="ru-RU"/>
        </w:rPr>
        <w:t>/</w:t>
      </w:r>
      <w:r w:rsidRPr="00D2204E">
        <w:rPr>
          <w:rFonts w:ascii="Times New Roman" w:eastAsia="Calibri" w:hAnsi="Times New Roman" w:cs="Times New Roman"/>
          <w:sz w:val="24"/>
          <w:szCs w:val="24"/>
          <w:lang w:eastAsia="ru-RU"/>
        </w:rPr>
        <w:t>2014 журнал.</w:t>
      </w:r>
    </w:p>
    <w:p w:rsidR="00D2204E" w:rsidRPr="00D2204E" w:rsidRDefault="00D2204E" w:rsidP="00D2204E">
      <w:pPr>
        <w:numPr>
          <w:ilvl w:val="0"/>
          <w:numId w:val="19"/>
        </w:numPr>
        <w:tabs>
          <w:tab w:val="left" w:pos="4455"/>
        </w:tabs>
        <w:spacing w:after="0" w:line="240" w:lineRule="auto"/>
        <w:contextualSpacing/>
        <w:rPr>
          <w:rFonts w:ascii="Times New Roman" w:eastAsia="Calibri" w:hAnsi="Times New Roman" w:cs="Times New Roman"/>
          <w:sz w:val="24"/>
          <w:szCs w:val="24"/>
          <w:lang w:eastAsia="ru-RU"/>
        </w:rPr>
      </w:pPr>
      <w:r w:rsidRPr="00D2204E">
        <w:rPr>
          <w:rFonts w:ascii="Times New Roman" w:eastAsia="Calibri" w:hAnsi="Times New Roman" w:cs="Times New Roman"/>
          <w:sz w:val="24"/>
          <w:szCs w:val="24"/>
          <w:lang w:eastAsia="ru-RU"/>
        </w:rPr>
        <w:t xml:space="preserve">«В мире слов, букв и </w:t>
      </w:r>
      <w:proofErr w:type="spellStart"/>
      <w:r w:rsidRPr="00D2204E">
        <w:rPr>
          <w:rFonts w:ascii="Times New Roman" w:eastAsia="Calibri" w:hAnsi="Times New Roman" w:cs="Times New Roman"/>
          <w:sz w:val="24"/>
          <w:szCs w:val="24"/>
          <w:lang w:eastAsia="ru-RU"/>
        </w:rPr>
        <w:t>звуков</w:t>
      </w:r>
      <w:proofErr w:type="gramStart"/>
      <w:r w:rsidRPr="00D2204E">
        <w:rPr>
          <w:rFonts w:ascii="Times New Roman" w:eastAsia="Calibri" w:hAnsi="Times New Roman" w:cs="Times New Roman"/>
          <w:sz w:val="24"/>
          <w:szCs w:val="24"/>
          <w:lang w:eastAsia="ru-RU"/>
        </w:rPr>
        <w:t>»Ю</w:t>
      </w:r>
      <w:proofErr w:type="gramEnd"/>
      <w:r w:rsidRPr="00D2204E">
        <w:rPr>
          <w:rFonts w:ascii="Times New Roman" w:eastAsia="Calibri" w:hAnsi="Times New Roman" w:cs="Times New Roman"/>
          <w:sz w:val="24"/>
          <w:szCs w:val="24"/>
          <w:lang w:eastAsia="ru-RU"/>
        </w:rPr>
        <w:t>.А.Фадеева,Г.А.Пичугина</w:t>
      </w:r>
      <w:proofErr w:type="spellEnd"/>
      <w:r w:rsidRPr="00D2204E">
        <w:rPr>
          <w:rFonts w:ascii="Times New Roman" w:eastAsia="Calibri" w:hAnsi="Times New Roman" w:cs="Times New Roman"/>
          <w:sz w:val="24"/>
          <w:szCs w:val="24"/>
          <w:lang w:eastAsia="ru-RU"/>
        </w:rPr>
        <w:t xml:space="preserve"> Москва 2015</w:t>
      </w:r>
    </w:p>
    <w:p w:rsidR="00D2204E" w:rsidRPr="00D2204E" w:rsidRDefault="00D2204E" w:rsidP="00D2204E">
      <w:pPr>
        <w:numPr>
          <w:ilvl w:val="0"/>
          <w:numId w:val="19"/>
        </w:numPr>
        <w:tabs>
          <w:tab w:val="left" w:pos="4455"/>
        </w:tabs>
        <w:spacing w:after="0" w:line="240" w:lineRule="auto"/>
        <w:contextualSpacing/>
        <w:rPr>
          <w:rFonts w:ascii="Times New Roman" w:eastAsia="Calibri" w:hAnsi="Times New Roman" w:cs="Times New Roman"/>
          <w:sz w:val="24"/>
          <w:szCs w:val="24"/>
          <w:lang w:eastAsia="ru-RU"/>
        </w:rPr>
      </w:pPr>
      <w:r w:rsidRPr="00D2204E">
        <w:rPr>
          <w:rFonts w:ascii="Times New Roman" w:eastAsia="Calibri" w:hAnsi="Times New Roman" w:cs="Times New Roman"/>
          <w:sz w:val="24"/>
          <w:szCs w:val="24"/>
          <w:lang w:eastAsia="ru-RU"/>
        </w:rPr>
        <w:t xml:space="preserve">«Образовательные проекты в группе для детей с ОНР» Ю.А. Фадеева, </w:t>
      </w:r>
      <w:proofErr w:type="spellStart"/>
      <w:r w:rsidRPr="00D2204E">
        <w:rPr>
          <w:rFonts w:ascii="Times New Roman" w:eastAsia="Calibri" w:hAnsi="Times New Roman" w:cs="Times New Roman"/>
          <w:sz w:val="24"/>
          <w:szCs w:val="24"/>
          <w:lang w:eastAsia="ru-RU"/>
        </w:rPr>
        <w:t>И.И.Жилина</w:t>
      </w:r>
      <w:proofErr w:type="spellEnd"/>
      <w:r w:rsidRPr="00D2204E">
        <w:rPr>
          <w:rFonts w:ascii="Times New Roman" w:eastAsia="Calibri" w:hAnsi="Times New Roman" w:cs="Times New Roman"/>
          <w:sz w:val="24"/>
          <w:szCs w:val="24"/>
          <w:lang w:eastAsia="ru-RU"/>
        </w:rPr>
        <w:t>. Москва 2012</w:t>
      </w:r>
    </w:p>
    <w:p w:rsidR="00D2204E" w:rsidRPr="00D2204E" w:rsidRDefault="00D2204E" w:rsidP="00D2204E">
      <w:pPr>
        <w:numPr>
          <w:ilvl w:val="0"/>
          <w:numId w:val="19"/>
        </w:numPr>
        <w:tabs>
          <w:tab w:val="left" w:pos="4455"/>
        </w:tabs>
        <w:spacing w:after="0" w:line="240" w:lineRule="auto"/>
        <w:contextualSpacing/>
        <w:rPr>
          <w:rFonts w:ascii="Times New Roman" w:eastAsia="Calibri" w:hAnsi="Times New Roman" w:cs="Times New Roman"/>
          <w:sz w:val="24"/>
          <w:szCs w:val="24"/>
          <w:lang w:eastAsia="ru-RU"/>
        </w:rPr>
      </w:pPr>
      <w:r w:rsidRPr="00D2204E">
        <w:rPr>
          <w:rFonts w:ascii="Times New Roman" w:eastAsia="Calibri" w:hAnsi="Times New Roman" w:cs="Times New Roman"/>
          <w:sz w:val="24"/>
          <w:szCs w:val="24"/>
          <w:lang w:eastAsia="ru-RU"/>
        </w:rPr>
        <w:t xml:space="preserve">«Речевое развитие детей 5-7 лет в </w:t>
      </w:r>
      <w:proofErr w:type="spellStart"/>
      <w:r w:rsidRPr="00D2204E">
        <w:rPr>
          <w:rFonts w:ascii="Times New Roman" w:eastAsia="Calibri" w:hAnsi="Times New Roman" w:cs="Times New Roman"/>
          <w:sz w:val="24"/>
          <w:szCs w:val="24"/>
          <w:lang w:eastAsia="ru-RU"/>
        </w:rPr>
        <w:t>логопункте</w:t>
      </w:r>
      <w:proofErr w:type="spellEnd"/>
      <w:r w:rsidRPr="00D2204E">
        <w:rPr>
          <w:rFonts w:ascii="Times New Roman" w:eastAsia="Calibri" w:hAnsi="Times New Roman" w:cs="Times New Roman"/>
          <w:sz w:val="24"/>
          <w:szCs w:val="24"/>
          <w:lang w:eastAsia="ru-RU"/>
        </w:rPr>
        <w:t xml:space="preserve">»  </w:t>
      </w:r>
      <w:proofErr w:type="spellStart"/>
      <w:r w:rsidRPr="00D2204E">
        <w:rPr>
          <w:rFonts w:ascii="Times New Roman" w:eastAsia="Calibri" w:hAnsi="Times New Roman" w:cs="Times New Roman"/>
          <w:sz w:val="24"/>
          <w:szCs w:val="24"/>
          <w:lang w:eastAsia="ru-RU"/>
        </w:rPr>
        <w:t>Е.Г.Молчанова</w:t>
      </w:r>
      <w:proofErr w:type="gramStart"/>
      <w:r w:rsidRPr="00D2204E">
        <w:rPr>
          <w:rFonts w:ascii="Times New Roman" w:eastAsia="Calibri" w:hAnsi="Times New Roman" w:cs="Times New Roman"/>
          <w:sz w:val="24"/>
          <w:szCs w:val="24"/>
          <w:lang w:eastAsia="ru-RU"/>
        </w:rPr>
        <w:t>,М</w:t>
      </w:r>
      <w:proofErr w:type="gramEnd"/>
      <w:r w:rsidRPr="00D2204E">
        <w:rPr>
          <w:rFonts w:ascii="Times New Roman" w:eastAsia="Calibri" w:hAnsi="Times New Roman" w:cs="Times New Roman"/>
          <w:sz w:val="24"/>
          <w:szCs w:val="24"/>
          <w:lang w:eastAsia="ru-RU"/>
        </w:rPr>
        <w:t>.А.Кретова</w:t>
      </w:r>
      <w:proofErr w:type="spellEnd"/>
      <w:r w:rsidRPr="00D2204E">
        <w:rPr>
          <w:rFonts w:ascii="Times New Roman" w:eastAsia="Calibri" w:hAnsi="Times New Roman" w:cs="Times New Roman"/>
          <w:sz w:val="24"/>
          <w:szCs w:val="24"/>
          <w:lang w:eastAsia="ru-RU"/>
        </w:rPr>
        <w:t xml:space="preserve">. </w:t>
      </w:r>
      <w:r w:rsidRPr="00D2204E">
        <w:rPr>
          <w:rFonts w:ascii="Times New Roman" w:eastAsia="Times New Roman" w:hAnsi="Times New Roman" w:cs="Times New Roman"/>
          <w:sz w:val="24"/>
          <w:szCs w:val="24"/>
          <w:lang w:eastAsia="ru-RU"/>
        </w:rPr>
        <w:t>Москва 2014</w:t>
      </w:r>
    </w:p>
    <w:p w:rsidR="00D2204E" w:rsidRPr="00D2204E" w:rsidRDefault="00D2204E" w:rsidP="00D2204E">
      <w:pPr>
        <w:numPr>
          <w:ilvl w:val="0"/>
          <w:numId w:val="19"/>
        </w:numPr>
        <w:tabs>
          <w:tab w:val="left" w:pos="4455"/>
        </w:tabs>
        <w:spacing w:after="0" w:line="240" w:lineRule="auto"/>
        <w:contextualSpacing/>
        <w:rPr>
          <w:rFonts w:ascii="Times New Roman" w:eastAsia="Calibri" w:hAnsi="Times New Roman" w:cs="Times New Roman"/>
          <w:sz w:val="24"/>
          <w:szCs w:val="24"/>
          <w:lang w:eastAsia="ru-RU"/>
        </w:rPr>
      </w:pPr>
      <w:r w:rsidRPr="00D2204E">
        <w:rPr>
          <w:rFonts w:ascii="Times New Roman" w:eastAsia="Times New Roman" w:hAnsi="Times New Roman" w:cs="Times New Roman"/>
          <w:sz w:val="24"/>
          <w:szCs w:val="24"/>
          <w:lang w:eastAsia="ru-RU"/>
        </w:rPr>
        <w:t xml:space="preserve">«Логопедические занятия в системе работы логопеда ДОУ» </w:t>
      </w:r>
      <w:proofErr w:type="spellStart"/>
      <w:r w:rsidRPr="00D2204E">
        <w:rPr>
          <w:rFonts w:ascii="Times New Roman" w:eastAsia="Times New Roman" w:hAnsi="Times New Roman" w:cs="Times New Roman"/>
          <w:sz w:val="24"/>
          <w:szCs w:val="24"/>
          <w:lang w:eastAsia="ru-RU"/>
        </w:rPr>
        <w:t>В.Т.Таран</w:t>
      </w:r>
      <w:proofErr w:type="spellEnd"/>
      <w:r w:rsidRPr="00D2204E">
        <w:rPr>
          <w:rFonts w:ascii="Times New Roman" w:eastAsia="Times New Roman" w:hAnsi="Times New Roman" w:cs="Times New Roman"/>
          <w:sz w:val="24"/>
          <w:szCs w:val="24"/>
          <w:lang w:eastAsia="ru-RU"/>
        </w:rPr>
        <w:t>. Санкт-Петербург 2011</w:t>
      </w:r>
    </w:p>
    <w:p w:rsidR="00D2204E" w:rsidRPr="00D2204E" w:rsidRDefault="00D2204E" w:rsidP="00D2204E">
      <w:pPr>
        <w:numPr>
          <w:ilvl w:val="0"/>
          <w:numId w:val="19"/>
        </w:numPr>
        <w:tabs>
          <w:tab w:val="left" w:pos="4455"/>
        </w:tabs>
        <w:spacing w:after="0" w:line="240" w:lineRule="auto"/>
        <w:contextualSpacing/>
        <w:rPr>
          <w:rFonts w:ascii="Times New Roman" w:eastAsia="Calibri" w:hAnsi="Times New Roman" w:cs="Times New Roman"/>
          <w:sz w:val="24"/>
          <w:szCs w:val="24"/>
          <w:lang w:eastAsia="ru-RU"/>
        </w:rPr>
      </w:pPr>
      <w:r w:rsidRPr="00D2204E">
        <w:rPr>
          <w:rFonts w:ascii="Times New Roman" w:eastAsia="Times New Roman" w:hAnsi="Times New Roman" w:cs="Times New Roman"/>
          <w:sz w:val="24"/>
          <w:szCs w:val="24"/>
          <w:lang w:eastAsia="ru-RU"/>
        </w:rPr>
        <w:t xml:space="preserve">«Развитие речи» </w:t>
      </w:r>
      <w:proofErr w:type="spellStart"/>
      <w:r w:rsidRPr="00D2204E">
        <w:rPr>
          <w:rFonts w:ascii="Times New Roman" w:eastAsia="Times New Roman" w:hAnsi="Times New Roman" w:cs="Times New Roman"/>
          <w:sz w:val="24"/>
          <w:szCs w:val="24"/>
          <w:lang w:eastAsia="ru-RU"/>
        </w:rPr>
        <w:t>Л.Е.Кыласова</w:t>
      </w:r>
      <w:proofErr w:type="spellEnd"/>
      <w:r w:rsidRPr="00D2204E">
        <w:rPr>
          <w:rFonts w:ascii="Times New Roman" w:eastAsia="Times New Roman" w:hAnsi="Times New Roman" w:cs="Times New Roman"/>
          <w:sz w:val="24"/>
          <w:szCs w:val="24"/>
          <w:lang w:eastAsia="ru-RU"/>
        </w:rPr>
        <w:t xml:space="preserve">. Волгоград </w:t>
      </w:r>
    </w:p>
    <w:p w:rsidR="00D2204E" w:rsidRPr="00D2204E" w:rsidRDefault="00D2204E" w:rsidP="00D2204E">
      <w:pPr>
        <w:numPr>
          <w:ilvl w:val="0"/>
          <w:numId w:val="19"/>
        </w:numPr>
        <w:tabs>
          <w:tab w:val="left" w:pos="4455"/>
        </w:tabs>
        <w:spacing w:after="0" w:line="240" w:lineRule="auto"/>
        <w:contextualSpacing/>
        <w:rPr>
          <w:rFonts w:ascii="Times New Roman" w:eastAsia="Calibri" w:hAnsi="Times New Roman" w:cs="Times New Roman"/>
          <w:sz w:val="24"/>
          <w:szCs w:val="24"/>
          <w:lang w:eastAsia="ru-RU"/>
        </w:rPr>
      </w:pPr>
      <w:r w:rsidRPr="00D2204E">
        <w:rPr>
          <w:rFonts w:ascii="Times New Roman" w:eastAsia="Times New Roman" w:hAnsi="Times New Roman" w:cs="Times New Roman"/>
          <w:sz w:val="24"/>
          <w:szCs w:val="24"/>
          <w:lang w:eastAsia="ru-RU"/>
        </w:rPr>
        <w:t xml:space="preserve">«Развивающие игры для маленького почемучки» </w:t>
      </w:r>
      <w:proofErr w:type="spellStart"/>
      <w:r w:rsidRPr="00D2204E">
        <w:rPr>
          <w:rFonts w:ascii="Times New Roman" w:eastAsia="Times New Roman" w:hAnsi="Times New Roman" w:cs="Times New Roman"/>
          <w:sz w:val="24"/>
          <w:szCs w:val="24"/>
          <w:lang w:eastAsia="ru-RU"/>
        </w:rPr>
        <w:t>Ю.А.Матюхина</w:t>
      </w:r>
      <w:proofErr w:type="spellEnd"/>
      <w:r w:rsidRPr="00D2204E">
        <w:rPr>
          <w:rFonts w:ascii="Times New Roman" w:eastAsia="Times New Roman" w:hAnsi="Times New Roman" w:cs="Times New Roman"/>
          <w:sz w:val="24"/>
          <w:szCs w:val="24"/>
          <w:lang w:eastAsia="ru-RU"/>
        </w:rPr>
        <w:t xml:space="preserve">, </w:t>
      </w:r>
      <w:proofErr w:type="spellStart"/>
      <w:r w:rsidRPr="00D2204E">
        <w:rPr>
          <w:rFonts w:ascii="Times New Roman" w:eastAsia="Times New Roman" w:hAnsi="Times New Roman" w:cs="Times New Roman"/>
          <w:sz w:val="24"/>
          <w:szCs w:val="24"/>
          <w:lang w:eastAsia="ru-RU"/>
        </w:rPr>
        <w:t>К.Э.Неверова</w:t>
      </w:r>
      <w:proofErr w:type="spellEnd"/>
      <w:r w:rsidRPr="00D2204E">
        <w:rPr>
          <w:rFonts w:ascii="Times New Roman" w:eastAsia="Times New Roman" w:hAnsi="Times New Roman" w:cs="Times New Roman"/>
          <w:sz w:val="24"/>
          <w:szCs w:val="24"/>
          <w:lang w:eastAsia="ru-RU"/>
        </w:rPr>
        <w:t>. Москва 2007</w:t>
      </w:r>
    </w:p>
    <w:p w:rsidR="00D2204E" w:rsidRPr="00D2204E" w:rsidRDefault="00D2204E" w:rsidP="00D2204E">
      <w:pPr>
        <w:numPr>
          <w:ilvl w:val="0"/>
          <w:numId w:val="19"/>
        </w:numPr>
        <w:tabs>
          <w:tab w:val="left" w:pos="4455"/>
        </w:tabs>
        <w:spacing w:after="0" w:line="240" w:lineRule="auto"/>
        <w:contextualSpacing/>
        <w:rPr>
          <w:rFonts w:ascii="Times New Roman" w:eastAsia="Calibri" w:hAnsi="Times New Roman" w:cs="Times New Roman"/>
          <w:sz w:val="24"/>
          <w:szCs w:val="24"/>
          <w:lang w:eastAsia="ru-RU"/>
        </w:rPr>
      </w:pPr>
      <w:r w:rsidRPr="00D2204E">
        <w:rPr>
          <w:rFonts w:ascii="Times New Roman" w:eastAsia="Times New Roman" w:hAnsi="Times New Roman" w:cs="Times New Roman"/>
          <w:sz w:val="24"/>
          <w:szCs w:val="24"/>
          <w:lang w:eastAsia="ru-RU"/>
        </w:rPr>
        <w:t xml:space="preserve">«Логопедическая служба. Дошкольного образовательного учреждения» </w:t>
      </w:r>
      <w:proofErr w:type="spellStart"/>
      <w:r w:rsidRPr="00D2204E">
        <w:rPr>
          <w:rFonts w:ascii="Times New Roman" w:eastAsia="Times New Roman" w:hAnsi="Times New Roman" w:cs="Times New Roman"/>
          <w:sz w:val="24"/>
          <w:szCs w:val="24"/>
          <w:lang w:eastAsia="ru-RU"/>
        </w:rPr>
        <w:t>В.В.Докутович</w:t>
      </w:r>
      <w:proofErr w:type="spellEnd"/>
      <w:r w:rsidRPr="00D2204E">
        <w:rPr>
          <w:rFonts w:ascii="Times New Roman" w:eastAsia="Times New Roman" w:hAnsi="Times New Roman" w:cs="Times New Roman"/>
          <w:sz w:val="24"/>
          <w:szCs w:val="24"/>
          <w:lang w:eastAsia="ru-RU"/>
        </w:rPr>
        <w:t xml:space="preserve">, </w:t>
      </w:r>
      <w:proofErr w:type="spellStart"/>
      <w:r w:rsidRPr="00D2204E">
        <w:rPr>
          <w:rFonts w:ascii="Times New Roman" w:eastAsia="Times New Roman" w:hAnsi="Times New Roman" w:cs="Times New Roman"/>
          <w:sz w:val="24"/>
          <w:szCs w:val="24"/>
          <w:lang w:eastAsia="ru-RU"/>
        </w:rPr>
        <w:t>Л.Е.Кыласова</w:t>
      </w:r>
      <w:proofErr w:type="spellEnd"/>
      <w:r w:rsidRPr="00D2204E">
        <w:rPr>
          <w:rFonts w:ascii="Times New Roman" w:eastAsia="Times New Roman" w:hAnsi="Times New Roman" w:cs="Times New Roman"/>
          <w:sz w:val="24"/>
          <w:szCs w:val="24"/>
          <w:lang w:eastAsia="ru-RU"/>
        </w:rPr>
        <w:t>. Волгоград 2013.</w:t>
      </w:r>
    </w:p>
    <w:p w:rsidR="00D2204E" w:rsidRPr="00D2204E" w:rsidRDefault="00D2204E" w:rsidP="00D2204E">
      <w:pPr>
        <w:numPr>
          <w:ilvl w:val="0"/>
          <w:numId w:val="19"/>
        </w:numPr>
        <w:tabs>
          <w:tab w:val="left" w:pos="4455"/>
        </w:tabs>
        <w:spacing w:after="0" w:line="240" w:lineRule="auto"/>
        <w:contextualSpacing/>
        <w:rPr>
          <w:rFonts w:ascii="Times New Roman" w:eastAsia="Calibri" w:hAnsi="Times New Roman" w:cs="Times New Roman"/>
          <w:sz w:val="24"/>
          <w:szCs w:val="24"/>
          <w:lang w:eastAsia="ru-RU"/>
        </w:rPr>
      </w:pPr>
      <w:r w:rsidRPr="00D2204E">
        <w:rPr>
          <w:rFonts w:ascii="Times New Roman" w:eastAsia="Times New Roman" w:hAnsi="Times New Roman" w:cs="Times New Roman"/>
          <w:sz w:val="24"/>
          <w:szCs w:val="24"/>
          <w:lang w:eastAsia="ru-RU"/>
        </w:rPr>
        <w:t xml:space="preserve"> «Игровые технологии формирования звукопроизношения у детей 4-7 лет» </w:t>
      </w:r>
      <w:proofErr w:type="spellStart"/>
      <w:r w:rsidRPr="00D2204E">
        <w:rPr>
          <w:rFonts w:ascii="Times New Roman" w:eastAsia="Times New Roman" w:hAnsi="Times New Roman" w:cs="Times New Roman"/>
          <w:sz w:val="24"/>
          <w:szCs w:val="24"/>
          <w:lang w:eastAsia="ru-RU"/>
        </w:rPr>
        <w:t>В.Н.Чернякова</w:t>
      </w:r>
      <w:proofErr w:type="spellEnd"/>
      <w:r w:rsidRPr="00D2204E">
        <w:rPr>
          <w:rFonts w:ascii="Times New Roman" w:eastAsia="Times New Roman" w:hAnsi="Times New Roman" w:cs="Times New Roman"/>
          <w:sz w:val="24"/>
          <w:szCs w:val="24"/>
          <w:lang w:eastAsia="ru-RU"/>
        </w:rPr>
        <w:t>. Москва 2015</w:t>
      </w:r>
    </w:p>
    <w:p w:rsidR="00D2204E" w:rsidRPr="00D2204E" w:rsidRDefault="00D2204E" w:rsidP="00D2204E">
      <w:pPr>
        <w:numPr>
          <w:ilvl w:val="0"/>
          <w:numId w:val="19"/>
        </w:numPr>
        <w:tabs>
          <w:tab w:val="left" w:pos="4455"/>
        </w:tabs>
        <w:spacing w:after="0" w:line="240" w:lineRule="auto"/>
        <w:contextualSpacing/>
        <w:rPr>
          <w:rFonts w:ascii="Times New Roman" w:eastAsia="Calibri" w:hAnsi="Times New Roman" w:cs="Times New Roman"/>
          <w:sz w:val="24"/>
          <w:szCs w:val="24"/>
          <w:lang w:eastAsia="ru-RU"/>
        </w:rPr>
      </w:pPr>
      <w:r w:rsidRPr="00D2204E">
        <w:rPr>
          <w:rFonts w:ascii="Times New Roman" w:eastAsia="Times New Roman" w:hAnsi="Times New Roman" w:cs="Times New Roman"/>
          <w:sz w:val="24"/>
          <w:szCs w:val="24"/>
          <w:lang w:eastAsia="ru-RU"/>
        </w:rPr>
        <w:t xml:space="preserve">«Преодоление нарушений слоговой структуры слова у детей» </w:t>
      </w:r>
      <w:proofErr w:type="spellStart"/>
      <w:r w:rsidRPr="00D2204E">
        <w:rPr>
          <w:rFonts w:ascii="Times New Roman" w:eastAsia="Times New Roman" w:hAnsi="Times New Roman" w:cs="Times New Roman"/>
          <w:sz w:val="24"/>
          <w:szCs w:val="24"/>
          <w:lang w:eastAsia="ru-RU"/>
        </w:rPr>
        <w:t>С.Е.Большакова</w:t>
      </w:r>
      <w:proofErr w:type="spellEnd"/>
      <w:r w:rsidRPr="00D2204E">
        <w:rPr>
          <w:rFonts w:ascii="Times New Roman" w:eastAsia="Times New Roman" w:hAnsi="Times New Roman" w:cs="Times New Roman"/>
          <w:sz w:val="24"/>
          <w:szCs w:val="24"/>
          <w:lang w:eastAsia="ru-RU"/>
        </w:rPr>
        <w:t>. Москва 2014</w:t>
      </w:r>
    </w:p>
    <w:p w:rsidR="00D2204E" w:rsidRPr="00D2204E" w:rsidRDefault="00D2204E" w:rsidP="00D2204E">
      <w:pPr>
        <w:numPr>
          <w:ilvl w:val="0"/>
          <w:numId w:val="19"/>
        </w:numPr>
        <w:tabs>
          <w:tab w:val="left" w:pos="4455"/>
        </w:tabs>
        <w:spacing w:after="0" w:line="240" w:lineRule="auto"/>
        <w:contextualSpacing/>
        <w:rPr>
          <w:rFonts w:ascii="Times New Roman" w:eastAsia="Calibri" w:hAnsi="Times New Roman" w:cs="Times New Roman"/>
          <w:sz w:val="24"/>
          <w:szCs w:val="24"/>
          <w:lang w:eastAsia="ru-RU"/>
        </w:rPr>
      </w:pPr>
      <w:r w:rsidRPr="00D2204E">
        <w:rPr>
          <w:rFonts w:ascii="Times New Roman" w:eastAsia="Times New Roman" w:hAnsi="Times New Roman" w:cs="Times New Roman"/>
          <w:sz w:val="24"/>
          <w:szCs w:val="24"/>
          <w:lang w:eastAsia="ru-RU"/>
        </w:rPr>
        <w:t xml:space="preserve">«Обучаем дошкольников </w:t>
      </w:r>
      <w:proofErr w:type="spellStart"/>
      <w:r w:rsidRPr="00D2204E">
        <w:rPr>
          <w:rFonts w:ascii="Times New Roman" w:eastAsia="Times New Roman" w:hAnsi="Times New Roman" w:cs="Times New Roman"/>
          <w:sz w:val="24"/>
          <w:szCs w:val="24"/>
          <w:lang w:eastAsia="ru-RU"/>
        </w:rPr>
        <w:t>пересказыванию</w:t>
      </w:r>
      <w:proofErr w:type="spellEnd"/>
      <w:r w:rsidRPr="00D2204E">
        <w:rPr>
          <w:rFonts w:ascii="Times New Roman" w:eastAsia="Times New Roman" w:hAnsi="Times New Roman" w:cs="Times New Roman"/>
          <w:sz w:val="24"/>
          <w:szCs w:val="24"/>
          <w:lang w:eastAsia="ru-RU"/>
        </w:rPr>
        <w:t xml:space="preserve">» </w:t>
      </w:r>
      <w:proofErr w:type="spellStart"/>
      <w:r w:rsidRPr="00D2204E">
        <w:rPr>
          <w:rFonts w:ascii="Times New Roman" w:eastAsia="Times New Roman" w:hAnsi="Times New Roman" w:cs="Times New Roman"/>
          <w:sz w:val="24"/>
          <w:szCs w:val="24"/>
          <w:lang w:eastAsia="ru-RU"/>
        </w:rPr>
        <w:t>А.А.Гуськова</w:t>
      </w:r>
      <w:proofErr w:type="spellEnd"/>
      <w:r w:rsidRPr="00D2204E">
        <w:rPr>
          <w:rFonts w:ascii="Times New Roman" w:eastAsia="Times New Roman" w:hAnsi="Times New Roman" w:cs="Times New Roman"/>
          <w:sz w:val="24"/>
          <w:szCs w:val="24"/>
          <w:lang w:eastAsia="ru-RU"/>
        </w:rPr>
        <w:t xml:space="preserve">  Москва 2013</w:t>
      </w:r>
    </w:p>
    <w:p w:rsidR="00D2204E" w:rsidRPr="00D2204E" w:rsidRDefault="00D2204E" w:rsidP="00D2204E">
      <w:pPr>
        <w:numPr>
          <w:ilvl w:val="0"/>
          <w:numId w:val="19"/>
        </w:numPr>
        <w:tabs>
          <w:tab w:val="left" w:pos="4455"/>
        </w:tabs>
        <w:spacing w:after="0" w:line="240" w:lineRule="auto"/>
        <w:contextualSpacing/>
        <w:rPr>
          <w:rFonts w:ascii="Times New Roman" w:eastAsia="Calibri" w:hAnsi="Times New Roman" w:cs="Times New Roman"/>
          <w:sz w:val="24"/>
          <w:szCs w:val="24"/>
          <w:lang w:eastAsia="ru-RU"/>
        </w:rPr>
      </w:pPr>
      <w:r w:rsidRPr="00D2204E">
        <w:rPr>
          <w:rFonts w:ascii="Times New Roman" w:eastAsia="Times New Roman" w:hAnsi="Times New Roman" w:cs="Times New Roman"/>
          <w:sz w:val="24"/>
          <w:szCs w:val="24"/>
          <w:lang w:eastAsia="ru-RU"/>
        </w:rPr>
        <w:t xml:space="preserve">«Забавные рассказы» </w:t>
      </w:r>
      <w:proofErr w:type="spellStart"/>
      <w:r w:rsidRPr="00D2204E">
        <w:rPr>
          <w:rFonts w:ascii="Times New Roman" w:eastAsia="Times New Roman" w:hAnsi="Times New Roman" w:cs="Times New Roman"/>
          <w:sz w:val="24"/>
          <w:szCs w:val="24"/>
          <w:lang w:eastAsia="ru-RU"/>
        </w:rPr>
        <w:t>М.А.Кретова</w:t>
      </w:r>
      <w:proofErr w:type="spellEnd"/>
      <w:r w:rsidRPr="00D2204E">
        <w:rPr>
          <w:rFonts w:ascii="Times New Roman" w:eastAsia="Times New Roman" w:hAnsi="Times New Roman" w:cs="Times New Roman"/>
          <w:sz w:val="24"/>
          <w:szCs w:val="24"/>
          <w:lang w:eastAsia="ru-RU"/>
        </w:rPr>
        <w:t>.  Москва 2016</w:t>
      </w:r>
    </w:p>
    <w:p w:rsidR="00D2204E" w:rsidRPr="00D2204E" w:rsidRDefault="00D2204E" w:rsidP="00D2204E">
      <w:pPr>
        <w:numPr>
          <w:ilvl w:val="0"/>
          <w:numId w:val="19"/>
        </w:numPr>
        <w:tabs>
          <w:tab w:val="left" w:pos="4455"/>
        </w:tabs>
        <w:spacing w:after="0" w:line="240" w:lineRule="auto"/>
        <w:contextualSpacing/>
        <w:rPr>
          <w:rFonts w:ascii="Times New Roman" w:eastAsia="Calibri" w:hAnsi="Times New Roman" w:cs="Times New Roman"/>
          <w:sz w:val="24"/>
          <w:szCs w:val="24"/>
          <w:lang w:eastAsia="ru-RU"/>
        </w:rPr>
      </w:pPr>
      <w:r w:rsidRPr="00D2204E">
        <w:rPr>
          <w:rFonts w:ascii="Times New Roman" w:eastAsia="Calibri" w:hAnsi="Times New Roman" w:cs="Times New Roman"/>
          <w:sz w:val="24"/>
          <w:szCs w:val="24"/>
          <w:lang w:eastAsia="ru-RU"/>
        </w:rPr>
        <w:t xml:space="preserve">«Вместе с малышом» С.Ю. </w:t>
      </w:r>
      <w:proofErr w:type="spellStart"/>
      <w:r w:rsidRPr="00D2204E">
        <w:rPr>
          <w:rFonts w:ascii="Times New Roman" w:eastAsia="Calibri" w:hAnsi="Times New Roman" w:cs="Times New Roman"/>
          <w:sz w:val="24"/>
          <w:szCs w:val="24"/>
          <w:lang w:eastAsia="ru-RU"/>
        </w:rPr>
        <w:t>Танцюра</w:t>
      </w:r>
      <w:proofErr w:type="gramStart"/>
      <w:r w:rsidRPr="00D2204E">
        <w:rPr>
          <w:rFonts w:ascii="Times New Roman" w:eastAsia="Calibri" w:hAnsi="Times New Roman" w:cs="Times New Roman"/>
          <w:sz w:val="24"/>
          <w:szCs w:val="24"/>
          <w:lang w:eastAsia="ru-RU"/>
        </w:rPr>
        <w:t>.М</w:t>
      </w:r>
      <w:proofErr w:type="gramEnd"/>
      <w:r w:rsidRPr="00D2204E">
        <w:rPr>
          <w:rFonts w:ascii="Times New Roman" w:eastAsia="Calibri" w:hAnsi="Times New Roman" w:cs="Times New Roman"/>
          <w:sz w:val="24"/>
          <w:szCs w:val="24"/>
          <w:lang w:eastAsia="ru-RU"/>
        </w:rPr>
        <w:t>осква</w:t>
      </w:r>
      <w:proofErr w:type="spellEnd"/>
      <w:r w:rsidRPr="00D2204E">
        <w:rPr>
          <w:rFonts w:ascii="Times New Roman" w:eastAsia="Calibri" w:hAnsi="Times New Roman" w:cs="Times New Roman"/>
          <w:sz w:val="24"/>
          <w:szCs w:val="24"/>
          <w:lang w:eastAsia="ru-RU"/>
        </w:rPr>
        <w:t xml:space="preserve"> 2015</w:t>
      </w:r>
    </w:p>
    <w:p w:rsidR="00D2204E" w:rsidRPr="00D2204E" w:rsidRDefault="00D2204E" w:rsidP="00D2204E">
      <w:pPr>
        <w:numPr>
          <w:ilvl w:val="0"/>
          <w:numId w:val="19"/>
        </w:numPr>
        <w:tabs>
          <w:tab w:val="left" w:pos="4455"/>
        </w:tabs>
        <w:spacing w:after="0" w:line="240" w:lineRule="auto"/>
        <w:contextualSpacing/>
        <w:rPr>
          <w:rFonts w:ascii="Times New Roman" w:eastAsia="Calibri" w:hAnsi="Times New Roman" w:cs="Times New Roman"/>
          <w:sz w:val="24"/>
          <w:szCs w:val="24"/>
          <w:lang w:eastAsia="ru-RU"/>
        </w:rPr>
      </w:pPr>
      <w:r w:rsidRPr="00D2204E">
        <w:rPr>
          <w:rFonts w:ascii="Times New Roman" w:eastAsia="Calibri" w:hAnsi="Times New Roman" w:cs="Times New Roman"/>
          <w:sz w:val="24"/>
          <w:szCs w:val="24"/>
          <w:lang w:eastAsia="ru-RU"/>
        </w:rPr>
        <w:t xml:space="preserve">«Развитие временных представлений у младших школьников» Д.С. Рыжикова. </w:t>
      </w:r>
      <w:r w:rsidRPr="00D2204E">
        <w:rPr>
          <w:rFonts w:ascii="Times New Roman" w:eastAsia="Times New Roman" w:hAnsi="Times New Roman" w:cs="Times New Roman"/>
          <w:sz w:val="24"/>
          <w:szCs w:val="24"/>
          <w:lang w:eastAsia="ru-RU"/>
        </w:rPr>
        <w:t>Москва2015</w:t>
      </w:r>
    </w:p>
    <w:p w:rsidR="00D2204E" w:rsidRPr="00D2204E" w:rsidRDefault="00D2204E" w:rsidP="00D2204E">
      <w:pPr>
        <w:numPr>
          <w:ilvl w:val="0"/>
          <w:numId w:val="19"/>
        </w:numPr>
        <w:tabs>
          <w:tab w:val="left" w:pos="4455"/>
        </w:tabs>
        <w:spacing w:after="0" w:line="240" w:lineRule="auto"/>
        <w:contextualSpacing/>
        <w:rPr>
          <w:rFonts w:ascii="Times New Roman" w:eastAsia="Calibri" w:hAnsi="Times New Roman" w:cs="Times New Roman"/>
          <w:sz w:val="24"/>
          <w:szCs w:val="24"/>
          <w:lang w:eastAsia="ru-RU"/>
        </w:rPr>
      </w:pPr>
      <w:r w:rsidRPr="00D2204E">
        <w:rPr>
          <w:rFonts w:ascii="Times New Roman" w:eastAsia="Times New Roman" w:hAnsi="Times New Roman" w:cs="Times New Roman"/>
          <w:sz w:val="24"/>
          <w:szCs w:val="24"/>
          <w:lang w:eastAsia="ru-RU"/>
        </w:rPr>
        <w:lastRenderedPageBreak/>
        <w:t xml:space="preserve">«Страна чудесных слов» </w:t>
      </w:r>
      <w:proofErr w:type="spellStart"/>
      <w:r w:rsidRPr="00D2204E">
        <w:rPr>
          <w:rFonts w:ascii="Times New Roman" w:eastAsia="Times New Roman" w:hAnsi="Times New Roman" w:cs="Times New Roman"/>
          <w:sz w:val="24"/>
          <w:szCs w:val="24"/>
          <w:lang w:eastAsia="ru-RU"/>
        </w:rPr>
        <w:t>Т.А.Антропова</w:t>
      </w:r>
      <w:proofErr w:type="spellEnd"/>
      <w:r w:rsidRPr="00D2204E">
        <w:rPr>
          <w:rFonts w:ascii="Times New Roman" w:eastAsia="Times New Roman" w:hAnsi="Times New Roman" w:cs="Times New Roman"/>
          <w:sz w:val="24"/>
          <w:szCs w:val="24"/>
          <w:lang w:eastAsia="ru-RU"/>
        </w:rPr>
        <w:t xml:space="preserve">, </w:t>
      </w:r>
      <w:proofErr w:type="spellStart"/>
      <w:r w:rsidRPr="00D2204E">
        <w:rPr>
          <w:rFonts w:ascii="Times New Roman" w:eastAsia="Times New Roman" w:hAnsi="Times New Roman" w:cs="Times New Roman"/>
          <w:sz w:val="24"/>
          <w:szCs w:val="24"/>
          <w:lang w:eastAsia="ru-RU"/>
        </w:rPr>
        <w:t>Г.А.Мареева</w:t>
      </w:r>
      <w:proofErr w:type="spellEnd"/>
      <w:r w:rsidRPr="00D2204E">
        <w:rPr>
          <w:rFonts w:ascii="Times New Roman" w:eastAsia="Times New Roman" w:hAnsi="Times New Roman" w:cs="Times New Roman"/>
          <w:sz w:val="24"/>
          <w:szCs w:val="24"/>
          <w:lang w:eastAsia="ru-RU"/>
        </w:rPr>
        <w:t>. Москва2016</w:t>
      </w:r>
    </w:p>
    <w:p w:rsidR="00D2204E" w:rsidRPr="00D2204E" w:rsidRDefault="00D2204E" w:rsidP="00D2204E">
      <w:pPr>
        <w:numPr>
          <w:ilvl w:val="0"/>
          <w:numId w:val="19"/>
        </w:numPr>
        <w:tabs>
          <w:tab w:val="left" w:pos="4455"/>
        </w:tabs>
        <w:spacing w:after="0" w:line="240" w:lineRule="auto"/>
        <w:contextualSpacing/>
        <w:rPr>
          <w:rFonts w:ascii="Times New Roman" w:eastAsia="Calibri" w:hAnsi="Times New Roman" w:cs="Times New Roman"/>
          <w:sz w:val="24"/>
          <w:szCs w:val="24"/>
          <w:lang w:eastAsia="ru-RU"/>
        </w:rPr>
      </w:pPr>
      <w:r w:rsidRPr="00D2204E">
        <w:rPr>
          <w:rFonts w:ascii="Times New Roman" w:eastAsia="Times New Roman" w:hAnsi="Times New Roman" w:cs="Times New Roman"/>
          <w:sz w:val="24"/>
          <w:szCs w:val="24"/>
          <w:lang w:eastAsia="ru-RU"/>
        </w:rPr>
        <w:t xml:space="preserve">«Логопедическое обследование детей с речевыми нарушениями» </w:t>
      </w:r>
      <w:proofErr w:type="spellStart"/>
      <w:r w:rsidRPr="00D2204E">
        <w:rPr>
          <w:rFonts w:ascii="Times New Roman" w:eastAsia="Times New Roman" w:hAnsi="Times New Roman" w:cs="Times New Roman"/>
          <w:sz w:val="24"/>
          <w:szCs w:val="24"/>
          <w:lang w:eastAsia="ru-RU"/>
        </w:rPr>
        <w:t>В.М.Акименко</w:t>
      </w:r>
      <w:proofErr w:type="spellEnd"/>
      <w:r w:rsidRPr="00D2204E">
        <w:rPr>
          <w:rFonts w:ascii="Times New Roman" w:eastAsia="Times New Roman" w:hAnsi="Times New Roman" w:cs="Times New Roman"/>
          <w:sz w:val="24"/>
          <w:szCs w:val="24"/>
          <w:lang w:eastAsia="ru-RU"/>
        </w:rPr>
        <w:t xml:space="preserve">. Ростов </w:t>
      </w:r>
      <w:proofErr w:type="gramStart"/>
      <w:r w:rsidRPr="00D2204E">
        <w:rPr>
          <w:rFonts w:ascii="Times New Roman" w:eastAsia="Times New Roman" w:hAnsi="Times New Roman" w:cs="Times New Roman"/>
          <w:sz w:val="24"/>
          <w:szCs w:val="24"/>
          <w:lang w:eastAsia="ru-RU"/>
        </w:rPr>
        <w:t>-н</w:t>
      </w:r>
      <w:proofErr w:type="gramEnd"/>
      <w:r w:rsidRPr="00D2204E">
        <w:rPr>
          <w:rFonts w:ascii="Times New Roman" w:eastAsia="Times New Roman" w:hAnsi="Times New Roman" w:cs="Times New Roman"/>
          <w:sz w:val="24"/>
          <w:szCs w:val="24"/>
          <w:lang w:eastAsia="ru-RU"/>
        </w:rPr>
        <w:t>а -Дону 2016</w:t>
      </w:r>
    </w:p>
    <w:p w:rsidR="00D2204E" w:rsidRPr="00D2204E" w:rsidRDefault="00D2204E" w:rsidP="00D2204E">
      <w:pPr>
        <w:numPr>
          <w:ilvl w:val="0"/>
          <w:numId w:val="19"/>
        </w:numPr>
        <w:spacing w:after="0" w:line="240" w:lineRule="auto"/>
        <w:contextualSpacing/>
        <w:rPr>
          <w:rFonts w:ascii="Times New Roman" w:eastAsia="Calibri" w:hAnsi="Times New Roman" w:cs="Times New Roman"/>
          <w:sz w:val="24"/>
          <w:szCs w:val="24"/>
          <w:lang w:eastAsia="ru-RU"/>
        </w:rPr>
      </w:pPr>
      <w:r w:rsidRPr="00D2204E">
        <w:rPr>
          <w:rFonts w:ascii="Times New Roman" w:eastAsia="Calibri" w:hAnsi="Times New Roman" w:cs="Times New Roman"/>
          <w:sz w:val="24"/>
          <w:szCs w:val="24"/>
          <w:lang w:eastAsia="ru-RU"/>
        </w:rPr>
        <w:t>«Развитие речи»  ООО «Издательство «Доброе слово» 2015</w:t>
      </w:r>
    </w:p>
    <w:p w:rsidR="00D2204E" w:rsidRPr="00D2204E" w:rsidRDefault="00D2204E" w:rsidP="00D2204E">
      <w:pPr>
        <w:numPr>
          <w:ilvl w:val="0"/>
          <w:numId w:val="19"/>
        </w:numPr>
        <w:tabs>
          <w:tab w:val="left" w:pos="4455"/>
        </w:tabs>
        <w:spacing w:after="0" w:line="240" w:lineRule="auto"/>
        <w:contextualSpacing/>
        <w:rPr>
          <w:rFonts w:ascii="Times New Roman" w:eastAsia="Calibri" w:hAnsi="Times New Roman" w:cs="Times New Roman"/>
          <w:sz w:val="24"/>
          <w:szCs w:val="24"/>
          <w:lang w:eastAsia="ru-RU"/>
        </w:rPr>
      </w:pPr>
      <w:r w:rsidRPr="00D2204E">
        <w:rPr>
          <w:rFonts w:ascii="Times New Roman" w:eastAsia="Calibri" w:hAnsi="Times New Roman" w:cs="Times New Roman"/>
          <w:sz w:val="24"/>
          <w:szCs w:val="24"/>
          <w:lang w:eastAsia="ru-RU"/>
        </w:rPr>
        <w:t xml:space="preserve">«Я узнаю мир» </w:t>
      </w:r>
      <w:proofErr w:type="spellStart"/>
      <w:r w:rsidRPr="00D2204E">
        <w:rPr>
          <w:rFonts w:ascii="Times New Roman" w:eastAsia="Calibri" w:hAnsi="Times New Roman" w:cs="Times New Roman"/>
          <w:sz w:val="24"/>
          <w:szCs w:val="24"/>
          <w:lang w:eastAsia="ru-RU"/>
        </w:rPr>
        <w:t>О.В.Дыбина</w:t>
      </w:r>
      <w:proofErr w:type="spellEnd"/>
      <w:r w:rsidRPr="00D2204E">
        <w:rPr>
          <w:rFonts w:ascii="Times New Roman" w:eastAsia="Calibri" w:hAnsi="Times New Roman" w:cs="Times New Roman"/>
          <w:sz w:val="24"/>
          <w:szCs w:val="24"/>
          <w:lang w:eastAsia="ru-RU"/>
        </w:rPr>
        <w:t>.</w:t>
      </w:r>
      <w:r w:rsidRPr="00D2204E">
        <w:rPr>
          <w:rFonts w:ascii="Times New Roman" w:eastAsia="Times New Roman" w:hAnsi="Times New Roman" w:cs="Times New Roman"/>
          <w:sz w:val="24"/>
          <w:szCs w:val="24"/>
          <w:lang w:eastAsia="ru-RU"/>
        </w:rPr>
        <w:t xml:space="preserve"> Москва 2015</w:t>
      </w:r>
    </w:p>
    <w:p w:rsidR="00D2204E" w:rsidRPr="00D2204E" w:rsidRDefault="00D2204E" w:rsidP="00D2204E">
      <w:pPr>
        <w:numPr>
          <w:ilvl w:val="0"/>
          <w:numId w:val="19"/>
        </w:numPr>
        <w:tabs>
          <w:tab w:val="left" w:pos="4455"/>
        </w:tabs>
        <w:spacing w:after="0" w:line="240" w:lineRule="auto"/>
        <w:contextualSpacing/>
        <w:rPr>
          <w:rFonts w:ascii="Times New Roman" w:eastAsia="Calibri" w:hAnsi="Times New Roman" w:cs="Times New Roman"/>
          <w:sz w:val="24"/>
          <w:szCs w:val="24"/>
          <w:lang w:eastAsia="ru-RU"/>
        </w:rPr>
      </w:pPr>
      <w:r w:rsidRPr="00D2204E">
        <w:rPr>
          <w:rFonts w:ascii="Times New Roman" w:eastAsia="Times New Roman" w:hAnsi="Times New Roman" w:cs="Times New Roman"/>
          <w:sz w:val="24"/>
          <w:szCs w:val="24"/>
          <w:lang w:eastAsia="ru-RU"/>
        </w:rPr>
        <w:t xml:space="preserve">«Автоматизация звука </w:t>
      </w:r>
      <w:proofErr w:type="gramStart"/>
      <w:r w:rsidRPr="00D2204E">
        <w:rPr>
          <w:rFonts w:ascii="Times New Roman" w:eastAsia="Times New Roman" w:hAnsi="Times New Roman" w:cs="Times New Roman"/>
          <w:sz w:val="24"/>
          <w:szCs w:val="24"/>
          <w:lang w:eastAsia="ru-RU"/>
        </w:rPr>
        <w:t>Р</w:t>
      </w:r>
      <w:proofErr w:type="gramEnd"/>
      <w:r w:rsidRPr="00D2204E">
        <w:rPr>
          <w:rFonts w:ascii="Times New Roman" w:eastAsia="Times New Roman" w:hAnsi="Times New Roman" w:cs="Times New Roman"/>
          <w:sz w:val="24"/>
          <w:szCs w:val="24"/>
          <w:lang w:eastAsia="ru-RU"/>
        </w:rPr>
        <w:t xml:space="preserve">» </w:t>
      </w:r>
      <w:proofErr w:type="spellStart"/>
      <w:r w:rsidRPr="00D2204E">
        <w:rPr>
          <w:rFonts w:ascii="Times New Roman" w:eastAsia="Times New Roman" w:hAnsi="Times New Roman" w:cs="Times New Roman"/>
          <w:sz w:val="24"/>
          <w:szCs w:val="24"/>
          <w:lang w:eastAsia="ru-RU"/>
        </w:rPr>
        <w:t>Л.А.Комарова</w:t>
      </w:r>
      <w:proofErr w:type="spellEnd"/>
      <w:r w:rsidRPr="00D2204E">
        <w:rPr>
          <w:rFonts w:ascii="Times New Roman" w:eastAsia="Times New Roman" w:hAnsi="Times New Roman" w:cs="Times New Roman"/>
          <w:sz w:val="24"/>
          <w:szCs w:val="24"/>
          <w:lang w:eastAsia="ru-RU"/>
        </w:rPr>
        <w:t>. Москва 2011</w:t>
      </w:r>
    </w:p>
    <w:p w:rsidR="00D2204E" w:rsidRPr="00D2204E" w:rsidRDefault="00D2204E" w:rsidP="00D2204E">
      <w:pPr>
        <w:numPr>
          <w:ilvl w:val="0"/>
          <w:numId w:val="19"/>
        </w:numPr>
        <w:tabs>
          <w:tab w:val="left" w:pos="4455"/>
        </w:tabs>
        <w:spacing w:after="0" w:line="240" w:lineRule="auto"/>
        <w:contextualSpacing/>
        <w:rPr>
          <w:rFonts w:ascii="Times New Roman" w:eastAsia="Calibri" w:hAnsi="Times New Roman" w:cs="Times New Roman"/>
          <w:sz w:val="24"/>
          <w:szCs w:val="24"/>
          <w:lang w:eastAsia="ru-RU"/>
        </w:rPr>
      </w:pPr>
      <w:r w:rsidRPr="00D2204E">
        <w:rPr>
          <w:rFonts w:ascii="Times New Roman" w:eastAsia="Times New Roman" w:hAnsi="Times New Roman" w:cs="Times New Roman"/>
          <w:sz w:val="24"/>
          <w:szCs w:val="24"/>
          <w:lang w:eastAsia="ru-RU"/>
        </w:rPr>
        <w:t xml:space="preserve">«Логопедическая раскраска» </w:t>
      </w:r>
      <w:proofErr w:type="spellStart"/>
      <w:r w:rsidRPr="00D2204E">
        <w:rPr>
          <w:rFonts w:ascii="Times New Roman" w:eastAsia="Times New Roman" w:hAnsi="Times New Roman" w:cs="Times New Roman"/>
          <w:sz w:val="24"/>
          <w:szCs w:val="24"/>
          <w:lang w:eastAsia="ru-RU"/>
        </w:rPr>
        <w:t>В.В.Коноваленко</w:t>
      </w:r>
      <w:proofErr w:type="spellEnd"/>
      <w:r w:rsidRPr="00D2204E">
        <w:rPr>
          <w:rFonts w:ascii="Times New Roman" w:eastAsia="Times New Roman" w:hAnsi="Times New Roman" w:cs="Times New Roman"/>
          <w:sz w:val="24"/>
          <w:szCs w:val="24"/>
          <w:lang w:eastAsia="ru-RU"/>
        </w:rPr>
        <w:t xml:space="preserve">,  </w:t>
      </w:r>
      <w:proofErr w:type="spellStart"/>
      <w:r w:rsidRPr="00D2204E">
        <w:rPr>
          <w:rFonts w:ascii="Times New Roman" w:eastAsia="Times New Roman" w:hAnsi="Times New Roman" w:cs="Times New Roman"/>
          <w:sz w:val="24"/>
          <w:szCs w:val="24"/>
          <w:lang w:eastAsia="ru-RU"/>
        </w:rPr>
        <w:t>С.В.Коноваленко</w:t>
      </w:r>
      <w:proofErr w:type="spellEnd"/>
      <w:r w:rsidRPr="00D2204E">
        <w:rPr>
          <w:rFonts w:ascii="Times New Roman" w:eastAsia="Times New Roman" w:hAnsi="Times New Roman" w:cs="Times New Roman"/>
          <w:sz w:val="24"/>
          <w:szCs w:val="24"/>
          <w:lang w:eastAsia="ru-RU"/>
        </w:rPr>
        <w:t>. Москва2009</w:t>
      </w:r>
    </w:p>
    <w:p w:rsidR="00D2204E" w:rsidRPr="00D2204E" w:rsidRDefault="00D2204E" w:rsidP="00D2204E">
      <w:pPr>
        <w:numPr>
          <w:ilvl w:val="0"/>
          <w:numId w:val="19"/>
        </w:numPr>
        <w:tabs>
          <w:tab w:val="left" w:pos="4455"/>
        </w:tabs>
        <w:spacing w:after="0" w:line="240" w:lineRule="auto"/>
        <w:contextualSpacing/>
        <w:rPr>
          <w:rFonts w:ascii="Times New Roman" w:eastAsia="Calibri" w:hAnsi="Times New Roman" w:cs="Times New Roman"/>
          <w:sz w:val="24"/>
          <w:szCs w:val="24"/>
          <w:lang w:eastAsia="ru-RU"/>
        </w:rPr>
      </w:pPr>
      <w:r w:rsidRPr="00D2204E">
        <w:rPr>
          <w:rFonts w:ascii="Times New Roman" w:eastAsia="Times New Roman" w:hAnsi="Times New Roman" w:cs="Times New Roman"/>
          <w:sz w:val="24"/>
          <w:szCs w:val="24"/>
          <w:lang w:eastAsia="ru-RU"/>
        </w:rPr>
        <w:t xml:space="preserve">«Тренажёр по развитию речи»  С.Е. </w:t>
      </w:r>
      <w:proofErr w:type="spellStart"/>
      <w:r w:rsidRPr="00D2204E">
        <w:rPr>
          <w:rFonts w:ascii="Times New Roman" w:eastAsia="Times New Roman" w:hAnsi="Times New Roman" w:cs="Times New Roman"/>
          <w:sz w:val="24"/>
          <w:szCs w:val="24"/>
          <w:lang w:eastAsia="ru-RU"/>
        </w:rPr>
        <w:t>Гаврина</w:t>
      </w:r>
      <w:proofErr w:type="spellEnd"/>
      <w:r w:rsidRPr="00D2204E">
        <w:rPr>
          <w:rFonts w:ascii="Times New Roman" w:eastAsia="Times New Roman" w:hAnsi="Times New Roman" w:cs="Times New Roman"/>
          <w:sz w:val="24"/>
          <w:szCs w:val="24"/>
          <w:lang w:eastAsia="ru-RU"/>
        </w:rPr>
        <w:t xml:space="preserve">, </w:t>
      </w:r>
      <w:proofErr w:type="spellStart"/>
      <w:r w:rsidRPr="00D2204E">
        <w:rPr>
          <w:rFonts w:ascii="Times New Roman" w:eastAsia="Times New Roman" w:hAnsi="Times New Roman" w:cs="Times New Roman"/>
          <w:sz w:val="24"/>
          <w:szCs w:val="24"/>
          <w:lang w:eastAsia="ru-RU"/>
        </w:rPr>
        <w:t>Н.Л.Кутявина</w:t>
      </w:r>
      <w:proofErr w:type="spellEnd"/>
      <w:r w:rsidRPr="00D2204E">
        <w:rPr>
          <w:rFonts w:ascii="Times New Roman" w:eastAsia="Times New Roman" w:hAnsi="Times New Roman" w:cs="Times New Roman"/>
          <w:sz w:val="24"/>
          <w:szCs w:val="24"/>
          <w:lang w:eastAsia="ru-RU"/>
        </w:rPr>
        <w:t>. Москва2015</w:t>
      </w:r>
    </w:p>
    <w:p w:rsidR="00D2204E" w:rsidRPr="00D2204E" w:rsidRDefault="00D2204E" w:rsidP="00D2204E">
      <w:pPr>
        <w:numPr>
          <w:ilvl w:val="0"/>
          <w:numId w:val="19"/>
        </w:numPr>
        <w:tabs>
          <w:tab w:val="left" w:pos="4455"/>
        </w:tabs>
        <w:spacing w:after="0" w:line="240" w:lineRule="auto"/>
        <w:contextualSpacing/>
        <w:rPr>
          <w:rFonts w:ascii="Times New Roman" w:eastAsia="Calibri" w:hAnsi="Times New Roman" w:cs="Times New Roman"/>
          <w:sz w:val="24"/>
          <w:szCs w:val="24"/>
          <w:lang w:eastAsia="ru-RU"/>
        </w:rPr>
      </w:pPr>
      <w:r w:rsidRPr="00D2204E">
        <w:rPr>
          <w:rFonts w:ascii="Times New Roman" w:eastAsia="Times New Roman" w:hAnsi="Times New Roman" w:cs="Times New Roman"/>
          <w:sz w:val="24"/>
          <w:szCs w:val="24"/>
          <w:lang w:eastAsia="ru-RU"/>
        </w:rPr>
        <w:t xml:space="preserve">«Тренажёр логопедический» С.Е. </w:t>
      </w:r>
      <w:proofErr w:type="spellStart"/>
      <w:r w:rsidRPr="00D2204E">
        <w:rPr>
          <w:rFonts w:ascii="Times New Roman" w:eastAsia="Times New Roman" w:hAnsi="Times New Roman" w:cs="Times New Roman"/>
          <w:sz w:val="24"/>
          <w:szCs w:val="24"/>
          <w:lang w:eastAsia="ru-RU"/>
        </w:rPr>
        <w:t>Гаврина</w:t>
      </w:r>
      <w:proofErr w:type="spellEnd"/>
      <w:r w:rsidRPr="00D2204E">
        <w:rPr>
          <w:rFonts w:ascii="Times New Roman" w:eastAsia="Times New Roman" w:hAnsi="Times New Roman" w:cs="Times New Roman"/>
          <w:sz w:val="24"/>
          <w:szCs w:val="24"/>
          <w:lang w:eastAsia="ru-RU"/>
        </w:rPr>
        <w:t xml:space="preserve">, </w:t>
      </w:r>
      <w:proofErr w:type="spellStart"/>
      <w:r w:rsidRPr="00D2204E">
        <w:rPr>
          <w:rFonts w:ascii="Times New Roman" w:eastAsia="Times New Roman" w:hAnsi="Times New Roman" w:cs="Times New Roman"/>
          <w:sz w:val="24"/>
          <w:szCs w:val="24"/>
          <w:lang w:eastAsia="ru-RU"/>
        </w:rPr>
        <w:t>Н.Л.Кутявина</w:t>
      </w:r>
      <w:proofErr w:type="spellEnd"/>
      <w:r w:rsidRPr="00D2204E">
        <w:rPr>
          <w:rFonts w:ascii="Times New Roman" w:eastAsia="Times New Roman" w:hAnsi="Times New Roman" w:cs="Times New Roman"/>
          <w:sz w:val="24"/>
          <w:szCs w:val="24"/>
          <w:lang w:eastAsia="ru-RU"/>
        </w:rPr>
        <w:t>. Москва2015</w:t>
      </w:r>
    </w:p>
    <w:p w:rsidR="00D2204E" w:rsidRPr="00D2204E" w:rsidRDefault="00D2204E" w:rsidP="00D2204E">
      <w:pPr>
        <w:numPr>
          <w:ilvl w:val="0"/>
          <w:numId w:val="19"/>
        </w:numPr>
        <w:tabs>
          <w:tab w:val="left" w:pos="4455"/>
        </w:tabs>
        <w:spacing w:after="0" w:line="240" w:lineRule="auto"/>
        <w:contextualSpacing/>
        <w:rPr>
          <w:rFonts w:ascii="Times New Roman" w:eastAsia="Calibri" w:hAnsi="Times New Roman" w:cs="Times New Roman"/>
          <w:sz w:val="24"/>
          <w:szCs w:val="24"/>
          <w:lang w:eastAsia="ru-RU"/>
        </w:rPr>
      </w:pPr>
      <w:r w:rsidRPr="00D2204E">
        <w:rPr>
          <w:rFonts w:ascii="Times New Roman" w:eastAsia="Times New Roman" w:hAnsi="Times New Roman" w:cs="Times New Roman"/>
          <w:sz w:val="24"/>
          <w:szCs w:val="24"/>
          <w:lang w:eastAsia="ru-RU"/>
        </w:rPr>
        <w:t xml:space="preserve">«Логопедическая </w:t>
      </w:r>
      <w:proofErr w:type="spellStart"/>
      <w:r w:rsidRPr="00D2204E">
        <w:rPr>
          <w:rFonts w:ascii="Times New Roman" w:eastAsia="Times New Roman" w:hAnsi="Times New Roman" w:cs="Times New Roman"/>
          <w:sz w:val="24"/>
          <w:szCs w:val="24"/>
          <w:lang w:eastAsia="ru-RU"/>
        </w:rPr>
        <w:t>тетрадь</w:t>
      </w:r>
      <w:proofErr w:type="gramStart"/>
      <w:r w:rsidRPr="00D2204E">
        <w:rPr>
          <w:rFonts w:ascii="Times New Roman" w:eastAsia="Times New Roman" w:hAnsi="Times New Roman" w:cs="Times New Roman"/>
          <w:sz w:val="24"/>
          <w:szCs w:val="24"/>
          <w:lang w:eastAsia="ru-RU"/>
        </w:rPr>
        <w:t>.С</w:t>
      </w:r>
      <w:proofErr w:type="gramEnd"/>
      <w:r w:rsidRPr="00D2204E">
        <w:rPr>
          <w:rFonts w:ascii="Times New Roman" w:eastAsia="Times New Roman" w:hAnsi="Times New Roman" w:cs="Times New Roman"/>
          <w:sz w:val="24"/>
          <w:szCs w:val="24"/>
          <w:lang w:eastAsia="ru-RU"/>
        </w:rPr>
        <w:t>лово</w:t>
      </w:r>
      <w:proofErr w:type="spellEnd"/>
      <w:r w:rsidRPr="00D2204E">
        <w:rPr>
          <w:rFonts w:ascii="Times New Roman" w:eastAsia="Times New Roman" w:hAnsi="Times New Roman" w:cs="Times New Roman"/>
          <w:sz w:val="24"/>
          <w:szCs w:val="24"/>
          <w:lang w:eastAsia="ru-RU"/>
        </w:rPr>
        <w:t xml:space="preserve">-предложение-текст» </w:t>
      </w:r>
      <w:proofErr w:type="spellStart"/>
      <w:r w:rsidRPr="00D2204E">
        <w:rPr>
          <w:rFonts w:ascii="Times New Roman" w:eastAsia="Times New Roman" w:hAnsi="Times New Roman" w:cs="Times New Roman"/>
          <w:sz w:val="24"/>
          <w:szCs w:val="24"/>
          <w:lang w:eastAsia="ru-RU"/>
        </w:rPr>
        <w:t>Е.В.Савосина</w:t>
      </w:r>
      <w:proofErr w:type="spellEnd"/>
      <w:r w:rsidRPr="00D2204E">
        <w:rPr>
          <w:rFonts w:ascii="Times New Roman" w:eastAsia="Times New Roman" w:hAnsi="Times New Roman" w:cs="Times New Roman"/>
          <w:sz w:val="24"/>
          <w:szCs w:val="24"/>
          <w:lang w:eastAsia="ru-RU"/>
        </w:rPr>
        <w:t>. Москва2014</w:t>
      </w:r>
    </w:p>
    <w:p w:rsidR="00D2204E" w:rsidRPr="00D2204E" w:rsidRDefault="00D2204E" w:rsidP="00D2204E">
      <w:pPr>
        <w:numPr>
          <w:ilvl w:val="0"/>
          <w:numId w:val="19"/>
        </w:numPr>
        <w:tabs>
          <w:tab w:val="left" w:pos="4455"/>
        </w:tabs>
        <w:spacing w:after="0" w:line="240" w:lineRule="auto"/>
        <w:contextualSpacing/>
        <w:rPr>
          <w:rFonts w:ascii="Times New Roman" w:eastAsia="Calibri" w:hAnsi="Times New Roman" w:cs="Times New Roman"/>
          <w:sz w:val="24"/>
          <w:szCs w:val="24"/>
          <w:lang w:eastAsia="ru-RU"/>
        </w:rPr>
      </w:pPr>
      <w:r w:rsidRPr="00D2204E">
        <w:rPr>
          <w:rFonts w:ascii="Times New Roman" w:eastAsia="Times New Roman" w:hAnsi="Times New Roman" w:cs="Times New Roman"/>
          <w:sz w:val="24"/>
          <w:szCs w:val="24"/>
          <w:lang w:eastAsia="ru-RU"/>
        </w:rPr>
        <w:t xml:space="preserve">«Логопедическая тетрадь. Звук-слово-фраза» </w:t>
      </w:r>
      <w:proofErr w:type="spellStart"/>
      <w:r w:rsidRPr="00D2204E">
        <w:rPr>
          <w:rFonts w:ascii="Times New Roman" w:eastAsia="Times New Roman" w:hAnsi="Times New Roman" w:cs="Times New Roman"/>
          <w:sz w:val="24"/>
          <w:szCs w:val="24"/>
          <w:lang w:eastAsia="ru-RU"/>
        </w:rPr>
        <w:t>С.В.Батяева</w:t>
      </w:r>
      <w:proofErr w:type="spellEnd"/>
      <w:r w:rsidRPr="00D2204E">
        <w:rPr>
          <w:rFonts w:ascii="Times New Roman" w:eastAsia="Times New Roman" w:hAnsi="Times New Roman" w:cs="Times New Roman"/>
          <w:sz w:val="24"/>
          <w:szCs w:val="24"/>
          <w:lang w:eastAsia="ru-RU"/>
        </w:rPr>
        <w:t>.  Москва2014</w:t>
      </w:r>
    </w:p>
    <w:p w:rsidR="00D2204E" w:rsidRPr="00D2204E" w:rsidRDefault="00D2204E" w:rsidP="00D2204E">
      <w:pPr>
        <w:numPr>
          <w:ilvl w:val="0"/>
          <w:numId w:val="19"/>
        </w:numPr>
        <w:tabs>
          <w:tab w:val="left" w:pos="4455"/>
        </w:tabs>
        <w:spacing w:after="0" w:line="240" w:lineRule="auto"/>
        <w:contextualSpacing/>
        <w:rPr>
          <w:rFonts w:ascii="Times New Roman" w:eastAsia="Calibri" w:hAnsi="Times New Roman" w:cs="Times New Roman"/>
          <w:sz w:val="24"/>
          <w:szCs w:val="24"/>
          <w:lang w:eastAsia="ru-RU"/>
        </w:rPr>
      </w:pPr>
      <w:r w:rsidRPr="00D2204E">
        <w:rPr>
          <w:rFonts w:ascii="Times New Roman" w:eastAsia="Times New Roman" w:hAnsi="Times New Roman" w:cs="Times New Roman"/>
          <w:sz w:val="24"/>
          <w:szCs w:val="24"/>
          <w:lang w:eastAsia="ru-RU"/>
        </w:rPr>
        <w:t xml:space="preserve">«Обучение грамоте» </w:t>
      </w:r>
      <w:proofErr w:type="spellStart"/>
      <w:r w:rsidRPr="00D2204E">
        <w:rPr>
          <w:rFonts w:ascii="Times New Roman" w:eastAsia="Times New Roman" w:hAnsi="Times New Roman" w:cs="Times New Roman"/>
          <w:sz w:val="24"/>
          <w:szCs w:val="24"/>
          <w:lang w:eastAsia="ru-RU"/>
        </w:rPr>
        <w:t>О.А.Козырева</w:t>
      </w:r>
      <w:proofErr w:type="spellEnd"/>
      <w:r w:rsidRPr="00D2204E">
        <w:rPr>
          <w:rFonts w:ascii="Times New Roman" w:eastAsia="Times New Roman" w:hAnsi="Times New Roman" w:cs="Times New Roman"/>
          <w:sz w:val="24"/>
          <w:szCs w:val="24"/>
          <w:lang w:eastAsia="ru-RU"/>
        </w:rPr>
        <w:t xml:space="preserve">, </w:t>
      </w:r>
      <w:proofErr w:type="spellStart"/>
      <w:r w:rsidRPr="00D2204E">
        <w:rPr>
          <w:rFonts w:ascii="Times New Roman" w:eastAsia="Times New Roman" w:hAnsi="Times New Roman" w:cs="Times New Roman"/>
          <w:sz w:val="24"/>
          <w:szCs w:val="24"/>
          <w:lang w:eastAsia="ru-RU"/>
        </w:rPr>
        <w:t>Н.Б.Дубешко</w:t>
      </w:r>
      <w:proofErr w:type="spellEnd"/>
      <w:r w:rsidRPr="00D2204E">
        <w:rPr>
          <w:rFonts w:ascii="Times New Roman" w:eastAsia="Times New Roman" w:hAnsi="Times New Roman" w:cs="Times New Roman"/>
          <w:sz w:val="24"/>
          <w:szCs w:val="24"/>
          <w:lang w:eastAsia="ru-RU"/>
        </w:rPr>
        <w:t>. Москва2005</w:t>
      </w:r>
    </w:p>
    <w:p w:rsidR="00D2204E" w:rsidRPr="00D2204E" w:rsidRDefault="00D2204E" w:rsidP="00D2204E">
      <w:pPr>
        <w:numPr>
          <w:ilvl w:val="0"/>
          <w:numId w:val="19"/>
        </w:numPr>
        <w:spacing w:after="0" w:line="240" w:lineRule="auto"/>
        <w:contextualSpacing/>
        <w:rPr>
          <w:rFonts w:ascii="Times New Roman" w:eastAsia="Calibri" w:hAnsi="Times New Roman" w:cs="Times New Roman"/>
          <w:sz w:val="24"/>
          <w:szCs w:val="24"/>
          <w:lang w:eastAsia="ru-RU"/>
        </w:rPr>
      </w:pPr>
      <w:r w:rsidRPr="00D2204E">
        <w:rPr>
          <w:rFonts w:ascii="Times New Roman" w:eastAsia="Times New Roman" w:hAnsi="Times New Roman" w:cs="Times New Roman"/>
          <w:sz w:val="24"/>
          <w:szCs w:val="24"/>
          <w:lang w:eastAsia="ru-RU"/>
        </w:rPr>
        <w:t xml:space="preserve">«Осваиваем грамоту» </w:t>
      </w:r>
      <w:proofErr w:type="spellStart"/>
      <w:r w:rsidRPr="00D2204E">
        <w:rPr>
          <w:rFonts w:ascii="Times New Roman" w:eastAsia="Times New Roman" w:hAnsi="Times New Roman" w:cs="Times New Roman"/>
          <w:sz w:val="24"/>
          <w:szCs w:val="24"/>
          <w:lang w:eastAsia="ru-RU"/>
        </w:rPr>
        <w:t>В.М.Медов</w:t>
      </w:r>
      <w:proofErr w:type="spellEnd"/>
      <w:r w:rsidRPr="00D2204E">
        <w:rPr>
          <w:rFonts w:ascii="Times New Roman" w:eastAsia="Times New Roman" w:hAnsi="Times New Roman" w:cs="Times New Roman"/>
          <w:sz w:val="24"/>
          <w:szCs w:val="24"/>
          <w:lang w:eastAsia="ru-RU"/>
        </w:rPr>
        <w:t>. Москва2016</w:t>
      </w:r>
    </w:p>
    <w:p w:rsidR="00D2204E" w:rsidRPr="00D2204E" w:rsidRDefault="00D2204E" w:rsidP="00D2204E">
      <w:pPr>
        <w:numPr>
          <w:ilvl w:val="0"/>
          <w:numId w:val="19"/>
        </w:numPr>
        <w:spacing w:after="0" w:line="240" w:lineRule="auto"/>
        <w:contextualSpacing/>
        <w:rPr>
          <w:rFonts w:ascii="Times New Roman" w:eastAsia="Calibri" w:hAnsi="Times New Roman" w:cs="Times New Roman"/>
          <w:sz w:val="24"/>
          <w:szCs w:val="24"/>
          <w:lang w:eastAsia="ru-RU"/>
        </w:rPr>
      </w:pPr>
      <w:r w:rsidRPr="00D2204E">
        <w:rPr>
          <w:rFonts w:ascii="Times New Roman" w:eastAsia="Times New Roman" w:hAnsi="Times New Roman" w:cs="Times New Roman"/>
          <w:sz w:val="24"/>
          <w:szCs w:val="24"/>
          <w:lang w:eastAsia="ru-RU"/>
        </w:rPr>
        <w:t xml:space="preserve">«Тесты для определения развития ребёнка. Развитие речи. Основы грамоты и чтения» </w:t>
      </w:r>
      <w:proofErr w:type="spellStart"/>
      <w:r w:rsidRPr="00D2204E">
        <w:rPr>
          <w:rFonts w:ascii="Times New Roman" w:eastAsia="Times New Roman" w:hAnsi="Times New Roman" w:cs="Times New Roman"/>
          <w:sz w:val="24"/>
          <w:szCs w:val="24"/>
          <w:lang w:eastAsia="ru-RU"/>
        </w:rPr>
        <w:t>С.Е.Гаврина</w:t>
      </w:r>
      <w:proofErr w:type="spellEnd"/>
      <w:r w:rsidRPr="00D2204E">
        <w:rPr>
          <w:rFonts w:ascii="Times New Roman" w:eastAsia="Times New Roman" w:hAnsi="Times New Roman" w:cs="Times New Roman"/>
          <w:sz w:val="24"/>
          <w:szCs w:val="24"/>
          <w:lang w:eastAsia="ru-RU"/>
        </w:rPr>
        <w:t xml:space="preserve">, </w:t>
      </w:r>
      <w:proofErr w:type="spellStart"/>
      <w:r w:rsidRPr="00D2204E">
        <w:rPr>
          <w:rFonts w:ascii="Times New Roman" w:eastAsia="Times New Roman" w:hAnsi="Times New Roman" w:cs="Times New Roman"/>
          <w:sz w:val="24"/>
          <w:szCs w:val="24"/>
          <w:lang w:eastAsia="ru-RU"/>
        </w:rPr>
        <w:t>Н.Л.Кутявина</w:t>
      </w:r>
      <w:proofErr w:type="spellEnd"/>
      <w:r w:rsidRPr="00D2204E">
        <w:rPr>
          <w:rFonts w:ascii="Times New Roman" w:eastAsia="Times New Roman" w:hAnsi="Times New Roman" w:cs="Times New Roman"/>
          <w:sz w:val="24"/>
          <w:szCs w:val="24"/>
          <w:lang w:eastAsia="ru-RU"/>
        </w:rPr>
        <w:t xml:space="preserve">, </w:t>
      </w:r>
      <w:proofErr w:type="spellStart"/>
      <w:r w:rsidRPr="00D2204E">
        <w:rPr>
          <w:rFonts w:ascii="Times New Roman" w:eastAsia="Times New Roman" w:hAnsi="Times New Roman" w:cs="Times New Roman"/>
          <w:sz w:val="24"/>
          <w:szCs w:val="24"/>
          <w:lang w:eastAsia="ru-RU"/>
        </w:rPr>
        <w:t>И.Г.Топоркова</w:t>
      </w:r>
      <w:proofErr w:type="spellEnd"/>
      <w:r w:rsidRPr="00D2204E">
        <w:rPr>
          <w:rFonts w:ascii="Times New Roman" w:eastAsia="Times New Roman" w:hAnsi="Times New Roman" w:cs="Times New Roman"/>
          <w:sz w:val="24"/>
          <w:szCs w:val="24"/>
          <w:lang w:eastAsia="ru-RU"/>
        </w:rPr>
        <w:t xml:space="preserve">, </w:t>
      </w:r>
      <w:proofErr w:type="spellStart"/>
      <w:r w:rsidRPr="00D2204E">
        <w:rPr>
          <w:rFonts w:ascii="Times New Roman" w:eastAsia="Times New Roman" w:hAnsi="Times New Roman" w:cs="Times New Roman"/>
          <w:sz w:val="24"/>
          <w:szCs w:val="24"/>
          <w:lang w:eastAsia="ru-RU"/>
        </w:rPr>
        <w:t>С.В.Щербина</w:t>
      </w:r>
      <w:proofErr w:type="spellEnd"/>
      <w:r w:rsidRPr="00D2204E">
        <w:rPr>
          <w:rFonts w:ascii="Times New Roman" w:eastAsia="Times New Roman" w:hAnsi="Times New Roman" w:cs="Times New Roman"/>
          <w:sz w:val="24"/>
          <w:szCs w:val="24"/>
          <w:lang w:eastAsia="ru-RU"/>
        </w:rPr>
        <w:t>. «Экзамен»2016</w:t>
      </w:r>
    </w:p>
    <w:p w:rsidR="00D2204E" w:rsidRPr="00D2204E" w:rsidRDefault="00D2204E" w:rsidP="00D2204E">
      <w:pPr>
        <w:spacing w:after="0"/>
        <w:ind w:left="360"/>
        <w:rPr>
          <w:rFonts w:ascii="Times New Roman" w:eastAsia="Calibri" w:hAnsi="Times New Roman" w:cs="Times New Roman"/>
          <w:sz w:val="24"/>
          <w:szCs w:val="24"/>
        </w:rPr>
      </w:pPr>
      <w:r w:rsidRPr="00D2204E">
        <w:rPr>
          <w:rFonts w:ascii="Times New Roman" w:eastAsia="Calibri" w:hAnsi="Times New Roman" w:cs="Times New Roman"/>
          <w:sz w:val="24"/>
          <w:szCs w:val="24"/>
        </w:rPr>
        <w:t xml:space="preserve">100.«Рабочая тетрадь» по развитию речи для детей 6-7лет» </w:t>
      </w:r>
      <w:proofErr w:type="spellStart"/>
      <w:r w:rsidRPr="00D2204E">
        <w:rPr>
          <w:rFonts w:ascii="Times New Roman" w:eastAsia="Calibri" w:hAnsi="Times New Roman" w:cs="Times New Roman"/>
          <w:sz w:val="24"/>
          <w:szCs w:val="24"/>
        </w:rPr>
        <w:t>О.С.Ушакова</w:t>
      </w:r>
      <w:proofErr w:type="spellEnd"/>
      <w:r w:rsidRPr="00D2204E">
        <w:rPr>
          <w:rFonts w:ascii="Times New Roman" w:eastAsia="Calibri" w:hAnsi="Times New Roman" w:cs="Times New Roman"/>
          <w:sz w:val="24"/>
          <w:szCs w:val="24"/>
        </w:rPr>
        <w:t>. Москва2013</w:t>
      </w:r>
    </w:p>
    <w:p w:rsidR="00D2204E" w:rsidRPr="00D2204E" w:rsidRDefault="00D2204E" w:rsidP="00D2204E">
      <w:pPr>
        <w:spacing w:after="0"/>
        <w:ind w:left="360"/>
        <w:rPr>
          <w:rFonts w:ascii="Times New Roman" w:eastAsia="Calibri" w:hAnsi="Times New Roman" w:cs="Times New Roman"/>
          <w:sz w:val="24"/>
          <w:szCs w:val="24"/>
        </w:rPr>
      </w:pPr>
      <w:r w:rsidRPr="00D2204E">
        <w:rPr>
          <w:rFonts w:ascii="Times New Roman" w:eastAsia="Calibri" w:hAnsi="Times New Roman" w:cs="Times New Roman"/>
          <w:sz w:val="24"/>
          <w:szCs w:val="24"/>
        </w:rPr>
        <w:t xml:space="preserve">101. «Логопедическая грамматика» </w:t>
      </w:r>
      <w:proofErr w:type="spellStart"/>
      <w:r w:rsidRPr="00D2204E">
        <w:rPr>
          <w:rFonts w:ascii="Times New Roman" w:eastAsia="Calibri" w:hAnsi="Times New Roman" w:cs="Times New Roman"/>
          <w:sz w:val="24"/>
          <w:szCs w:val="24"/>
        </w:rPr>
        <w:t>О.А.Новикова</w:t>
      </w:r>
      <w:proofErr w:type="spellEnd"/>
      <w:r w:rsidRPr="00D2204E">
        <w:rPr>
          <w:rFonts w:ascii="Times New Roman" w:eastAsia="Calibri" w:hAnsi="Times New Roman" w:cs="Times New Roman"/>
          <w:sz w:val="24"/>
          <w:szCs w:val="24"/>
        </w:rPr>
        <w:t>. Санкт-Петербург 2016</w:t>
      </w:r>
    </w:p>
    <w:p w:rsidR="00D2204E" w:rsidRPr="00D2204E" w:rsidRDefault="00D2204E" w:rsidP="00D2204E">
      <w:pPr>
        <w:spacing w:after="0"/>
        <w:ind w:left="360"/>
        <w:rPr>
          <w:rFonts w:ascii="Times New Roman" w:eastAsia="Calibri" w:hAnsi="Times New Roman" w:cs="Times New Roman"/>
          <w:sz w:val="24"/>
          <w:szCs w:val="24"/>
        </w:rPr>
      </w:pPr>
      <w:r w:rsidRPr="00D2204E">
        <w:rPr>
          <w:rFonts w:ascii="Times New Roman" w:eastAsia="Calibri" w:hAnsi="Times New Roman" w:cs="Times New Roman"/>
          <w:sz w:val="24"/>
          <w:szCs w:val="24"/>
        </w:rPr>
        <w:t xml:space="preserve">102. «Логопедия в </w:t>
      </w:r>
      <w:proofErr w:type="spellStart"/>
      <w:r w:rsidRPr="00D2204E">
        <w:rPr>
          <w:rFonts w:ascii="Times New Roman" w:eastAsia="Calibri" w:hAnsi="Times New Roman" w:cs="Times New Roman"/>
          <w:sz w:val="24"/>
          <w:szCs w:val="24"/>
        </w:rPr>
        <w:t>картинках</w:t>
      </w:r>
      <w:proofErr w:type="gramStart"/>
      <w:r w:rsidRPr="00D2204E">
        <w:rPr>
          <w:rFonts w:ascii="Times New Roman" w:eastAsia="Calibri" w:hAnsi="Times New Roman" w:cs="Times New Roman"/>
          <w:sz w:val="24"/>
          <w:szCs w:val="24"/>
        </w:rPr>
        <w:t>»М</w:t>
      </w:r>
      <w:proofErr w:type="gramEnd"/>
      <w:r w:rsidRPr="00D2204E">
        <w:rPr>
          <w:rFonts w:ascii="Times New Roman" w:eastAsia="Calibri" w:hAnsi="Times New Roman" w:cs="Times New Roman"/>
          <w:sz w:val="24"/>
          <w:szCs w:val="24"/>
        </w:rPr>
        <w:t>.Мезенцева</w:t>
      </w:r>
      <w:proofErr w:type="spellEnd"/>
      <w:r w:rsidRPr="00D2204E">
        <w:rPr>
          <w:rFonts w:ascii="Times New Roman" w:eastAsia="Calibri" w:hAnsi="Times New Roman" w:cs="Times New Roman"/>
          <w:sz w:val="24"/>
          <w:szCs w:val="24"/>
        </w:rPr>
        <w:t>. Москва2013</w:t>
      </w:r>
    </w:p>
    <w:p w:rsidR="00D2204E" w:rsidRPr="00D2204E" w:rsidRDefault="00D2204E" w:rsidP="00D2204E">
      <w:pPr>
        <w:spacing w:after="0"/>
        <w:ind w:left="360"/>
        <w:rPr>
          <w:rFonts w:ascii="Times New Roman" w:eastAsia="Calibri" w:hAnsi="Times New Roman" w:cs="Times New Roman"/>
          <w:sz w:val="24"/>
          <w:szCs w:val="24"/>
        </w:rPr>
      </w:pPr>
      <w:r w:rsidRPr="00D2204E">
        <w:rPr>
          <w:rFonts w:ascii="Times New Roman" w:eastAsia="Calibri" w:hAnsi="Times New Roman" w:cs="Times New Roman"/>
          <w:sz w:val="24"/>
          <w:szCs w:val="24"/>
        </w:rPr>
        <w:t xml:space="preserve">103. «Послушные звуки» </w:t>
      </w:r>
      <w:proofErr w:type="spellStart"/>
      <w:r w:rsidRPr="00D2204E">
        <w:rPr>
          <w:rFonts w:ascii="Times New Roman" w:eastAsia="Calibri" w:hAnsi="Times New Roman" w:cs="Times New Roman"/>
          <w:sz w:val="24"/>
          <w:szCs w:val="24"/>
        </w:rPr>
        <w:t>О.Н.Земцова</w:t>
      </w:r>
      <w:proofErr w:type="spellEnd"/>
      <w:r w:rsidRPr="00D2204E">
        <w:rPr>
          <w:rFonts w:ascii="Times New Roman" w:eastAsia="Calibri" w:hAnsi="Times New Roman" w:cs="Times New Roman"/>
          <w:sz w:val="24"/>
          <w:szCs w:val="24"/>
        </w:rPr>
        <w:t>. Махаон2016</w:t>
      </w:r>
    </w:p>
    <w:p w:rsidR="00D2204E" w:rsidRPr="00D2204E" w:rsidRDefault="00D2204E" w:rsidP="00D2204E">
      <w:pPr>
        <w:spacing w:after="0"/>
        <w:ind w:left="360"/>
        <w:rPr>
          <w:rFonts w:ascii="Times New Roman" w:eastAsia="Calibri" w:hAnsi="Times New Roman" w:cs="Times New Roman"/>
          <w:sz w:val="24"/>
          <w:szCs w:val="24"/>
        </w:rPr>
      </w:pPr>
      <w:r w:rsidRPr="00D2204E">
        <w:rPr>
          <w:rFonts w:ascii="Times New Roman" w:eastAsia="Calibri" w:hAnsi="Times New Roman" w:cs="Times New Roman"/>
          <w:sz w:val="24"/>
          <w:szCs w:val="24"/>
        </w:rPr>
        <w:t xml:space="preserve">104. «Говорим правильно» </w:t>
      </w:r>
      <w:proofErr w:type="spellStart"/>
      <w:r w:rsidRPr="00D2204E">
        <w:rPr>
          <w:rFonts w:ascii="Times New Roman" w:eastAsia="Calibri" w:hAnsi="Times New Roman" w:cs="Times New Roman"/>
          <w:sz w:val="24"/>
          <w:szCs w:val="24"/>
        </w:rPr>
        <w:t>В.М.Мёдов</w:t>
      </w:r>
      <w:proofErr w:type="spellEnd"/>
      <w:r w:rsidRPr="00D2204E">
        <w:rPr>
          <w:rFonts w:ascii="Times New Roman" w:eastAsia="Calibri" w:hAnsi="Times New Roman" w:cs="Times New Roman"/>
          <w:sz w:val="24"/>
          <w:szCs w:val="24"/>
        </w:rPr>
        <w:t>. Москва2016</w:t>
      </w:r>
    </w:p>
    <w:p w:rsidR="00D2204E" w:rsidRPr="00D2204E" w:rsidRDefault="00D2204E" w:rsidP="00D2204E">
      <w:pPr>
        <w:spacing w:after="0"/>
        <w:ind w:left="360"/>
        <w:rPr>
          <w:rFonts w:ascii="Times New Roman" w:eastAsia="Calibri" w:hAnsi="Times New Roman" w:cs="Times New Roman"/>
          <w:sz w:val="24"/>
          <w:szCs w:val="24"/>
        </w:rPr>
      </w:pPr>
      <w:r w:rsidRPr="00D2204E">
        <w:rPr>
          <w:rFonts w:ascii="Times New Roman" w:eastAsia="Calibri" w:hAnsi="Times New Roman" w:cs="Times New Roman"/>
          <w:sz w:val="24"/>
          <w:szCs w:val="24"/>
        </w:rPr>
        <w:t>105. «Чудо-</w:t>
      </w:r>
      <w:proofErr w:type="spellStart"/>
      <w:r w:rsidRPr="00D2204E">
        <w:rPr>
          <w:rFonts w:ascii="Times New Roman" w:eastAsia="Calibri" w:hAnsi="Times New Roman" w:cs="Times New Roman"/>
          <w:sz w:val="24"/>
          <w:szCs w:val="24"/>
        </w:rPr>
        <w:t>обучайка</w:t>
      </w:r>
      <w:proofErr w:type="spellEnd"/>
      <w:r w:rsidRPr="00D2204E">
        <w:rPr>
          <w:rFonts w:ascii="Times New Roman" w:eastAsia="Calibri" w:hAnsi="Times New Roman" w:cs="Times New Roman"/>
          <w:sz w:val="24"/>
          <w:szCs w:val="24"/>
        </w:rPr>
        <w:t xml:space="preserve">» </w:t>
      </w:r>
      <w:proofErr w:type="spellStart"/>
      <w:r w:rsidRPr="00D2204E">
        <w:rPr>
          <w:rFonts w:ascii="Times New Roman" w:eastAsia="Calibri" w:hAnsi="Times New Roman" w:cs="Times New Roman"/>
          <w:sz w:val="24"/>
          <w:szCs w:val="24"/>
        </w:rPr>
        <w:t>В.Буйко</w:t>
      </w:r>
      <w:proofErr w:type="spellEnd"/>
      <w:r w:rsidRPr="00D2204E">
        <w:rPr>
          <w:rFonts w:ascii="Times New Roman" w:eastAsia="Calibri" w:hAnsi="Times New Roman" w:cs="Times New Roman"/>
          <w:sz w:val="24"/>
          <w:szCs w:val="24"/>
        </w:rPr>
        <w:t>. «Литур»2010</w:t>
      </w:r>
    </w:p>
    <w:p w:rsidR="00D2204E" w:rsidRPr="00D2204E" w:rsidRDefault="00D2204E" w:rsidP="00D2204E">
      <w:pPr>
        <w:spacing w:after="0"/>
        <w:ind w:left="360"/>
        <w:rPr>
          <w:rFonts w:ascii="Times New Roman" w:eastAsia="Calibri" w:hAnsi="Times New Roman" w:cs="Times New Roman"/>
          <w:sz w:val="24"/>
          <w:szCs w:val="24"/>
        </w:rPr>
      </w:pPr>
      <w:r w:rsidRPr="00D2204E">
        <w:rPr>
          <w:rFonts w:ascii="Times New Roman" w:eastAsia="Calibri" w:hAnsi="Times New Roman" w:cs="Times New Roman"/>
          <w:sz w:val="24"/>
          <w:szCs w:val="24"/>
        </w:rPr>
        <w:t xml:space="preserve">106. Развитие </w:t>
      </w:r>
      <w:proofErr w:type="spellStart"/>
      <w:r w:rsidRPr="00D2204E">
        <w:rPr>
          <w:rFonts w:ascii="Times New Roman" w:eastAsia="Calibri" w:hAnsi="Times New Roman" w:cs="Times New Roman"/>
          <w:sz w:val="24"/>
          <w:szCs w:val="24"/>
        </w:rPr>
        <w:t>речедвигательной</w:t>
      </w:r>
      <w:proofErr w:type="spellEnd"/>
      <w:r w:rsidRPr="00D2204E">
        <w:rPr>
          <w:rFonts w:ascii="Times New Roman" w:eastAsia="Calibri" w:hAnsi="Times New Roman" w:cs="Times New Roman"/>
          <w:sz w:val="24"/>
          <w:szCs w:val="24"/>
        </w:rPr>
        <w:t xml:space="preserve"> координации детей» </w:t>
      </w:r>
      <w:proofErr w:type="spellStart"/>
      <w:r w:rsidRPr="00D2204E">
        <w:rPr>
          <w:rFonts w:ascii="Times New Roman" w:eastAsia="Calibri" w:hAnsi="Times New Roman" w:cs="Times New Roman"/>
          <w:sz w:val="24"/>
          <w:szCs w:val="24"/>
        </w:rPr>
        <w:t>А.А.Гуськова</w:t>
      </w:r>
      <w:proofErr w:type="spellEnd"/>
      <w:r w:rsidRPr="00D2204E">
        <w:rPr>
          <w:rFonts w:ascii="Times New Roman" w:eastAsia="Calibri" w:hAnsi="Times New Roman" w:cs="Times New Roman"/>
          <w:sz w:val="24"/>
          <w:szCs w:val="24"/>
        </w:rPr>
        <w:t>. Москва 2014</w:t>
      </w:r>
    </w:p>
    <w:p w:rsidR="00D2204E" w:rsidRPr="00D2204E" w:rsidRDefault="00D2204E" w:rsidP="00D2204E">
      <w:pPr>
        <w:spacing w:after="0"/>
        <w:ind w:left="360"/>
        <w:rPr>
          <w:rFonts w:ascii="Times New Roman" w:eastAsia="Calibri" w:hAnsi="Times New Roman" w:cs="Times New Roman"/>
          <w:sz w:val="24"/>
          <w:szCs w:val="24"/>
        </w:rPr>
      </w:pPr>
      <w:r w:rsidRPr="00D2204E">
        <w:rPr>
          <w:rFonts w:ascii="Times New Roman" w:eastAsia="Calibri" w:hAnsi="Times New Roman" w:cs="Times New Roman"/>
          <w:sz w:val="24"/>
          <w:szCs w:val="24"/>
        </w:rPr>
        <w:t xml:space="preserve">107. «Речевые игры и упражнения» </w:t>
      </w:r>
      <w:proofErr w:type="spellStart"/>
      <w:r w:rsidRPr="00D2204E">
        <w:rPr>
          <w:rFonts w:ascii="Times New Roman" w:eastAsia="Calibri" w:hAnsi="Times New Roman" w:cs="Times New Roman"/>
          <w:sz w:val="24"/>
          <w:szCs w:val="24"/>
        </w:rPr>
        <w:t>В.П.</w:t>
      </w:r>
      <w:proofErr w:type="gramStart"/>
      <w:r w:rsidRPr="00D2204E">
        <w:rPr>
          <w:rFonts w:ascii="Times New Roman" w:eastAsia="Calibri" w:hAnsi="Times New Roman" w:cs="Times New Roman"/>
          <w:sz w:val="24"/>
          <w:szCs w:val="24"/>
        </w:rPr>
        <w:t>Невская</w:t>
      </w:r>
      <w:proofErr w:type="spellEnd"/>
      <w:proofErr w:type="gramEnd"/>
      <w:r w:rsidRPr="00D2204E">
        <w:rPr>
          <w:rFonts w:ascii="Times New Roman" w:eastAsia="Calibri" w:hAnsi="Times New Roman" w:cs="Times New Roman"/>
          <w:sz w:val="24"/>
          <w:szCs w:val="24"/>
        </w:rPr>
        <w:t>. Москва 2013</w:t>
      </w:r>
    </w:p>
    <w:p w:rsidR="00D2204E" w:rsidRPr="00D2204E" w:rsidRDefault="00D2204E" w:rsidP="00D2204E">
      <w:pPr>
        <w:spacing w:after="0"/>
        <w:ind w:left="360"/>
        <w:rPr>
          <w:rFonts w:ascii="Calibri" w:eastAsia="Calibri" w:hAnsi="Calibri" w:cs="Times New Roman"/>
          <w:sz w:val="24"/>
          <w:szCs w:val="24"/>
        </w:rPr>
      </w:pPr>
      <w:r w:rsidRPr="00D2204E">
        <w:rPr>
          <w:rFonts w:ascii="Times New Roman" w:eastAsia="Calibri" w:hAnsi="Times New Roman" w:cs="Times New Roman"/>
          <w:sz w:val="24"/>
          <w:szCs w:val="24"/>
        </w:rPr>
        <w:t xml:space="preserve">108. «Слов волшебное звучание» </w:t>
      </w:r>
      <w:proofErr w:type="spellStart"/>
      <w:r w:rsidRPr="00D2204E">
        <w:rPr>
          <w:rFonts w:ascii="Times New Roman" w:eastAsia="Calibri" w:hAnsi="Times New Roman" w:cs="Times New Roman"/>
          <w:sz w:val="24"/>
          <w:szCs w:val="24"/>
        </w:rPr>
        <w:t>Г.Ю.Демидов</w:t>
      </w:r>
      <w:proofErr w:type="spellEnd"/>
      <w:r w:rsidRPr="00D2204E">
        <w:rPr>
          <w:rFonts w:ascii="Times New Roman" w:eastAsia="Calibri" w:hAnsi="Times New Roman" w:cs="Times New Roman"/>
          <w:sz w:val="24"/>
          <w:szCs w:val="24"/>
        </w:rPr>
        <w:t>. Москва 2016</w:t>
      </w:r>
    </w:p>
    <w:p w:rsidR="00D2204E" w:rsidRPr="00D2204E" w:rsidRDefault="00D2204E" w:rsidP="00D2204E">
      <w:pPr>
        <w:spacing w:after="0"/>
        <w:ind w:left="360"/>
        <w:rPr>
          <w:rFonts w:ascii="Times New Roman" w:eastAsia="Calibri" w:hAnsi="Times New Roman" w:cs="Times New Roman"/>
          <w:sz w:val="24"/>
          <w:szCs w:val="24"/>
        </w:rPr>
      </w:pPr>
      <w:r w:rsidRPr="00D2204E">
        <w:rPr>
          <w:rFonts w:ascii="Times New Roman" w:eastAsia="Calibri" w:hAnsi="Times New Roman" w:cs="Times New Roman"/>
          <w:sz w:val="24"/>
          <w:szCs w:val="24"/>
        </w:rPr>
        <w:t>109. «Конспекты логопедических занятий в подготовительной к школе группе». Москва 2014</w:t>
      </w:r>
    </w:p>
    <w:p w:rsidR="00D2204E" w:rsidRPr="00D2204E" w:rsidRDefault="00D2204E" w:rsidP="00D2204E">
      <w:pPr>
        <w:spacing w:after="0"/>
        <w:ind w:left="360"/>
        <w:rPr>
          <w:rFonts w:ascii="Times New Roman" w:eastAsia="Calibri" w:hAnsi="Times New Roman" w:cs="Times New Roman"/>
          <w:sz w:val="24"/>
          <w:szCs w:val="24"/>
        </w:rPr>
      </w:pPr>
      <w:r w:rsidRPr="00D2204E">
        <w:rPr>
          <w:rFonts w:ascii="Times New Roman" w:eastAsia="Calibri" w:hAnsi="Times New Roman" w:cs="Times New Roman"/>
          <w:sz w:val="24"/>
          <w:szCs w:val="24"/>
        </w:rPr>
        <w:t xml:space="preserve">110. «Конспекты логопедических занятий в старшей группе» </w:t>
      </w:r>
      <w:proofErr w:type="spellStart"/>
      <w:r w:rsidRPr="00D2204E">
        <w:rPr>
          <w:rFonts w:ascii="Times New Roman" w:eastAsia="Calibri" w:hAnsi="Times New Roman" w:cs="Times New Roman"/>
          <w:sz w:val="24"/>
          <w:szCs w:val="24"/>
        </w:rPr>
        <w:t>О.Н.Лиманская</w:t>
      </w:r>
      <w:proofErr w:type="spellEnd"/>
      <w:r w:rsidRPr="00D2204E">
        <w:rPr>
          <w:rFonts w:ascii="Times New Roman" w:eastAsia="Calibri" w:hAnsi="Times New Roman" w:cs="Times New Roman"/>
          <w:sz w:val="24"/>
          <w:szCs w:val="24"/>
        </w:rPr>
        <w:t>. Москва 2014</w:t>
      </w:r>
    </w:p>
    <w:p w:rsidR="00D2204E" w:rsidRPr="00D2204E" w:rsidRDefault="00D2204E" w:rsidP="00D2204E">
      <w:pPr>
        <w:spacing w:after="0"/>
        <w:ind w:left="360"/>
        <w:rPr>
          <w:rFonts w:ascii="Times New Roman" w:eastAsia="Calibri" w:hAnsi="Times New Roman" w:cs="Times New Roman"/>
          <w:sz w:val="24"/>
          <w:szCs w:val="24"/>
        </w:rPr>
      </w:pPr>
      <w:r w:rsidRPr="00D2204E">
        <w:rPr>
          <w:rFonts w:ascii="Times New Roman" w:eastAsia="Calibri" w:hAnsi="Times New Roman" w:cs="Times New Roman"/>
          <w:sz w:val="24"/>
          <w:szCs w:val="24"/>
        </w:rPr>
        <w:t xml:space="preserve">111. «Большой логопедический учебник» </w:t>
      </w:r>
      <w:proofErr w:type="spellStart"/>
      <w:r w:rsidRPr="00D2204E">
        <w:rPr>
          <w:rFonts w:ascii="Times New Roman" w:eastAsia="Calibri" w:hAnsi="Times New Roman" w:cs="Times New Roman"/>
          <w:sz w:val="24"/>
          <w:szCs w:val="24"/>
        </w:rPr>
        <w:t>Е.Косина</w:t>
      </w:r>
      <w:proofErr w:type="spellEnd"/>
      <w:r w:rsidRPr="00D2204E">
        <w:rPr>
          <w:rFonts w:ascii="Times New Roman" w:eastAsia="Calibri" w:hAnsi="Times New Roman" w:cs="Times New Roman"/>
          <w:sz w:val="24"/>
          <w:szCs w:val="24"/>
        </w:rPr>
        <w:t>. Москва 2013</w:t>
      </w:r>
    </w:p>
    <w:p w:rsidR="00D2204E" w:rsidRPr="00D2204E" w:rsidRDefault="00D2204E" w:rsidP="00D2204E">
      <w:pPr>
        <w:spacing w:after="0"/>
        <w:ind w:left="360"/>
        <w:rPr>
          <w:rFonts w:ascii="Times New Roman" w:eastAsia="Calibri" w:hAnsi="Times New Roman" w:cs="Times New Roman"/>
          <w:sz w:val="24"/>
          <w:szCs w:val="24"/>
        </w:rPr>
      </w:pPr>
      <w:r w:rsidRPr="00D2204E">
        <w:rPr>
          <w:rFonts w:ascii="Times New Roman" w:eastAsia="Calibri" w:hAnsi="Times New Roman" w:cs="Times New Roman"/>
          <w:sz w:val="24"/>
          <w:szCs w:val="24"/>
        </w:rPr>
        <w:t xml:space="preserve">112. «Развитие фонематического восприятия и навыков звукового анализа и синтеза в играх и упражнениях» </w:t>
      </w:r>
      <w:proofErr w:type="spellStart"/>
      <w:r w:rsidRPr="00D2204E">
        <w:rPr>
          <w:rFonts w:ascii="Times New Roman" w:eastAsia="Calibri" w:hAnsi="Times New Roman" w:cs="Times New Roman"/>
          <w:sz w:val="24"/>
          <w:szCs w:val="24"/>
        </w:rPr>
        <w:t>С.В.Коноваленко</w:t>
      </w:r>
      <w:proofErr w:type="spellEnd"/>
      <w:r w:rsidRPr="00D2204E">
        <w:rPr>
          <w:rFonts w:ascii="Times New Roman" w:eastAsia="Calibri" w:hAnsi="Times New Roman" w:cs="Times New Roman"/>
          <w:sz w:val="24"/>
          <w:szCs w:val="24"/>
        </w:rPr>
        <w:t xml:space="preserve">, </w:t>
      </w:r>
      <w:proofErr w:type="spellStart"/>
      <w:r w:rsidRPr="00D2204E">
        <w:rPr>
          <w:rFonts w:ascii="Times New Roman" w:eastAsia="Calibri" w:hAnsi="Times New Roman" w:cs="Times New Roman"/>
          <w:sz w:val="24"/>
          <w:szCs w:val="24"/>
        </w:rPr>
        <w:t>М.И.Кременецкая</w:t>
      </w:r>
      <w:proofErr w:type="spellEnd"/>
      <w:r w:rsidRPr="00D2204E">
        <w:rPr>
          <w:rFonts w:ascii="Times New Roman" w:eastAsia="Calibri" w:hAnsi="Times New Roman" w:cs="Times New Roman"/>
          <w:sz w:val="24"/>
          <w:szCs w:val="24"/>
        </w:rPr>
        <w:t>. Москва 2016</w:t>
      </w:r>
    </w:p>
    <w:p w:rsidR="00D2204E" w:rsidRPr="00D2204E" w:rsidRDefault="00D2204E" w:rsidP="00D2204E">
      <w:pPr>
        <w:spacing w:after="0"/>
        <w:ind w:left="360"/>
        <w:rPr>
          <w:rFonts w:ascii="Times New Roman" w:eastAsia="Calibri" w:hAnsi="Times New Roman" w:cs="Times New Roman"/>
          <w:sz w:val="24"/>
          <w:szCs w:val="24"/>
        </w:rPr>
      </w:pPr>
      <w:r w:rsidRPr="00D2204E">
        <w:rPr>
          <w:rFonts w:ascii="Times New Roman" w:eastAsia="Calibri" w:hAnsi="Times New Roman" w:cs="Times New Roman"/>
          <w:sz w:val="24"/>
          <w:szCs w:val="24"/>
        </w:rPr>
        <w:t xml:space="preserve">113. «Фронтальные логопедические занятия в подготовительной группе для детей с ФФН» </w:t>
      </w:r>
      <w:r w:rsidRPr="00D2204E">
        <w:rPr>
          <w:rFonts w:ascii="Times New Roman" w:eastAsia="Calibri" w:hAnsi="Times New Roman" w:cs="Times New Roman"/>
          <w:sz w:val="24"/>
          <w:szCs w:val="24"/>
          <w:lang w:val="en-US"/>
        </w:rPr>
        <w:t>I</w:t>
      </w:r>
      <w:r w:rsidRPr="00D2204E">
        <w:rPr>
          <w:rFonts w:ascii="Times New Roman" w:eastAsia="Calibri" w:hAnsi="Times New Roman" w:cs="Times New Roman"/>
          <w:sz w:val="24"/>
          <w:szCs w:val="24"/>
        </w:rPr>
        <w:t xml:space="preserve"> период </w:t>
      </w:r>
      <w:proofErr w:type="spellStart"/>
      <w:r w:rsidRPr="00D2204E">
        <w:rPr>
          <w:rFonts w:ascii="Times New Roman" w:eastAsia="Calibri" w:hAnsi="Times New Roman" w:cs="Times New Roman"/>
          <w:sz w:val="24"/>
          <w:szCs w:val="24"/>
        </w:rPr>
        <w:t>В.В.Коноваленко</w:t>
      </w:r>
      <w:proofErr w:type="spellEnd"/>
      <w:r w:rsidRPr="00D2204E">
        <w:rPr>
          <w:rFonts w:ascii="Times New Roman" w:eastAsia="Calibri" w:hAnsi="Times New Roman" w:cs="Times New Roman"/>
          <w:sz w:val="24"/>
          <w:szCs w:val="24"/>
        </w:rPr>
        <w:t xml:space="preserve">, </w:t>
      </w:r>
      <w:proofErr w:type="spellStart"/>
      <w:r w:rsidRPr="00D2204E">
        <w:rPr>
          <w:rFonts w:ascii="Times New Roman" w:eastAsia="Calibri" w:hAnsi="Times New Roman" w:cs="Times New Roman"/>
          <w:sz w:val="24"/>
          <w:szCs w:val="24"/>
        </w:rPr>
        <w:t>С.В.Коноваленко</w:t>
      </w:r>
      <w:proofErr w:type="spellEnd"/>
      <w:r w:rsidRPr="00D2204E">
        <w:rPr>
          <w:rFonts w:ascii="Times New Roman" w:eastAsia="Calibri" w:hAnsi="Times New Roman" w:cs="Times New Roman"/>
          <w:sz w:val="24"/>
          <w:szCs w:val="24"/>
        </w:rPr>
        <w:t>.</w:t>
      </w:r>
    </w:p>
    <w:p w:rsidR="00D2204E" w:rsidRPr="00D2204E" w:rsidRDefault="00D2204E" w:rsidP="00D2204E">
      <w:pPr>
        <w:spacing w:after="0"/>
        <w:ind w:left="360"/>
        <w:rPr>
          <w:rFonts w:ascii="Times New Roman" w:eastAsia="Calibri" w:hAnsi="Times New Roman" w:cs="Times New Roman"/>
          <w:sz w:val="24"/>
          <w:szCs w:val="24"/>
        </w:rPr>
      </w:pPr>
      <w:r w:rsidRPr="00D2204E">
        <w:rPr>
          <w:rFonts w:ascii="Times New Roman" w:eastAsia="Calibri" w:hAnsi="Times New Roman" w:cs="Times New Roman"/>
          <w:sz w:val="24"/>
          <w:szCs w:val="24"/>
        </w:rPr>
        <w:t xml:space="preserve">114. .  «Фронтальные логопедические занятия в подготовительной группе для детей с ФФН» </w:t>
      </w:r>
      <w:r w:rsidRPr="00D2204E">
        <w:rPr>
          <w:rFonts w:ascii="Times New Roman" w:eastAsia="Calibri" w:hAnsi="Times New Roman" w:cs="Times New Roman"/>
          <w:sz w:val="24"/>
          <w:szCs w:val="24"/>
          <w:lang w:val="en-US"/>
        </w:rPr>
        <w:t>II</w:t>
      </w:r>
      <w:r w:rsidRPr="00D2204E">
        <w:rPr>
          <w:rFonts w:ascii="Times New Roman" w:eastAsia="Calibri" w:hAnsi="Times New Roman" w:cs="Times New Roman"/>
          <w:sz w:val="24"/>
          <w:szCs w:val="24"/>
        </w:rPr>
        <w:t xml:space="preserve"> период </w:t>
      </w:r>
      <w:proofErr w:type="spellStart"/>
      <w:r w:rsidRPr="00D2204E">
        <w:rPr>
          <w:rFonts w:ascii="Times New Roman" w:eastAsia="Calibri" w:hAnsi="Times New Roman" w:cs="Times New Roman"/>
          <w:sz w:val="24"/>
          <w:szCs w:val="24"/>
        </w:rPr>
        <w:t>В.В.Коноваленко</w:t>
      </w:r>
      <w:proofErr w:type="spellEnd"/>
      <w:r w:rsidRPr="00D2204E">
        <w:rPr>
          <w:rFonts w:ascii="Times New Roman" w:eastAsia="Calibri" w:hAnsi="Times New Roman" w:cs="Times New Roman"/>
          <w:sz w:val="24"/>
          <w:szCs w:val="24"/>
        </w:rPr>
        <w:t xml:space="preserve">, </w:t>
      </w:r>
      <w:proofErr w:type="spellStart"/>
      <w:r w:rsidRPr="00D2204E">
        <w:rPr>
          <w:rFonts w:ascii="Times New Roman" w:eastAsia="Calibri" w:hAnsi="Times New Roman" w:cs="Times New Roman"/>
          <w:sz w:val="24"/>
          <w:szCs w:val="24"/>
        </w:rPr>
        <w:t>С.В.Коноваленко</w:t>
      </w:r>
      <w:proofErr w:type="spellEnd"/>
      <w:r w:rsidRPr="00D2204E">
        <w:rPr>
          <w:rFonts w:ascii="Times New Roman" w:eastAsia="Calibri" w:hAnsi="Times New Roman" w:cs="Times New Roman"/>
          <w:sz w:val="24"/>
          <w:szCs w:val="24"/>
        </w:rPr>
        <w:t>.</w:t>
      </w:r>
    </w:p>
    <w:p w:rsidR="00D2204E" w:rsidRPr="00D2204E" w:rsidRDefault="00D2204E" w:rsidP="00D2204E">
      <w:pPr>
        <w:spacing w:after="0"/>
        <w:ind w:left="360"/>
        <w:rPr>
          <w:rFonts w:ascii="Times New Roman" w:eastAsia="Calibri" w:hAnsi="Times New Roman" w:cs="Times New Roman"/>
          <w:sz w:val="24"/>
          <w:szCs w:val="24"/>
        </w:rPr>
      </w:pPr>
      <w:r w:rsidRPr="00D2204E">
        <w:rPr>
          <w:rFonts w:ascii="Times New Roman" w:eastAsia="Calibri" w:hAnsi="Times New Roman" w:cs="Times New Roman"/>
          <w:sz w:val="24"/>
          <w:szCs w:val="24"/>
        </w:rPr>
        <w:t xml:space="preserve">115.  «Фронтальные логопедические занятия в подготовительной группе для детей с ФФН» </w:t>
      </w:r>
      <w:r w:rsidRPr="00D2204E">
        <w:rPr>
          <w:rFonts w:ascii="Times New Roman" w:eastAsia="Calibri" w:hAnsi="Times New Roman" w:cs="Times New Roman"/>
          <w:sz w:val="24"/>
          <w:szCs w:val="24"/>
          <w:lang w:val="en-US"/>
        </w:rPr>
        <w:t>III</w:t>
      </w:r>
      <w:r w:rsidRPr="00D2204E">
        <w:rPr>
          <w:rFonts w:ascii="Times New Roman" w:eastAsia="Calibri" w:hAnsi="Times New Roman" w:cs="Times New Roman"/>
          <w:sz w:val="24"/>
          <w:szCs w:val="24"/>
        </w:rPr>
        <w:t xml:space="preserve"> период </w:t>
      </w:r>
      <w:proofErr w:type="spellStart"/>
      <w:r w:rsidRPr="00D2204E">
        <w:rPr>
          <w:rFonts w:ascii="Times New Roman" w:eastAsia="Calibri" w:hAnsi="Times New Roman" w:cs="Times New Roman"/>
          <w:sz w:val="24"/>
          <w:szCs w:val="24"/>
        </w:rPr>
        <w:t>В.В.Коноваленко</w:t>
      </w:r>
      <w:proofErr w:type="spellEnd"/>
      <w:r w:rsidRPr="00D2204E">
        <w:rPr>
          <w:rFonts w:ascii="Times New Roman" w:eastAsia="Calibri" w:hAnsi="Times New Roman" w:cs="Times New Roman"/>
          <w:sz w:val="24"/>
          <w:szCs w:val="24"/>
        </w:rPr>
        <w:t xml:space="preserve">, </w:t>
      </w:r>
      <w:proofErr w:type="spellStart"/>
      <w:r w:rsidRPr="00D2204E">
        <w:rPr>
          <w:rFonts w:ascii="Times New Roman" w:eastAsia="Calibri" w:hAnsi="Times New Roman" w:cs="Times New Roman"/>
          <w:sz w:val="24"/>
          <w:szCs w:val="24"/>
        </w:rPr>
        <w:t>С.В.Коноваленко</w:t>
      </w:r>
      <w:proofErr w:type="spellEnd"/>
      <w:r w:rsidRPr="00D2204E">
        <w:rPr>
          <w:rFonts w:ascii="Times New Roman" w:eastAsia="Calibri" w:hAnsi="Times New Roman" w:cs="Times New Roman"/>
          <w:sz w:val="24"/>
          <w:szCs w:val="24"/>
        </w:rPr>
        <w:t>.</w:t>
      </w:r>
    </w:p>
    <w:p w:rsidR="00D2204E" w:rsidRPr="00D2204E" w:rsidRDefault="00D2204E" w:rsidP="00D2204E">
      <w:pPr>
        <w:spacing w:after="0"/>
        <w:ind w:left="360"/>
        <w:rPr>
          <w:rFonts w:ascii="Times New Roman" w:eastAsia="Calibri" w:hAnsi="Times New Roman" w:cs="Times New Roman"/>
          <w:sz w:val="24"/>
          <w:szCs w:val="24"/>
        </w:rPr>
      </w:pPr>
      <w:r w:rsidRPr="00D2204E">
        <w:rPr>
          <w:rFonts w:ascii="Times New Roman" w:eastAsia="Calibri" w:hAnsi="Times New Roman" w:cs="Times New Roman"/>
          <w:sz w:val="24"/>
          <w:szCs w:val="24"/>
        </w:rPr>
        <w:t xml:space="preserve">116. «Букварь» </w:t>
      </w:r>
      <w:proofErr w:type="spellStart"/>
      <w:r w:rsidRPr="00D2204E">
        <w:rPr>
          <w:rFonts w:ascii="Times New Roman" w:eastAsia="Calibri" w:hAnsi="Times New Roman" w:cs="Times New Roman"/>
          <w:sz w:val="24"/>
          <w:szCs w:val="24"/>
        </w:rPr>
        <w:t>Н.С.Жукова</w:t>
      </w:r>
      <w:proofErr w:type="spellEnd"/>
      <w:r w:rsidRPr="00D2204E">
        <w:rPr>
          <w:rFonts w:ascii="Times New Roman" w:eastAsia="Calibri" w:hAnsi="Times New Roman" w:cs="Times New Roman"/>
          <w:sz w:val="24"/>
          <w:szCs w:val="24"/>
        </w:rPr>
        <w:t>. Москва 2014</w:t>
      </w:r>
    </w:p>
    <w:p w:rsidR="00D2204E" w:rsidRPr="00D2204E" w:rsidRDefault="00D2204E" w:rsidP="00D2204E">
      <w:pPr>
        <w:spacing w:after="0"/>
        <w:ind w:left="360"/>
        <w:rPr>
          <w:rFonts w:ascii="Times New Roman" w:eastAsia="Calibri" w:hAnsi="Times New Roman" w:cs="Times New Roman"/>
          <w:sz w:val="24"/>
          <w:szCs w:val="24"/>
        </w:rPr>
      </w:pPr>
      <w:r w:rsidRPr="00D2204E">
        <w:rPr>
          <w:rFonts w:ascii="Times New Roman" w:eastAsia="Calibri" w:hAnsi="Times New Roman" w:cs="Times New Roman"/>
          <w:sz w:val="24"/>
          <w:szCs w:val="24"/>
        </w:rPr>
        <w:t xml:space="preserve">117. «Логопедический букварь» </w:t>
      </w:r>
      <w:proofErr w:type="spellStart"/>
      <w:r w:rsidRPr="00D2204E">
        <w:rPr>
          <w:rFonts w:ascii="Times New Roman" w:eastAsia="Calibri" w:hAnsi="Times New Roman" w:cs="Times New Roman"/>
          <w:sz w:val="24"/>
          <w:szCs w:val="24"/>
        </w:rPr>
        <w:t>И.Сухомлинова</w:t>
      </w:r>
      <w:proofErr w:type="spellEnd"/>
      <w:r w:rsidRPr="00D2204E">
        <w:rPr>
          <w:rFonts w:ascii="Times New Roman" w:eastAsia="Calibri" w:hAnsi="Times New Roman" w:cs="Times New Roman"/>
          <w:sz w:val="24"/>
          <w:szCs w:val="24"/>
        </w:rPr>
        <w:t>. Белгород 2014</w:t>
      </w:r>
    </w:p>
    <w:p w:rsidR="00D2204E" w:rsidRPr="00D2204E" w:rsidRDefault="00D2204E" w:rsidP="00D2204E">
      <w:pPr>
        <w:spacing w:after="0"/>
        <w:ind w:left="360"/>
        <w:rPr>
          <w:rFonts w:ascii="Times New Roman" w:eastAsia="Calibri" w:hAnsi="Times New Roman" w:cs="Times New Roman"/>
          <w:sz w:val="24"/>
          <w:szCs w:val="24"/>
        </w:rPr>
      </w:pPr>
      <w:r w:rsidRPr="00D2204E">
        <w:rPr>
          <w:rFonts w:ascii="Times New Roman" w:eastAsia="Calibri" w:hAnsi="Times New Roman" w:cs="Times New Roman"/>
          <w:sz w:val="24"/>
          <w:szCs w:val="24"/>
        </w:rPr>
        <w:t xml:space="preserve">118. «Логопедические домашние задания для детей 5-7 лет с ОНР» Альбом №1 Н.Э. </w:t>
      </w:r>
      <w:proofErr w:type="spellStart"/>
      <w:r w:rsidRPr="00D2204E">
        <w:rPr>
          <w:rFonts w:ascii="Times New Roman" w:eastAsia="Calibri" w:hAnsi="Times New Roman" w:cs="Times New Roman"/>
          <w:sz w:val="24"/>
          <w:szCs w:val="24"/>
        </w:rPr>
        <w:t>Теремкова</w:t>
      </w:r>
      <w:proofErr w:type="spellEnd"/>
    </w:p>
    <w:p w:rsidR="00D2204E" w:rsidRPr="00D2204E" w:rsidRDefault="00D2204E" w:rsidP="00D2204E">
      <w:pPr>
        <w:spacing w:after="0"/>
        <w:ind w:left="360"/>
        <w:rPr>
          <w:rFonts w:ascii="Times New Roman" w:eastAsia="Calibri" w:hAnsi="Times New Roman" w:cs="Times New Roman"/>
          <w:sz w:val="24"/>
          <w:szCs w:val="24"/>
        </w:rPr>
      </w:pPr>
      <w:r w:rsidRPr="00D2204E">
        <w:rPr>
          <w:rFonts w:ascii="Times New Roman" w:eastAsia="Calibri" w:hAnsi="Times New Roman" w:cs="Times New Roman"/>
          <w:sz w:val="24"/>
          <w:szCs w:val="24"/>
        </w:rPr>
        <w:t xml:space="preserve">119. «Логопедические домашние задания для детей 5-7 лет с ОНР» Альбом №2 Н.Э. </w:t>
      </w:r>
      <w:proofErr w:type="spellStart"/>
      <w:r w:rsidRPr="00D2204E">
        <w:rPr>
          <w:rFonts w:ascii="Times New Roman" w:eastAsia="Calibri" w:hAnsi="Times New Roman" w:cs="Times New Roman"/>
          <w:sz w:val="24"/>
          <w:szCs w:val="24"/>
        </w:rPr>
        <w:t>Теремкова</w:t>
      </w:r>
      <w:proofErr w:type="spellEnd"/>
    </w:p>
    <w:p w:rsidR="00D2204E" w:rsidRPr="00D2204E" w:rsidRDefault="00D2204E" w:rsidP="00D2204E">
      <w:pPr>
        <w:spacing w:after="0"/>
        <w:ind w:left="360"/>
        <w:rPr>
          <w:rFonts w:ascii="Times New Roman" w:eastAsia="Calibri" w:hAnsi="Times New Roman" w:cs="Times New Roman"/>
          <w:sz w:val="24"/>
          <w:szCs w:val="24"/>
        </w:rPr>
      </w:pPr>
      <w:r w:rsidRPr="00D2204E">
        <w:rPr>
          <w:rFonts w:ascii="Times New Roman" w:eastAsia="Calibri" w:hAnsi="Times New Roman" w:cs="Times New Roman"/>
          <w:sz w:val="24"/>
          <w:szCs w:val="24"/>
        </w:rPr>
        <w:t xml:space="preserve">120.«Логопедические домашние задания для детей 5-7 лет с ОНР» Альбом №3  Н.Э. </w:t>
      </w:r>
      <w:proofErr w:type="spellStart"/>
      <w:r w:rsidRPr="00D2204E">
        <w:rPr>
          <w:rFonts w:ascii="Times New Roman" w:eastAsia="Calibri" w:hAnsi="Times New Roman" w:cs="Times New Roman"/>
          <w:sz w:val="24"/>
          <w:szCs w:val="24"/>
        </w:rPr>
        <w:t>Теремкова</w:t>
      </w:r>
      <w:proofErr w:type="spellEnd"/>
    </w:p>
    <w:p w:rsidR="00D2204E" w:rsidRPr="00D2204E" w:rsidRDefault="00D2204E" w:rsidP="00D2204E">
      <w:pPr>
        <w:spacing w:after="0"/>
        <w:ind w:left="360"/>
        <w:rPr>
          <w:rFonts w:ascii="Times New Roman" w:eastAsia="Calibri" w:hAnsi="Times New Roman" w:cs="Times New Roman"/>
          <w:sz w:val="24"/>
          <w:szCs w:val="24"/>
        </w:rPr>
      </w:pPr>
      <w:r w:rsidRPr="00D2204E">
        <w:rPr>
          <w:rFonts w:ascii="Times New Roman" w:eastAsia="Calibri" w:hAnsi="Times New Roman" w:cs="Times New Roman"/>
          <w:sz w:val="24"/>
          <w:szCs w:val="24"/>
        </w:rPr>
        <w:t xml:space="preserve">121. «Логопедические домашние задания для детей 5-7 лет с ОНР» Альбом №4 Н.Э. </w:t>
      </w:r>
      <w:proofErr w:type="spellStart"/>
      <w:r w:rsidRPr="00D2204E">
        <w:rPr>
          <w:rFonts w:ascii="Times New Roman" w:eastAsia="Calibri" w:hAnsi="Times New Roman" w:cs="Times New Roman"/>
          <w:sz w:val="24"/>
          <w:szCs w:val="24"/>
        </w:rPr>
        <w:t>Теремкова</w:t>
      </w:r>
      <w:proofErr w:type="spellEnd"/>
      <w:r w:rsidRPr="00D2204E">
        <w:rPr>
          <w:rFonts w:ascii="Times New Roman" w:eastAsia="Calibri" w:hAnsi="Times New Roman" w:cs="Times New Roman"/>
          <w:sz w:val="24"/>
          <w:szCs w:val="24"/>
        </w:rPr>
        <w:t xml:space="preserve">. Москва  </w:t>
      </w:r>
    </w:p>
    <w:p w:rsidR="00D2204E" w:rsidRPr="00D2204E" w:rsidRDefault="00D2204E" w:rsidP="00D2204E">
      <w:pPr>
        <w:spacing w:after="0"/>
        <w:ind w:left="360"/>
        <w:rPr>
          <w:rFonts w:ascii="Times New Roman" w:eastAsia="Calibri" w:hAnsi="Times New Roman" w:cs="Times New Roman"/>
          <w:sz w:val="24"/>
          <w:szCs w:val="24"/>
        </w:rPr>
      </w:pPr>
      <w:r w:rsidRPr="00D2204E">
        <w:rPr>
          <w:rFonts w:ascii="Times New Roman" w:eastAsia="Calibri" w:hAnsi="Times New Roman" w:cs="Times New Roman"/>
          <w:sz w:val="24"/>
          <w:szCs w:val="24"/>
        </w:rPr>
        <w:t>122. «100 логопедических упражнений»  А.С. Матвеева. Москва 2017</w:t>
      </w:r>
    </w:p>
    <w:p w:rsidR="00D2204E" w:rsidRPr="00D2204E" w:rsidRDefault="00D2204E" w:rsidP="00D2204E">
      <w:pPr>
        <w:spacing w:after="0"/>
        <w:ind w:left="360"/>
        <w:rPr>
          <w:rFonts w:ascii="Times New Roman" w:eastAsia="Calibri" w:hAnsi="Times New Roman" w:cs="Times New Roman"/>
          <w:sz w:val="24"/>
          <w:szCs w:val="24"/>
        </w:rPr>
      </w:pPr>
      <w:r w:rsidRPr="00D2204E">
        <w:rPr>
          <w:rFonts w:ascii="Times New Roman" w:eastAsia="Calibri" w:hAnsi="Times New Roman" w:cs="Times New Roman"/>
          <w:sz w:val="24"/>
          <w:szCs w:val="24"/>
        </w:rPr>
        <w:t>123. «Обогащаем словарный запас» рабочая тетрадь Т.А. Ткаченко г. Екатеринбург 2017</w:t>
      </w:r>
    </w:p>
    <w:p w:rsidR="00D2204E" w:rsidRPr="00D2204E" w:rsidRDefault="00D2204E" w:rsidP="00D2204E">
      <w:pPr>
        <w:spacing w:after="0"/>
        <w:ind w:left="360"/>
        <w:rPr>
          <w:rFonts w:ascii="Times New Roman" w:eastAsia="Calibri" w:hAnsi="Times New Roman" w:cs="Times New Roman"/>
          <w:sz w:val="24"/>
          <w:szCs w:val="24"/>
        </w:rPr>
      </w:pPr>
      <w:r w:rsidRPr="00D2204E">
        <w:rPr>
          <w:rFonts w:ascii="Times New Roman" w:eastAsia="Calibri" w:hAnsi="Times New Roman" w:cs="Times New Roman"/>
          <w:sz w:val="24"/>
          <w:szCs w:val="24"/>
        </w:rPr>
        <w:lastRenderedPageBreak/>
        <w:t xml:space="preserve">124.  « День рождения </w:t>
      </w:r>
      <w:proofErr w:type="gramStart"/>
      <w:r w:rsidRPr="00D2204E">
        <w:rPr>
          <w:rFonts w:ascii="Times New Roman" w:eastAsia="Calibri" w:hAnsi="Times New Roman" w:cs="Times New Roman"/>
          <w:sz w:val="24"/>
          <w:szCs w:val="24"/>
        </w:rPr>
        <w:t>Р</w:t>
      </w:r>
      <w:proofErr w:type="gramEnd"/>
      <w:r w:rsidRPr="00D2204E">
        <w:rPr>
          <w:rFonts w:ascii="Times New Roman" w:eastAsia="Calibri" w:hAnsi="Times New Roman" w:cs="Times New Roman"/>
          <w:sz w:val="24"/>
          <w:szCs w:val="24"/>
        </w:rPr>
        <w:t xml:space="preserve">» логопедические игры И.В. </w:t>
      </w:r>
      <w:proofErr w:type="spellStart"/>
      <w:r w:rsidRPr="00D2204E">
        <w:rPr>
          <w:rFonts w:ascii="Times New Roman" w:eastAsia="Calibri" w:hAnsi="Times New Roman" w:cs="Times New Roman"/>
          <w:sz w:val="24"/>
          <w:szCs w:val="24"/>
        </w:rPr>
        <w:t>Баскакина</w:t>
      </w:r>
      <w:proofErr w:type="spellEnd"/>
      <w:r w:rsidRPr="00D2204E">
        <w:rPr>
          <w:rFonts w:ascii="Times New Roman" w:eastAsia="Calibri" w:hAnsi="Times New Roman" w:cs="Times New Roman"/>
          <w:sz w:val="24"/>
          <w:szCs w:val="24"/>
        </w:rPr>
        <w:t xml:space="preserve">, М.И. </w:t>
      </w:r>
      <w:proofErr w:type="spellStart"/>
      <w:r w:rsidRPr="00D2204E">
        <w:rPr>
          <w:rFonts w:ascii="Times New Roman" w:eastAsia="Calibri" w:hAnsi="Times New Roman" w:cs="Times New Roman"/>
          <w:sz w:val="24"/>
          <w:szCs w:val="24"/>
        </w:rPr>
        <w:t>Лынская</w:t>
      </w:r>
      <w:proofErr w:type="spellEnd"/>
      <w:r w:rsidRPr="00D2204E">
        <w:rPr>
          <w:rFonts w:ascii="Times New Roman" w:eastAsia="Calibri" w:hAnsi="Times New Roman" w:cs="Times New Roman"/>
          <w:sz w:val="24"/>
          <w:szCs w:val="24"/>
        </w:rPr>
        <w:t>. Москва 2017</w:t>
      </w:r>
    </w:p>
    <w:p w:rsidR="00D2204E" w:rsidRPr="00D2204E" w:rsidRDefault="00D2204E" w:rsidP="00D2204E">
      <w:pPr>
        <w:spacing w:after="0"/>
        <w:ind w:left="360"/>
        <w:rPr>
          <w:rFonts w:ascii="Times New Roman" w:eastAsia="Calibri" w:hAnsi="Times New Roman" w:cs="Times New Roman"/>
          <w:sz w:val="24"/>
          <w:szCs w:val="24"/>
        </w:rPr>
      </w:pPr>
      <w:r w:rsidRPr="00D2204E">
        <w:rPr>
          <w:rFonts w:ascii="Times New Roman" w:eastAsia="Calibri" w:hAnsi="Times New Roman" w:cs="Times New Roman"/>
          <w:sz w:val="24"/>
          <w:szCs w:val="24"/>
        </w:rPr>
        <w:t>125. «Коррекция звукопроизношения у детей» Речевой материал. А.Ф. Рыбина</w:t>
      </w:r>
      <w:proofErr w:type="gramStart"/>
      <w:r w:rsidRPr="00D2204E">
        <w:rPr>
          <w:rFonts w:ascii="Times New Roman" w:eastAsia="Calibri" w:hAnsi="Times New Roman" w:cs="Times New Roman"/>
          <w:sz w:val="24"/>
          <w:szCs w:val="24"/>
        </w:rPr>
        <w:t xml:space="preserve"> .</w:t>
      </w:r>
      <w:proofErr w:type="gramEnd"/>
      <w:r w:rsidRPr="00D2204E">
        <w:rPr>
          <w:rFonts w:ascii="Times New Roman" w:eastAsia="Calibri" w:hAnsi="Times New Roman" w:cs="Times New Roman"/>
          <w:sz w:val="24"/>
          <w:szCs w:val="24"/>
        </w:rPr>
        <w:t xml:space="preserve"> Волгоград </w:t>
      </w:r>
    </w:p>
    <w:p w:rsidR="00D2204E" w:rsidRPr="00D2204E" w:rsidRDefault="00D2204E" w:rsidP="00D2204E">
      <w:pPr>
        <w:spacing w:after="0"/>
        <w:ind w:left="360"/>
        <w:rPr>
          <w:rFonts w:ascii="Times New Roman" w:eastAsia="Calibri" w:hAnsi="Times New Roman" w:cs="Times New Roman"/>
          <w:sz w:val="24"/>
          <w:szCs w:val="24"/>
        </w:rPr>
      </w:pPr>
      <w:r w:rsidRPr="00D2204E">
        <w:rPr>
          <w:rFonts w:ascii="Times New Roman" w:eastAsia="Calibri" w:hAnsi="Times New Roman" w:cs="Times New Roman"/>
          <w:sz w:val="24"/>
          <w:szCs w:val="24"/>
        </w:rPr>
        <w:t xml:space="preserve">126. «1000 упражнений для развития речи»  В.Г. </w:t>
      </w:r>
      <w:proofErr w:type="spellStart"/>
      <w:r w:rsidRPr="00D2204E">
        <w:rPr>
          <w:rFonts w:ascii="Times New Roman" w:eastAsia="Calibri" w:hAnsi="Times New Roman" w:cs="Times New Roman"/>
          <w:sz w:val="24"/>
          <w:szCs w:val="24"/>
        </w:rPr>
        <w:t>Дмиртиева</w:t>
      </w:r>
      <w:proofErr w:type="spellEnd"/>
      <w:r w:rsidRPr="00D2204E">
        <w:rPr>
          <w:rFonts w:ascii="Times New Roman" w:eastAsia="Calibri" w:hAnsi="Times New Roman" w:cs="Times New Roman"/>
          <w:sz w:val="24"/>
          <w:szCs w:val="24"/>
        </w:rPr>
        <w:t xml:space="preserve"> Москва 2018</w:t>
      </w:r>
    </w:p>
    <w:p w:rsidR="00D2204E" w:rsidRPr="00D2204E" w:rsidRDefault="00D2204E" w:rsidP="00D2204E">
      <w:pPr>
        <w:spacing w:after="0"/>
        <w:ind w:left="360"/>
        <w:rPr>
          <w:rFonts w:ascii="Times New Roman" w:eastAsia="Calibri" w:hAnsi="Times New Roman" w:cs="Times New Roman"/>
          <w:sz w:val="24"/>
          <w:szCs w:val="24"/>
        </w:rPr>
      </w:pPr>
      <w:r w:rsidRPr="00D2204E">
        <w:rPr>
          <w:rFonts w:ascii="Times New Roman" w:eastAsia="Calibri" w:hAnsi="Times New Roman" w:cs="Times New Roman"/>
          <w:sz w:val="24"/>
          <w:szCs w:val="24"/>
        </w:rPr>
        <w:t>127. «Формирование произносительных навыков у учащихся с нарушениями интеллектуального развития» Р.А. Юрова Москва 2005</w:t>
      </w:r>
    </w:p>
    <w:p w:rsidR="00D2204E" w:rsidRPr="00D2204E" w:rsidRDefault="00D2204E" w:rsidP="00D2204E">
      <w:pPr>
        <w:spacing w:after="0"/>
        <w:ind w:left="360"/>
        <w:rPr>
          <w:rFonts w:ascii="Times New Roman" w:eastAsia="Calibri" w:hAnsi="Times New Roman" w:cs="Times New Roman"/>
          <w:sz w:val="24"/>
          <w:szCs w:val="24"/>
        </w:rPr>
      </w:pPr>
      <w:r w:rsidRPr="00D2204E">
        <w:rPr>
          <w:rFonts w:ascii="Times New Roman" w:eastAsia="Calibri" w:hAnsi="Times New Roman" w:cs="Times New Roman"/>
          <w:sz w:val="24"/>
          <w:szCs w:val="24"/>
        </w:rPr>
        <w:t>128. «Индивидуально-подгрупповая работа по коррекции звукопроизношения» В.В. Коноваленко, С.В. Коноваленко. Москва 2016</w:t>
      </w:r>
    </w:p>
    <w:p w:rsidR="00D2204E" w:rsidRPr="00D2204E" w:rsidRDefault="00D2204E" w:rsidP="00D2204E">
      <w:pPr>
        <w:spacing w:after="0"/>
        <w:ind w:left="360"/>
        <w:rPr>
          <w:rFonts w:ascii="Times New Roman" w:eastAsia="Calibri" w:hAnsi="Times New Roman" w:cs="Times New Roman"/>
          <w:sz w:val="24"/>
          <w:szCs w:val="24"/>
        </w:rPr>
      </w:pPr>
      <w:r w:rsidRPr="00D2204E">
        <w:rPr>
          <w:rFonts w:ascii="Times New Roman" w:eastAsia="Calibri" w:hAnsi="Times New Roman" w:cs="Times New Roman"/>
          <w:sz w:val="24"/>
          <w:szCs w:val="24"/>
        </w:rPr>
        <w:t>129. «Ознакомление дошкольников с литературой и развитие речи» О.С. Ушакова Москва 2015</w:t>
      </w:r>
    </w:p>
    <w:p w:rsidR="00D2204E" w:rsidRPr="00D2204E" w:rsidRDefault="00D2204E" w:rsidP="00D2204E">
      <w:pPr>
        <w:spacing w:after="0"/>
        <w:ind w:left="360"/>
        <w:rPr>
          <w:rFonts w:ascii="Times New Roman" w:eastAsia="Calibri" w:hAnsi="Times New Roman" w:cs="Times New Roman"/>
          <w:sz w:val="24"/>
          <w:szCs w:val="24"/>
        </w:rPr>
      </w:pPr>
      <w:r w:rsidRPr="00D2204E">
        <w:rPr>
          <w:rFonts w:ascii="Times New Roman" w:eastAsia="Calibri" w:hAnsi="Times New Roman" w:cs="Times New Roman"/>
          <w:sz w:val="24"/>
          <w:szCs w:val="24"/>
        </w:rPr>
        <w:t>130. «</w:t>
      </w:r>
      <w:proofErr w:type="spellStart"/>
      <w:r w:rsidRPr="00D2204E">
        <w:rPr>
          <w:rFonts w:ascii="Times New Roman" w:eastAsia="Calibri" w:hAnsi="Times New Roman" w:cs="Times New Roman"/>
          <w:sz w:val="24"/>
          <w:szCs w:val="24"/>
        </w:rPr>
        <w:t>АБВГДейка</w:t>
      </w:r>
      <w:proofErr w:type="spellEnd"/>
      <w:r w:rsidRPr="00D2204E">
        <w:rPr>
          <w:rFonts w:ascii="Times New Roman" w:eastAsia="Calibri" w:hAnsi="Times New Roman" w:cs="Times New Roman"/>
          <w:sz w:val="24"/>
          <w:szCs w:val="24"/>
        </w:rPr>
        <w:t xml:space="preserve">» комплексная программа подготовки детей к школе.  Т.В. Калинина. Волгоград </w:t>
      </w:r>
    </w:p>
    <w:p w:rsidR="00D2204E" w:rsidRPr="00D2204E" w:rsidRDefault="00D2204E" w:rsidP="00D2204E">
      <w:pPr>
        <w:spacing w:after="0"/>
        <w:ind w:left="360"/>
        <w:rPr>
          <w:rFonts w:ascii="Times New Roman" w:eastAsia="Calibri" w:hAnsi="Times New Roman" w:cs="Times New Roman"/>
          <w:sz w:val="24"/>
          <w:szCs w:val="24"/>
        </w:rPr>
      </w:pPr>
      <w:r w:rsidRPr="00D2204E">
        <w:rPr>
          <w:rFonts w:ascii="Times New Roman" w:eastAsia="Calibri" w:hAnsi="Times New Roman" w:cs="Times New Roman"/>
          <w:sz w:val="24"/>
          <w:szCs w:val="24"/>
        </w:rPr>
        <w:t xml:space="preserve">131. «Развитие монологической речи детей  6-7лет» </w:t>
      </w:r>
      <w:proofErr w:type="spellStart"/>
      <w:r w:rsidRPr="00D2204E">
        <w:rPr>
          <w:rFonts w:ascii="Times New Roman" w:eastAsia="Calibri" w:hAnsi="Times New Roman" w:cs="Times New Roman"/>
          <w:sz w:val="24"/>
          <w:szCs w:val="24"/>
        </w:rPr>
        <w:t>А.А.Гуськова</w:t>
      </w:r>
      <w:proofErr w:type="spellEnd"/>
      <w:r w:rsidRPr="00D2204E">
        <w:rPr>
          <w:rFonts w:ascii="Times New Roman" w:eastAsia="Calibri" w:hAnsi="Times New Roman" w:cs="Times New Roman"/>
          <w:sz w:val="24"/>
          <w:szCs w:val="24"/>
        </w:rPr>
        <w:t>.</w:t>
      </w:r>
    </w:p>
    <w:p w:rsidR="00D2204E" w:rsidRPr="00D2204E" w:rsidRDefault="00D2204E" w:rsidP="00D2204E">
      <w:pPr>
        <w:spacing w:after="0"/>
        <w:ind w:left="360"/>
        <w:rPr>
          <w:rFonts w:ascii="Times New Roman" w:eastAsia="Calibri" w:hAnsi="Times New Roman" w:cs="Times New Roman"/>
          <w:sz w:val="24"/>
          <w:szCs w:val="24"/>
        </w:rPr>
      </w:pPr>
      <w:r w:rsidRPr="00D2204E">
        <w:rPr>
          <w:rFonts w:ascii="Times New Roman" w:eastAsia="Calibri" w:hAnsi="Times New Roman" w:cs="Times New Roman"/>
          <w:sz w:val="24"/>
          <w:szCs w:val="24"/>
        </w:rPr>
        <w:t xml:space="preserve">132.»Дизартрия» Л.И. Белякова, </w:t>
      </w:r>
      <w:proofErr w:type="spellStart"/>
      <w:r w:rsidRPr="00D2204E">
        <w:rPr>
          <w:rFonts w:ascii="Times New Roman" w:eastAsia="Calibri" w:hAnsi="Times New Roman" w:cs="Times New Roman"/>
          <w:sz w:val="24"/>
          <w:szCs w:val="24"/>
        </w:rPr>
        <w:t>Н.Н.Волоскова</w:t>
      </w:r>
      <w:proofErr w:type="spellEnd"/>
      <w:r w:rsidRPr="00D2204E">
        <w:rPr>
          <w:rFonts w:ascii="Times New Roman" w:eastAsia="Calibri" w:hAnsi="Times New Roman" w:cs="Times New Roman"/>
          <w:sz w:val="24"/>
          <w:szCs w:val="24"/>
        </w:rPr>
        <w:t>. Москва 2009.</w:t>
      </w:r>
    </w:p>
    <w:p w:rsidR="00D2204E" w:rsidRPr="00D2204E" w:rsidRDefault="00D2204E" w:rsidP="00D2204E">
      <w:pPr>
        <w:spacing w:after="0"/>
        <w:ind w:left="360"/>
        <w:rPr>
          <w:rFonts w:ascii="Times New Roman" w:eastAsia="Calibri" w:hAnsi="Times New Roman" w:cs="Times New Roman"/>
          <w:sz w:val="24"/>
          <w:szCs w:val="24"/>
        </w:rPr>
      </w:pPr>
      <w:r w:rsidRPr="00D2204E">
        <w:rPr>
          <w:rFonts w:ascii="Times New Roman" w:eastAsia="Calibri" w:hAnsi="Times New Roman" w:cs="Times New Roman"/>
          <w:sz w:val="24"/>
          <w:szCs w:val="24"/>
        </w:rPr>
        <w:t xml:space="preserve">133.» «Приключения Л» </w:t>
      </w:r>
      <w:proofErr w:type="spellStart"/>
      <w:r w:rsidRPr="00D2204E">
        <w:rPr>
          <w:rFonts w:ascii="Times New Roman" w:eastAsia="Calibri" w:hAnsi="Times New Roman" w:cs="Times New Roman"/>
          <w:sz w:val="24"/>
          <w:szCs w:val="24"/>
        </w:rPr>
        <w:t>И.В.Баскакина</w:t>
      </w:r>
      <w:proofErr w:type="spellEnd"/>
      <w:r w:rsidRPr="00D2204E">
        <w:rPr>
          <w:rFonts w:ascii="Times New Roman" w:eastAsia="Calibri" w:hAnsi="Times New Roman" w:cs="Times New Roman"/>
          <w:sz w:val="24"/>
          <w:szCs w:val="24"/>
        </w:rPr>
        <w:t xml:space="preserve">, М.И. </w:t>
      </w:r>
      <w:proofErr w:type="spellStart"/>
      <w:r w:rsidRPr="00D2204E">
        <w:rPr>
          <w:rFonts w:ascii="Times New Roman" w:eastAsia="Calibri" w:hAnsi="Times New Roman" w:cs="Times New Roman"/>
          <w:sz w:val="24"/>
          <w:szCs w:val="24"/>
        </w:rPr>
        <w:t>Лынская</w:t>
      </w:r>
      <w:proofErr w:type="spellEnd"/>
      <w:r w:rsidRPr="00D2204E">
        <w:rPr>
          <w:rFonts w:ascii="Times New Roman" w:eastAsia="Calibri" w:hAnsi="Times New Roman" w:cs="Times New Roman"/>
          <w:sz w:val="24"/>
          <w:szCs w:val="24"/>
        </w:rPr>
        <w:t xml:space="preserve">  Москва 2017.</w:t>
      </w:r>
    </w:p>
    <w:p w:rsidR="00D2204E" w:rsidRPr="00D2204E" w:rsidRDefault="00D2204E" w:rsidP="00D2204E">
      <w:pPr>
        <w:spacing w:after="0"/>
        <w:ind w:left="360"/>
        <w:rPr>
          <w:rFonts w:ascii="Times New Roman" w:eastAsia="Calibri" w:hAnsi="Times New Roman" w:cs="Times New Roman"/>
          <w:sz w:val="24"/>
          <w:szCs w:val="24"/>
        </w:rPr>
      </w:pPr>
      <w:r w:rsidRPr="00D2204E">
        <w:rPr>
          <w:rFonts w:ascii="Times New Roman" w:eastAsia="Calibri" w:hAnsi="Times New Roman" w:cs="Times New Roman"/>
          <w:sz w:val="24"/>
          <w:szCs w:val="24"/>
        </w:rPr>
        <w:t>134. «Изучаем грамоту» часть 1 тетрадь с заданиями для развития детей.</w:t>
      </w:r>
    </w:p>
    <w:p w:rsidR="00D2204E" w:rsidRPr="00D2204E" w:rsidRDefault="00D2204E" w:rsidP="00D2204E">
      <w:pPr>
        <w:spacing w:after="0"/>
        <w:ind w:left="360"/>
        <w:rPr>
          <w:rFonts w:ascii="Times New Roman" w:eastAsia="Calibri" w:hAnsi="Times New Roman" w:cs="Times New Roman"/>
          <w:sz w:val="24"/>
          <w:szCs w:val="24"/>
        </w:rPr>
      </w:pPr>
      <w:r w:rsidRPr="00D2204E">
        <w:rPr>
          <w:rFonts w:ascii="Times New Roman" w:eastAsia="Calibri" w:hAnsi="Times New Roman" w:cs="Times New Roman"/>
          <w:sz w:val="24"/>
          <w:szCs w:val="24"/>
        </w:rPr>
        <w:t>135.  «Изучаем грамоту» часть 2 тетрадь с заданиями для развития детей.</w:t>
      </w:r>
    </w:p>
    <w:p w:rsidR="00D2204E" w:rsidRPr="00D2204E" w:rsidRDefault="00D2204E" w:rsidP="00D2204E">
      <w:pPr>
        <w:spacing w:after="0"/>
        <w:ind w:left="360"/>
        <w:rPr>
          <w:rFonts w:ascii="Times New Roman" w:eastAsia="Calibri" w:hAnsi="Times New Roman" w:cs="Times New Roman"/>
          <w:sz w:val="24"/>
          <w:szCs w:val="24"/>
        </w:rPr>
      </w:pPr>
      <w:r w:rsidRPr="00D2204E">
        <w:rPr>
          <w:rFonts w:ascii="Times New Roman" w:eastAsia="Calibri" w:hAnsi="Times New Roman" w:cs="Times New Roman"/>
          <w:sz w:val="24"/>
          <w:szCs w:val="24"/>
        </w:rPr>
        <w:t xml:space="preserve">136.  « Развиваем навыки чтения и грамотного письма» часть 1 рабочая тетрадь. Елена </w:t>
      </w:r>
      <w:proofErr w:type="spellStart"/>
      <w:r w:rsidRPr="00D2204E">
        <w:rPr>
          <w:rFonts w:ascii="Times New Roman" w:eastAsia="Calibri" w:hAnsi="Times New Roman" w:cs="Times New Roman"/>
          <w:sz w:val="24"/>
          <w:szCs w:val="24"/>
        </w:rPr>
        <w:t>Бортникова</w:t>
      </w:r>
      <w:proofErr w:type="spellEnd"/>
      <w:r w:rsidRPr="00D2204E">
        <w:rPr>
          <w:rFonts w:ascii="Times New Roman" w:eastAsia="Calibri" w:hAnsi="Times New Roman" w:cs="Times New Roman"/>
          <w:sz w:val="24"/>
          <w:szCs w:val="24"/>
        </w:rPr>
        <w:t>. Екатеринбург 2017</w:t>
      </w:r>
    </w:p>
    <w:p w:rsidR="00D2204E" w:rsidRPr="00D2204E" w:rsidRDefault="00D2204E" w:rsidP="00D2204E">
      <w:pPr>
        <w:spacing w:after="0"/>
        <w:ind w:left="360"/>
        <w:rPr>
          <w:rFonts w:ascii="Times New Roman" w:eastAsia="Calibri" w:hAnsi="Times New Roman" w:cs="Arial Unicode MS"/>
          <w:sz w:val="23"/>
          <w:szCs w:val="23"/>
          <w:shd w:val="clear" w:color="auto" w:fill="FFFFFF"/>
        </w:rPr>
      </w:pPr>
      <w:r w:rsidRPr="00D2204E">
        <w:rPr>
          <w:rFonts w:ascii="Times New Roman" w:eastAsia="Calibri" w:hAnsi="Times New Roman" w:cs="Times New Roman"/>
          <w:sz w:val="24"/>
          <w:szCs w:val="24"/>
        </w:rPr>
        <w:t xml:space="preserve">137. « Развиваем навыки чтения и грамотного письма» часть 2 рабочая тетрадь.  Елена </w:t>
      </w:r>
      <w:proofErr w:type="spellStart"/>
      <w:r w:rsidRPr="00D2204E">
        <w:rPr>
          <w:rFonts w:ascii="Times New Roman" w:eastAsia="Calibri" w:hAnsi="Times New Roman" w:cs="Times New Roman"/>
          <w:sz w:val="24"/>
          <w:szCs w:val="24"/>
        </w:rPr>
        <w:t>Бортникова</w:t>
      </w:r>
      <w:proofErr w:type="spellEnd"/>
      <w:r w:rsidRPr="00D2204E">
        <w:rPr>
          <w:rFonts w:ascii="Times New Roman" w:eastAsia="Calibri" w:hAnsi="Times New Roman" w:cs="Times New Roman"/>
          <w:sz w:val="24"/>
          <w:szCs w:val="24"/>
        </w:rPr>
        <w:t>.  Екатеринбург 2017</w:t>
      </w:r>
    </w:p>
    <w:p w:rsidR="00D2204E" w:rsidRPr="00D2204E" w:rsidRDefault="00D2204E" w:rsidP="00D2204E">
      <w:pPr>
        <w:spacing w:after="0" w:line="240" w:lineRule="auto"/>
        <w:rPr>
          <w:rFonts w:ascii="Arial Unicode MS" w:eastAsia="Arial Unicode MS" w:hAnsi="Arial Unicode MS" w:cs="Arial Unicode MS"/>
          <w:sz w:val="2"/>
          <w:szCs w:val="2"/>
          <w:lang w:eastAsia="ru-RU"/>
        </w:rPr>
      </w:pPr>
    </w:p>
    <w:p w:rsidR="00D2204E" w:rsidRPr="00122A7F" w:rsidRDefault="00D2204E" w:rsidP="00D2204E">
      <w:pPr>
        <w:keepNext/>
        <w:keepLines/>
        <w:spacing w:before="94" w:after="48" w:line="230" w:lineRule="exact"/>
        <w:ind w:left="3680"/>
        <w:outlineLvl w:val="2"/>
        <w:rPr>
          <w:rFonts w:ascii="Times New Roman" w:eastAsia="Arial Unicode MS" w:hAnsi="Times New Roman" w:cs="Times New Roman"/>
          <w:b/>
          <w:bCs/>
          <w:sz w:val="24"/>
          <w:szCs w:val="23"/>
          <w:shd w:val="clear" w:color="auto" w:fill="FFFFFF"/>
          <w:lang w:eastAsia="ru-RU"/>
        </w:rPr>
      </w:pPr>
      <w:bookmarkStart w:id="20" w:name="bookmark42"/>
      <w:r w:rsidRPr="00122A7F">
        <w:rPr>
          <w:rFonts w:ascii="Times New Roman" w:eastAsia="Arial Unicode MS" w:hAnsi="Times New Roman" w:cs="Times New Roman"/>
          <w:b/>
          <w:bCs/>
          <w:sz w:val="24"/>
          <w:szCs w:val="23"/>
          <w:shd w:val="clear" w:color="auto" w:fill="FFFFFF"/>
          <w:lang w:eastAsia="ru-RU"/>
        </w:rPr>
        <w:t>Периодическая литература, журналы:</w:t>
      </w:r>
      <w:bookmarkEnd w:id="20"/>
    </w:p>
    <w:p w:rsidR="00D2204E" w:rsidRPr="00D2204E" w:rsidRDefault="00D2204E" w:rsidP="00D2204E">
      <w:pPr>
        <w:keepNext/>
        <w:keepLines/>
        <w:spacing w:before="94" w:after="48" w:line="230" w:lineRule="exact"/>
        <w:ind w:left="3680"/>
        <w:outlineLvl w:val="2"/>
        <w:rPr>
          <w:rFonts w:ascii="Times New Roman" w:eastAsia="Arial Unicode MS" w:hAnsi="Times New Roman" w:cs="Times New Roman"/>
          <w:b/>
          <w:bCs/>
          <w:sz w:val="23"/>
          <w:szCs w:val="23"/>
          <w:lang w:eastAsia="ru-RU"/>
        </w:rPr>
      </w:pPr>
    </w:p>
    <w:p w:rsidR="00D2204E" w:rsidRPr="00122A7F" w:rsidRDefault="00D2204E" w:rsidP="00D2204E">
      <w:pPr>
        <w:numPr>
          <w:ilvl w:val="0"/>
          <w:numId w:val="16"/>
        </w:numPr>
        <w:tabs>
          <w:tab w:val="left" w:pos="1326"/>
        </w:tabs>
        <w:spacing w:after="48" w:line="230" w:lineRule="exact"/>
        <w:rPr>
          <w:rFonts w:ascii="Times New Roman" w:eastAsia="Arial Unicode MS" w:hAnsi="Times New Roman" w:cs="Times New Roman"/>
          <w:sz w:val="24"/>
          <w:szCs w:val="23"/>
          <w:lang w:eastAsia="ru-RU"/>
        </w:rPr>
      </w:pPr>
      <w:r w:rsidRPr="00122A7F">
        <w:rPr>
          <w:rFonts w:ascii="Times New Roman" w:eastAsia="Arial Unicode MS" w:hAnsi="Times New Roman" w:cs="Times New Roman"/>
          <w:sz w:val="24"/>
          <w:szCs w:val="23"/>
          <w:lang w:eastAsia="ru-RU"/>
        </w:rPr>
        <w:t>Научно-методический журнал «Логопед в детском саду»</w:t>
      </w:r>
    </w:p>
    <w:p w:rsidR="00122A7F" w:rsidRDefault="00D2204E" w:rsidP="00122A7F">
      <w:pPr>
        <w:numPr>
          <w:ilvl w:val="0"/>
          <w:numId w:val="16"/>
        </w:numPr>
        <w:tabs>
          <w:tab w:val="left" w:pos="1340"/>
        </w:tabs>
        <w:spacing w:after="289" w:line="230" w:lineRule="exact"/>
        <w:rPr>
          <w:rFonts w:ascii="Times New Roman" w:eastAsia="Arial Unicode MS" w:hAnsi="Times New Roman" w:cs="Times New Roman"/>
          <w:sz w:val="24"/>
          <w:szCs w:val="23"/>
          <w:lang w:eastAsia="ru-RU"/>
        </w:rPr>
      </w:pPr>
      <w:r w:rsidRPr="00122A7F">
        <w:rPr>
          <w:rFonts w:ascii="Times New Roman" w:eastAsia="Arial Unicode MS" w:hAnsi="Times New Roman" w:cs="Times New Roman"/>
          <w:sz w:val="24"/>
          <w:szCs w:val="23"/>
          <w:lang w:eastAsia="ru-RU"/>
        </w:rPr>
        <w:t>Научно-методический журнал «Логопед»</w:t>
      </w:r>
    </w:p>
    <w:p w:rsidR="00122A7F" w:rsidRPr="00122A7F" w:rsidRDefault="00122A7F" w:rsidP="00122A7F">
      <w:pPr>
        <w:tabs>
          <w:tab w:val="left" w:pos="1340"/>
        </w:tabs>
        <w:spacing w:after="289" w:line="230" w:lineRule="exact"/>
        <w:rPr>
          <w:rFonts w:ascii="Times New Roman" w:eastAsia="Arial Unicode MS" w:hAnsi="Times New Roman" w:cs="Times New Roman"/>
          <w:sz w:val="24"/>
          <w:szCs w:val="23"/>
          <w:lang w:eastAsia="ru-RU"/>
        </w:rPr>
      </w:pPr>
    </w:p>
    <w:p w:rsidR="00122A7F" w:rsidRDefault="00D2204E" w:rsidP="00122A7F">
      <w:pPr>
        <w:rPr>
          <w:rFonts w:ascii="Times New Roman" w:hAnsi="Times New Roman" w:cs="Times New Roman"/>
          <w:b/>
          <w:sz w:val="24"/>
          <w:lang w:eastAsia="ru-RU"/>
        </w:rPr>
      </w:pPr>
      <w:r w:rsidRPr="00122A7F">
        <w:rPr>
          <w:rFonts w:ascii="Times New Roman" w:hAnsi="Times New Roman" w:cs="Times New Roman"/>
          <w:b/>
          <w:sz w:val="24"/>
          <w:lang w:eastAsia="ru-RU"/>
        </w:rPr>
        <w:t>Наглядно-дидактический материал:</w:t>
      </w:r>
    </w:p>
    <w:p w:rsidR="00122A7F" w:rsidRPr="00122A7F" w:rsidRDefault="00D2204E" w:rsidP="00122A7F">
      <w:pPr>
        <w:keepNext/>
        <w:keepLines/>
        <w:numPr>
          <w:ilvl w:val="0"/>
          <w:numId w:val="21"/>
        </w:numPr>
        <w:spacing w:before="240" w:after="240" w:line="240" w:lineRule="auto"/>
        <w:contextualSpacing/>
        <w:outlineLvl w:val="1"/>
        <w:rPr>
          <w:rFonts w:ascii="Times New Roman" w:eastAsia="Times New Roman" w:hAnsi="Times New Roman" w:cs="Times New Roman"/>
          <w:bCs/>
          <w:iCs/>
          <w:sz w:val="24"/>
          <w:szCs w:val="24"/>
          <w:lang w:eastAsia="ru-RU"/>
        </w:rPr>
      </w:pPr>
      <w:r w:rsidRPr="00D2204E">
        <w:rPr>
          <w:rFonts w:ascii="Times New Roman" w:eastAsia="Times New Roman" w:hAnsi="Times New Roman" w:cs="Times New Roman"/>
          <w:b/>
          <w:bCs/>
          <w:iCs/>
          <w:sz w:val="24"/>
          <w:szCs w:val="24"/>
          <w:lang w:eastAsia="ru-RU"/>
        </w:rPr>
        <w:t>1.Развитие мелкой моторики</w:t>
      </w:r>
    </w:p>
    <w:p w:rsidR="00122A7F" w:rsidRPr="00D2204E" w:rsidRDefault="00122A7F" w:rsidP="00122A7F">
      <w:pPr>
        <w:keepNext/>
        <w:keepLines/>
        <w:numPr>
          <w:ilvl w:val="0"/>
          <w:numId w:val="21"/>
        </w:numPr>
        <w:spacing w:before="240" w:after="240" w:line="240" w:lineRule="auto"/>
        <w:contextualSpacing/>
        <w:outlineLvl w:val="1"/>
        <w:rPr>
          <w:rFonts w:ascii="Times New Roman" w:eastAsia="Times New Roman" w:hAnsi="Times New Roman" w:cs="Times New Roman"/>
          <w:bCs/>
          <w:iCs/>
          <w:sz w:val="24"/>
          <w:szCs w:val="24"/>
          <w:lang w:eastAsia="ru-RU"/>
        </w:rPr>
      </w:pPr>
      <w:r w:rsidRPr="00D2204E">
        <w:rPr>
          <w:rFonts w:ascii="Times New Roman" w:eastAsia="Times New Roman" w:hAnsi="Times New Roman" w:cs="Times New Roman"/>
          <w:bCs/>
          <w:iCs/>
          <w:sz w:val="24"/>
          <w:szCs w:val="24"/>
          <w:lang w:eastAsia="ru-RU"/>
        </w:rPr>
        <w:t>Шнуровки</w:t>
      </w:r>
    </w:p>
    <w:p w:rsidR="00122A7F" w:rsidRPr="00D2204E" w:rsidRDefault="00122A7F" w:rsidP="00122A7F">
      <w:pPr>
        <w:keepNext/>
        <w:keepLines/>
        <w:numPr>
          <w:ilvl w:val="0"/>
          <w:numId w:val="21"/>
        </w:numPr>
        <w:spacing w:before="240" w:after="240" w:line="240" w:lineRule="auto"/>
        <w:contextualSpacing/>
        <w:outlineLvl w:val="1"/>
        <w:rPr>
          <w:rFonts w:ascii="Times New Roman" w:eastAsia="Times New Roman" w:hAnsi="Times New Roman" w:cs="Times New Roman"/>
          <w:bCs/>
          <w:iCs/>
          <w:sz w:val="24"/>
          <w:szCs w:val="24"/>
          <w:lang w:eastAsia="ru-RU"/>
        </w:rPr>
      </w:pPr>
      <w:r w:rsidRPr="00D2204E">
        <w:rPr>
          <w:rFonts w:ascii="Times New Roman" w:eastAsia="Times New Roman" w:hAnsi="Times New Roman" w:cs="Times New Roman"/>
          <w:bCs/>
          <w:iCs/>
          <w:sz w:val="24"/>
          <w:szCs w:val="24"/>
          <w:lang w:eastAsia="ru-RU"/>
        </w:rPr>
        <w:t>Сухой бассейн</w:t>
      </w:r>
    </w:p>
    <w:p w:rsidR="00122A7F" w:rsidRPr="00D2204E" w:rsidRDefault="00122A7F" w:rsidP="00122A7F">
      <w:pPr>
        <w:keepNext/>
        <w:keepLines/>
        <w:numPr>
          <w:ilvl w:val="0"/>
          <w:numId w:val="21"/>
        </w:numPr>
        <w:spacing w:before="240" w:after="240" w:line="240" w:lineRule="auto"/>
        <w:contextualSpacing/>
        <w:outlineLvl w:val="1"/>
        <w:rPr>
          <w:rFonts w:ascii="Times New Roman" w:eastAsia="Times New Roman" w:hAnsi="Times New Roman" w:cs="Times New Roman"/>
          <w:bCs/>
          <w:iCs/>
          <w:sz w:val="24"/>
          <w:szCs w:val="24"/>
          <w:lang w:eastAsia="ru-RU"/>
        </w:rPr>
      </w:pPr>
      <w:r w:rsidRPr="00D2204E">
        <w:rPr>
          <w:rFonts w:ascii="Times New Roman" w:eastAsia="Times New Roman" w:hAnsi="Times New Roman" w:cs="Times New Roman"/>
          <w:bCs/>
          <w:iCs/>
          <w:sz w:val="24"/>
          <w:szCs w:val="24"/>
          <w:lang w:eastAsia="ru-RU"/>
        </w:rPr>
        <w:t>Игры с прищепками</w:t>
      </w:r>
    </w:p>
    <w:p w:rsidR="00122A7F" w:rsidRPr="00D2204E" w:rsidRDefault="00122A7F" w:rsidP="00122A7F">
      <w:pPr>
        <w:keepNext/>
        <w:keepLines/>
        <w:numPr>
          <w:ilvl w:val="0"/>
          <w:numId w:val="21"/>
        </w:numPr>
        <w:spacing w:before="240" w:after="240" w:line="240" w:lineRule="auto"/>
        <w:contextualSpacing/>
        <w:outlineLvl w:val="1"/>
        <w:rPr>
          <w:rFonts w:ascii="Times New Roman" w:eastAsia="Times New Roman" w:hAnsi="Times New Roman" w:cs="Times New Roman"/>
          <w:bCs/>
          <w:iCs/>
          <w:sz w:val="24"/>
          <w:szCs w:val="24"/>
          <w:lang w:eastAsia="ru-RU"/>
        </w:rPr>
      </w:pPr>
      <w:r w:rsidRPr="00D2204E">
        <w:rPr>
          <w:rFonts w:ascii="Times New Roman" w:eastAsia="Times New Roman" w:hAnsi="Times New Roman" w:cs="Times New Roman"/>
          <w:bCs/>
          <w:iCs/>
          <w:sz w:val="24"/>
          <w:szCs w:val="24"/>
          <w:lang w:eastAsia="ru-RU"/>
        </w:rPr>
        <w:t>Мозаика</w:t>
      </w:r>
    </w:p>
    <w:p w:rsidR="00122A7F" w:rsidRPr="00D2204E" w:rsidRDefault="00122A7F" w:rsidP="00122A7F">
      <w:pPr>
        <w:keepNext/>
        <w:keepLines/>
        <w:numPr>
          <w:ilvl w:val="0"/>
          <w:numId w:val="21"/>
        </w:numPr>
        <w:spacing w:before="240" w:after="240" w:line="240" w:lineRule="auto"/>
        <w:contextualSpacing/>
        <w:outlineLvl w:val="1"/>
        <w:rPr>
          <w:rFonts w:ascii="Times New Roman" w:eastAsia="Times New Roman" w:hAnsi="Times New Roman" w:cs="Times New Roman"/>
          <w:bCs/>
          <w:iCs/>
          <w:sz w:val="24"/>
          <w:szCs w:val="24"/>
          <w:lang w:eastAsia="ru-RU"/>
        </w:rPr>
      </w:pPr>
      <w:r w:rsidRPr="00D2204E">
        <w:rPr>
          <w:rFonts w:ascii="Times New Roman" w:eastAsia="Times New Roman" w:hAnsi="Times New Roman" w:cs="Times New Roman"/>
          <w:bCs/>
          <w:iCs/>
          <w:sz w:val="24"/>
          <w:szCs w:val="24"/>
          <w:lang w:eastAsia="ru-RU"/>
        </w:rPr>
        <w:t>Лабиринт</w:t>
      </w:r>
    </w:p>
    <w:p w:rsidR="00122A7F" w:rsidRPr="00D2204E" w:rsidRDefault="00122A7F" w:rsidP="00122A7F">
      <w:pPr>
        <w:keepNext/>
        <w:keepLines/>
        <w:numPr>
          <w:ilvl w:val="0"/>
          <w:numId w:val="21"/>
        </w:numPr>
        <w:spacing w:before="240" w:after="240" w:line="240" w:lineRule="auto"/>
        <w:contextualSpacing/>
        <w:outlineLvl w:val="1"/>
        <w:rPr>
          <w:rFonts w:ascii="Times New Roman" w:eastAsia="Times New Roman" w:hAnsi="Times New Roman" w:cs="Times New Roman"/>
          <w:bCs/>
          <w:iCs/>
          <w:sz w:val="24"/>
          <w:szCs w:val="24"/>
          <w:lang w:eastAsia="ru-RU"/>
        </w:rPr>
      </w:pPr>
      <w:r w:rsidRPr="00D2204E">
        <w:rPr>
          <w:rFonts w:ascii="Times New Roman" w:eastAsia="Times New Roman" w:hAnsi="Times New Roman" w:cs="Times New Roman"/>
          <w:bCs/>
          <w:iCs/>
          <w:sz w:val="24"/>
          <w:szCs w:val="24"/>
          <w:lang w:eastAsia="ru-RU"/>
        </w:rPr>
        <w:t>Су-</w:t>
      </w:r>
      <w:proofErr w:type="spellStart"/>
      <w:r w:rsidRPr="00D2204E">
        <w:rPr>
          <w:rFonts w:ascii="Times New Roman" w:eastAsia="Times New Roman" w:hAnsi="Times New Roman" w:cs="Times New Roman"/>
          <w:bCs/>
          <w:iCs/>
          <w:sz w:val="24"/>
          <w:szCs w:val="24"/>
          <w:lang w:eastAsia="ru-RU"/>
        </w:rPr>
        <w:t>Джок</w:t>
      </w:r>
      <w:proofErr w:type="spellEnd"/>
    </w:p>
    <w:p w:rsidR="00122A7F" w:rsidRPr="00D2204E" w:rsidRDefault="00122A7F" w:rsidP="00122A7F">
      <w:pPr>
        <w:keepNext/>
        <w:keepLines/>
        <w:numPr>
          <w:ilvl w:val="0"/>
          <w:numId w:val="21"/>
        </w:numPr>
        <w:spacing w:before="240" w:after="240" w:line="240" w:lineRule="auto"/>
        <w:contextualSpacing/>
        <w:outlineLvl w:val="1"/>
        <w:rPr>
          <w:rFonts w:ascii="Times New Roman" w:eastAsia="Times New Roman" w:hAnsi="Times New Roman" w:cs="Times New Roman"/>
          <w:bCs/>
          <w:iCs/>
          <w:sz w:val="24"/>
          <w:szCs w:val="24"/>
          <w:lang w:eastAsia="ru-RU"/>
        </w:rPr>
      </w:pPr>
      <w:r w:rsidRPr="00D2204E">
        <w:rPr>
          <w:rFonts w:ascii="Times New Roman" w:eastAsia="Times New Roman" w:hAnsi="Times New Roman" w:cs="Times New Roman"/>
          <w:bCs/>
          <w:iCs/>
          <w:sz w:val="24"/>
          <w:szCs w:val="24"/>
          <w:lang w:eastAsia="ru-RU"/>
        </w:rPr>
        <w:t>Пирамидка</w:t>
      </w:r>
    </w:p>
    <w:p w:rsidR="00122A7F" w:rsidRPr="00D2204E" w:rsidRDefault="00122A7F" w:rsidP="00122A7F">
      <w:pPr>
        <w:keepNext/>
        <w:keepLines/>
        <w:numPr>
          <w:ilvl w:val="0"/>
          <w:numId w:val="21"/>
        </w:numPr>
        <w:spacing w:before="240" w:after="240" w:line="240" w:lineRule="auto"/>
        <w:contextualSpacing/>
        <w:outlineLvl w:val="1"/>
        <w:rPr>
          <w:rFonts w:ascii="Times New Roman" w:eastAsia="Times New Roman" w:hAnsi="Times New Roman" w:cs="Times New Roman"/>
          <w:bCs/>
          <w:iCs/>
          <w:sz w:val="24"/>
          <w:szCs w:val="24"/>
          <w:lang w:eastAsia="ru-RU"/>
        </w:rPr>
      </w:pPr>
      <w:proofErr w:type="spellStart"/>
      <w:r w:rsidRPr="00D2204E">
        <w:rPr>
          <w:rFonts w:ascii="Times New Roman" w:eastAsia="Times New Roman" w:hAnsi="Times New Roman" w:cs="Times New Roman"/>
          <w:bCs/>
          <w:iCs/>
          <w:sz w:val="24"/>
          <w:szCs w:val="24"/>
          <w:lang w:eastAsia="ru-RU"/>
        </w:rPr>
        <w:t>Пазлы</w:t>
      </w:r>
      <w:proofErr w:type="spellEnd"/>
    </w:p>
    <w:p w:rsidR="00122A7F" w:rsidRPr="00D2204E" w:rsidRDefault="00122A7F" w:rsidP="00122A7F">
      <w:pPr>
        <w:keepNext/>
        <w:keepLines/>
        <w:numPr>
          <w:ilvl w:val="0"/>
          <w:numId w:val="21"/>
        </w:numPr>
        <w:spacing w:before="240" w:after="240" w:line="240" w:lineRule="auto"/>
        <w:contextualSpacing/>
        <w:outlineLvl w:val="1"/>
        <w:rPr>
          <w:rFonts w:ascii="Times New Roman" w:eastAsia="Times New Roman" w:hAnsi="Times New Roman" w:cs="Times New Roman"/>
          <w:bCs/>
          <w:iCs/>
          <w:sz w:val="24"/>
          <w:szCs w:val="24"/>
          <w:lang w:eastAsia="ru-RU"/>
        </w:rPr>
      </w:pPr>
      <w:r w:rsidRPr="00D2204E">
        <w:rPr>
          <w:rFonts w:ascii="Times New Roman" w:eastAsia="Times New Roman" w:hAnsi="Times New Roman" w:cs="Times New Roman"/>
          <w:bCs/>
          <w:iCs/>
          <w:sz w:val="24"/>
          <w:szCs w:val="24"/>
          <w:lang w:eastAsia="ru-RU"/>
        </w:rPr>
        <w:t>Графический диктант</w:t>
      </w:r>
    </w:p>
    <w:p w:rsidR="00122A7F" w:rsidRPr="00D2204E" w:rsidRDefault="00122A7F" w:rsidP="00122A7F">
      <w:pPr>
        <w:keepNext/>
        <w:keepLines/>
        <w:numPr>
          <w:ilvl w:val="0"/>
          <w:numId w:val="21"/>
        </w:numPr>
        <w:spacing w:before="240" w:after="240" w:line="240" w:lineRule="auto"/>
        <w:contextualSpacing/>
        <w:outlineLvl w:val="1"/>
        <w:rPr>
          <w:rFonts w:ascii="Times New Roman" w:eastAsia="Times New Roman" w:hAnsi="Times New Roman" w:cs="Times New Roman"/>
          <w:bCs/>
          <w:iCs/>
          <w:sz w:val="24"/>
          <w:szCs w:val="24"/>
          <w:lang w:eastAsia="ru-RU"/>
        </w:rPr>
      </w:pPr>
      <w:r w:rsidRPr="00D2204E">
        <w:rPr>
          <w:rFonts w:ascii="Times New Roman" w:eastAsia="Times New Roman" w:hAnsi="Times New Roman" w:cs="Times New Roman"/>
          <w:bCs/>
          <w:iCs/>
          <w:sz w:val="24"/>
          <w:szCs w:val="24"/>
          <w:lang w:eastAsia="ru-RU"/>
        </w:rPr>
        <w:t>Выложи узор (крупы, косточки)</w:t>
      </w:r>
    </w:p>
    <w:p w:rsidR="00122A7F" w:rsidRPr="00D2204E" w:rsidRDefault="00122A7F" w:rsidP="00122A7F">
      <w:pPr>
        <w:keepNext/>
        <w:keepLines/>
        <w:numPr>
          <w:ilvl w:val="0"/>
          <w:numId w:val="21"/>
        </w:numPr>
        <w:spacing w:before="240" w:after="240" w:line="240" w:lineRule="auto"/>
        <w:contextualSpacing/>
        <w:outlineLvl w:val="1"/>
        <w:rPr>
          <w:rFonts w:ascii="Times New Roman" w:eastAsia="Times New Roman" w:hAnsi="Times New Roman" w:cs="Times New Roman"/>
          <w:bCs/>
          <w:iCs/>
          <w:sz w:val="24"/>
          <w:szCs w:val="24"/>
          <w:lang w:eastAsia="ru-RU"/>
        </w:rPr>
      </w:pPr>
      <w:r w:rsidRPr="00D2204E">
        <w:rPr>
          <w:rFonts w:ascii="Times New Roman" w:eastAsia="Times New Roman" w:hAnsi="Times New Roman" w:cs="Times New Roman"/>
          <w:bCs/>
          <w:iCs/>
          <w:sz w:val="24"/>
          <w:szCs w:val="24"/>
          <w:lang w:eastAsia="ru-RU"/>
        </w:rPr>
        <w:t>Разрезные картинки</w:t>
      </w:r>
    </w:p>
    <w:p w:rsidR="00122A7F" w:rsidRPr="00D2204E" w:rsidRDefault="00122A7F" w:rsidP="00122A7F">
      <w:pPr>
        <w:keepNext/>
        <w:keepLines/>
        <w:spacing w:before="240" w:after="240"/>
        <w:ind w:left="1440"/>
        <w:contextualSpacing/>
        <w:outlineLvl w:val="1"/>
        <w:rPr>
          <w:rFonts w:ascii="Times New Roman" w:eastAsia="Times New Roman" w:hAnsi="Times New Roman" w:cs="Times New Roman"/>
          <w:bCs/>
          <w:iCs/>
          <w:sz w:val="24"/>
          <w:szCs w:val="24"/>
          <w:lang w:eastAsia="ru-RU"/>
        </w:rPr>
      </w:pPr>
    </w:p>
    <w:p w:rsidR="00D2204E" w:rsidRPr="00122A7F" w:rsidRDefault="00D2204E" w:rsidP="00122A7F">
      <w:pPr>
        <w:rPr>
          <w:rFonts w:ascii="Times New Roman" w:hAnsi="Times New Roman" w:cs="Times New Roman"/>
          <w:b/>
          <w:sz w:val="24"/>
          <w:lang w:eastAsia="ru-RU"/>
        </w:rPr>
      </w:pPr>
    </w:p>
    <w:p w:rsidR="00D2204E" w:rsidRPr="00D2204E" w:rsidRDefault="00D2204E" w:rsidP="00D2204E">
      <w:pPr>
        <w:keepNext/>
        <w:keepLines/>
        <w:spacing w:before="240" w:after="240"/>
        <w:ind w:left="360"/>
        <w:outlineLvl w:val="1"/>
        <w:rPr>
          <w:rFonts w:ascii="Times New Roman" w:eastAsia="Calibri" w:hAnsi="Times New Roman" w:cs="Times New Roman"/>
          <w:b/>
          <w:bCs/>
          <w:iCs/>
          <w:sz w:val="24"/>
          <w:szCs w:val="24"/>
        </w:rPr>
      </w:pPr>
      <w:r w:rsidRPr="00D2204E">
        <w:rPr>
          <w:rFonts w:ascii="Times New Roman" w:eastAsia="Calibri" w:hAnsi="Times New Roman" w:cs="Times New Roman"/>
          <w:b/>
          <w:bCs/>
          <w:iCs/>
          <w:sz w:val="24"/>
          <w:szCs w:val="24"/>
          <w:lang w:val="en-US"/>
        </w:rPr>
        <w:lastRenderedPageBreak/>
        <w:t>2</w:t>
      </w:r>
      <w:r w:rsidRPr="00D2204E">
        <w:rPr>
          <w:rFonts w:ascii="Times New Roman" w:eastAsia="Calibri" w:hAnsi="Times New Roman" w:cs="Times New Roman"/>
          <w:b/>
          <w:bCs/>
          <w:iCs/>
          <w:sz w:val="24"/>
          <w:szCs w:val="24"/>
        </w:rPr>
        <w:t>.Развитие речевого дыхания</w:t>
      </w:r>
    </w:p>
    <w:p w:rsidR="00D2204E" w:rsidRPr="00D2204E" w:rsidRDefault="00D2204E" w:rsidP="00D2204E">
      <w:pPr>
        <w:keepNext/>
        <w:keepLines/>
        <w:numPr>
          <w:ilvl w:val="0"/>
          <w:numId w:val="22"/>
        </w:numPr>
        <w:spacing w:before="240" w:after="240" w:line="240" w:lineRule="auto"/>
        <w:contextualSpacing/>
        <w:outlineLvl w:val="1"/>
        <w:rPr>
          <w:rFonts w:ascii="Times New Roman" w:eastAsia="Times New Roman" w:hAnsi="Times New Roman" w:cs="Times New Roman"/>
          <w:b/>
          <w:bCs/>
          <w:iCs/>
          <w:sz w:val="24"/>
          <w:szCs w:val="24"/>
          <w:lang w:eastAsia="ru-RU"/>
        </w:rPr>
      </w:pPr>
      <w:r w:rsidRPr="00D2204E">
        <w:rPr>
          <w:rFonts w:ascii="Times New Roman" w:eastAsia="Times New Roman" w:hAnsi="Times New Roman" w:cs="Times New Roman"/>
          <w:bCs/>
          <w:iCs/>
          <w:sz w:val="24"/>
          <w:szCs w:val="24"/>
          <w:lang w:eastAsia="ru-RU"/>
        </w:rPr>
        <w:t>Дерево</w:t>
      </w:r>
    </w:p>
    <w:p w:rsidR="00D2204E" w:rsidRPr="00D2204E" w:rsidRDefault="00D2204E" w:rsidP="00D2204E">
      <w:pPr>
        <w:keepNext/>
        <w:keepLines/>
        <w:numPr>
          <w:ilvl w:val="0"/>
          <w:numId w:val="22"/>
        </w:numPr>
        <w:spacing w:before="240" w:after="240" w:line="240" w:lineRule="auto"/>
        <w:contextualSpacing/>
        <w:outlineLvl w:val="1"/>
        <w:rPr>
          <w:rFonts w:ascii="Times New Roman" w:eastAsia="Times New Roman" w:hAnsi="Times New Roman" w:cs="Times New Roman"/>
          <w:b/>
          <w:bCs/>
          <w:iCs/>
          <w:sz w:val="24"/>
          <w:szCs w:val="24"/>
          <w:lang w:eastAsia="ru-RU"/>
        </w:rPr>
      </w:pPr>
      <w:r w:rsidRPr="00D2204E">
        <w:rPr>
          <w:rFonts w:ascii="Times New Roman" w:eastAsia="Times New Roman" w:hAnsi="Times New Roman" w:cs="Times New Roman"/>
          <w:bCs/>
          <w:iCs/>
          <w:sz w:val="24"/>
          <w:szCs w:val="24"/>
          <w:lang w:eastAsia="ru-RU"/>
        </w:rPr>
        <w:t>Вертушка</w:t>
      </w:r>
    </w:p>
    <w:p w:rsidR="00D2204E" w:rsidRPr="00D2204E" w:rsidRDefault="00D2204E" w:rsidP="00D2204E">
      <w:pPr>
        <w:keepNext/>
        <w:keepLines/>
        <w:numPr>
          <w:ilvl w:val="0"/>
          <w:numId w:val="22"/>
        </w:numPr>
        <w:spacing w:before="240" w:after="240" w:line="240" w:lineRule="auto"/>
        <w:contextualSpacing/>
        <w:outlineLvl w:val="1"/>
        <w:rPr>
          <w:rFonts w:ascii="Times New Roman" w:eastAsia="Times New Roman" w:hAnsi="Times New Roman" w:cs="Times New Roman"/>
          <w:b/>
          <w:bCs/>
          <w:iCs/>
          <w:sz w:val="24"/>
          <w:szCs w:val="24"/>
          <w:lang w:eastAsia="ru-RU"/>
        </w:rPr>
      </w:pPr>
      <w:r w:rsidRPr="00D2204E">
        <w:rPr>
          <w:rFonts w:ascii="Times New Roman" w:eastAsia="Times New Roman" w:hAnsi="Times New Roman" w:cs="Times New Roman"/>
          <w:bCs/>
          <w:iCs/>
          <w:sz w:val="24"/>
          <w:szCs w:val="24"/>
          <w:lang w:eastAsia="ru-RU"/>
        </w:rPr>
        <w:t>Дудочка-паровозик</w:t>
      </w:r>
    </w:p>
    <w:p w:rsidR="00D2204E" w:rsidRPr="00D2204E" w:rsidRDefault="00D2204E" w:rsidP="00D2204E">
      <w:pPr>
        <w:keepNext/>
        <w:keepLines/>
        <w:numPr>
          <w:ilvl w:val="0"/>
          <w:numId w:val="22"/>
        </w:numPr>
        <w:spacing w:before="240" w:after="240" w:line="240" w:lineRule="auto"/>
        <w:contextualSpacing/>
        <w:outlineLvl w:val="1"/>
        <w:rPr>
          <w:rFonts w:ascii="Times New Roman" w:eastAsia="Times New Roman" w:hAnsi="Times New Roman" w:cs="Times New Roman"/>
          <w:b/>
          <w:bCs/>
          <w:iCs/>
          <w:sz w:val="24"/>
          <w:szCs w:val="24"/>
          <w:lang w:eastAsia="ru-RU"/>
        </w:rPr>
      </w:pPr>
      <w:r w:rsidRPr="00D2204E">
        <w:rPr>
          <w:rFonts w:ascii="Times New Roman" w:eastAsia="Times New Roman" w:hAnsi="Times New Roman" w:cs="Times New Roman"/>
          <w:bCs/>
          <w:iCs/>
          <w:sz w:val="24"/>
          <w:szCs w:val="24"/>
          <w:lang w:eastAsia="ru-RU"/>
        </w:rPr>
        <w:t>Султанчики</w:t>
      </w:r>
    </w:p>
    <w:p w:rsidR="00D2204E" w:rsidRPr="00D2204E" w:rsidRDefault="00D2204E" w:rsidP="00D2204E">
      <w:pPr>
        <w:keepNext/>
        <w:keepLines/>
        <w:numPr>
          <w:ilvl w:val="0"/>
          <w:numId w:val="22"/>
        </w:numPr>
        <w:spacing w:before="240" w:after="240" w:line="240" w:lineRule="auto"/>
        <w:contextualSpacing/>
        <w:outlineLvl w:val="1"/>
        <w:rPr>
          <w:rFonts w:ascii="Times New Roman" w:eastAsia="Times New Roman" w:hAnsi="Times New Roman" w:cs="Times New Roman"/>
          <w:b/>
          <w:bCs/>
          <w:iCs/>
          <w:sz w:val="24"/>
          <w:szCs w:val="24"/>
          <w:lang w:eastAsia="ru-RU"/>
        </w:rPr>
      </w:pPr>
      <w:r w:rsidRPr="00D2204E">
        <w:rPr>
          <w:rFonts w:ascii="Times New Roman" w:eastAsia="Times New Roman" w:hAnsi="Times New Roman" w:cs="Times New Roman"/>
          <w:bCs/>
          <w:iCs/>
          <w:sz w:val="24"/>
          <w:szCs w:val="24"/>
          <w:lang w:eastAsia="ru-RU"/>
        </w:rPr>
        <w:t>Рукавички</w:t>
      </w:r>
    </w:p>
    <w:p w:rsidR="00D2204E" w:rsidRPr="00D2204E" w:rsidRDefault="00D2204E" w:rsidP="00D2204E">
      <w:pPr>
        <w:keepNext/>
        <w:keepLines/>
        <w:numPr>
          <w:ilvl w:val="0"/>
          <w:numId w:val="22"/>
        </w:numPr>
        <w:spacing w:before="240" w:after="240" w:line="240" w:lineRule="auto"/>
        <w:contextualSpacing/>
        <w:outlineLvl w:val="1"/>
        <w:rPr>
          <w:rFonts w:ascii="Times New Roman" w:eastAsia="Times New Roman" w:hAnsi="Times New Roman" w:cs="Times New Roman"/>
          <w:b/>
          <w:bCs/>
          <w:iCs/>
          <w:sz w:val="24"/>
          <w:szCs w:val="24"/>
          <w:lang w:eastAsia="ru-RU"/>
        </w:rPr>
      </w:pPr>
      <w:r w:rsidRPr="00D2204E">
        <w:rPr>
          <w:rFonts w:ascii="Times New Roman" w:eastAsia="Times New Roman" w:hAnsi="Times New Roman" w:cs="Times New Roman"/>
          <w:bCs/>
          <w:iCs/>
          <w:sz w:val="24"/>
          <w:szCs w:val="24"/>
          <w:lang w:eastAsia="ru-RU"/>
        </w:rPr>
        <w:t>Чашечка</w:t>
      </w:r>
    </w:p>
    <w:p w:rsidR="00D2204E" w:rsidRPr="00D2204E" w:rsidRDefault="00D2204E" w:rsidP="00D2204E">
      <w:pPr>
        <w:keepNext/>
        <w:keepLines/>
        <w:numPr>
          <w:ilvl w:val="0"/>
          <w:numId w:val="22"/>
        </w:numPr>
        <w:spacing w:before="240" w:after="240" w:line="240" w:lineRule="auto"/>
        <w:contextualSpacing/>
        <w:outlineLvl w:val="1"/>
        <w:rPr>
          <w:rFonts w:ascii="Times New Roman" w:eastAsia="Times New Roman" w:hAnsi="Times New Roman" w:cs="Times New Roman"/>
          <w:b/>
          <w:bCs/>
          <w:iCs/>
          <w:sz w:val="24"/>
          <w:szCs w:val="24"/>
          <w:lang w:eastAsia="ru-RU"/>
        </w:rPr>
      </w:pPr>
      <w:r w:rsidRPr="00D2204E">
        <w:rPr>
          <w:rFonts w:ascii="Times New Roman" w:eastAsia="Times New Roman" w:hAnsi="Times New Roman" w:cs="Times New Roman"/>
          <w:bCs/>
          <w:iCs/>
          <w:sz w:val="24"/>
          <w:szCs w:val="24"/>
          <w:lang w:eastAsia="ru-RU"/>
        </w:rPr>
        <w:t>Цветочек</w:t>
      </w:r>
    </w:p>
    <w:p w:rsidR="00D2204E" w:rsidRPr="00D2204E" w:rsidRDefault="00D2204E" w:rsidP="00D2204E">
      <w:pPr>
        <w:keepNext/>
        <w:keepLines/>
        <w:numPr>
          <w:ilvl w:val="0"/>
          <w:numId w:val="22"/>
        </w:numPr>
        <w:spacing w:before="240" w:after="240" w:line="240" w:lineRule="auto"/>
        <w:contextualSpacing/>
        <w:outlineLvl w:val="1"/>
        <w:rPr>
          <w:rFonts w:ascii="Times New Roman" w:eastAsia="Times New Roman" w:hAnsi="Times New Roman" w:cs="Times New Roman"/>
          <w:b/>
          <w:bCs/>
          <w:iCs/>
          <w:sz w:val="24"/>
          <w:szCs w:val="24"/>
          <w:lang w:eastAsia="ru-RU"/>
        </w:rPr>
      </w:pPr>
      <w:r w:rsidRPr="00D2204E">
        <w:rPr>
          <w:rFonts w:ascii="Times New Roman" w:eastAsia="Times New Roman" w:hAnsi="Times New Roman" w:cs="Times New Roman"/>
          <w:bCs/>
          <w:iCs/>
          <w:sz w:val="24"/>
          <w:szCs w:val="24"/>
          <w:lang w:eastAsia="ru-RU"/>
        </w:rPr>
        <w:t>Собачка</w:t>
      </w:r>
    </w:p>
    <w:p w:rsidR="00D2204E" w:rsidRPr="00D2204E" w:rsidRDefault="00D2204E" w:rsidP="00D2204E">
      <w:pPr>
        <w:keepNext/>
        <w:keepLines/>
        <w:spacing w:before="240" w:after="240"/>
        <w:outlineLvl w:val="1"/>
        <w:rPr>
          <w:rFonts w:ascii="Times New Roman" w:eastAsia="Calibri" w:hAnsi="Times New Roman" w:cs="Times New Roman"/>
          <w:b/>
          <w:bCs/>
          <w:iCs/>
          <w:sz w:val="24"/>
          <w:szCs w:val="24"/>
        </w:rPr>
      </w:pPr>
      <w:r w:rsidRPr="00D2204E">
        <w:rPr>
          <w:rFonts w:ascii="Times New Roman" w:eastAsia="Calibri" w:hAnsi="Times New Roman" w:cs="Times New Roman"/>
          <w:b/>
          <w:bCs/>
          <w:iCs/>
          <w:sz w:val="24"/>
          <w:szCs w:val="24"/>
        </w:rPr>
        <w:t>3.Игы для автоматизации и дифференциации звуков</w:t>
      </w:r>
    </w:p>
    <w:p w:rsidR="00D2204E" w:rsidRPr="00D2204E" w:rsidRDefault="00D2204E" w:rsidP="00D2204E">
      <w:pPr>
        <w:keepNext/>
        <w:keepLines/>
        <w:numPr>
          <w:ilvl w:val="0"/>
          <w:numId w:val="23"/>
        </w:numPr>
        <w:spacing w:before="240" w:after="240" w:line="240" w:lineRule="auto"/>
        <w:ind w:firstLine="273"/>
        <w:contextualSpacing/>
        <w:outlineLvl w:val="1"/>
        <w:rPr>
          <w:rFonts w:ascii="Times New Roman" w:eastAsia="Times New Roman" w:hAnsi="Times New Roman" w:cs="Times New Roman"/>
          <w:bCs/>
          <w:iCs/>
          <w:sz w:val="24"/>
          <w:szCs w:val="24"/>
          <w:lang w:eastAsia="ru-RU"/>
        </w:rPr>
      </w:pPr>
      <w:r w:rsidRPr="00D2204E">
        <w:rPr>
          <w:rFonts w:ascii="Times New Roman" w:eastAsia="Times New Roman" w:hAnsi="Times New Roman" w:cs="Times New Roman"/>
          <w:bCs/>
          <w:iCs/>
          <w:sz w:val="24"/>
          <w:szCs w:val="24"/>
          <w:lang w:eastAsia="ru-RU"/>
        </w:rPr>
        <w:t>«Звуковые домики»</w:t>
      </w:r>
    </w:p>
    <w:p w:rsidR="00D2204E" w:rsidRPr="00D2204E" w:rsidRDefault="00D2204E" w:rsidP="00D2204E">
      <w:pPr>
        <w:keepNext/>
        <w:keepLines/>
        <w:numPr>
          <w:ilvl w:val="0"/>
          <w:numId w:val="23"/>
        </w:numPr>
        <w:spacing w:before="240" w:after="240" w:line="240" w:lineRule="auto"/>
        <w:ind w:firstLine="273"/>
        <w:contextualSpacing/>
        <w:outlineLvl w:val="1"/>
        <w:rPr>
          <w:rFonts w:ascii="Times New Roman" w:eastAsia="Times New Roman" w:hAnsi="Times New Roman" w:cs="Times New Roman"/>
          <w:bCs/>
          <w:iCs/>
          <w:sz w:val="24"/>
          <w:szCs w:val="24"/>
          <w:lang w:eastAsia="ru-RU"/>
        </w:rPr>
      </w:pPr>
      <w:r w:rsidRPr="00D2204E">
        <w:rPr>
          <w:rFonts w:ascii="Times New Roman" w:eastAsia="Times New Roman" w:hAnsi="Times New Roman" w:cs="Times New Roman"/>
          <w:bCs/>
          <w:iCs/>
          <w:sz w:val="24"/>
          <w:szCs w:val="24"/>
          <w:lang w:eastAsia="ru-RU"/>
        </w:rPr>
        <w:t xml:space="preserve"> «Сундучок сокровищ»</w:t>
      </w:r>
    </w:p>
    <w:p w:rsidR="00D2204E" w:rsidRPr="00D2204E" w:rsidRDefault="00D2204E" w:rsidP="00D2204E">
      <w:pPr>
        <w:keepNext/>
        <w:keepLines/>
        <w:numPr>
          <w:ilvl w:val="0"/>
          <w:numId w:val="23"/>
        </w:numPr>
        <w:spacing w:before="240" w:after="240" w:line="240" w:lineRule="auto"/>
        <w:ind w:firstLine="273"/>
        <w:contextualSpacing/>
        <w:outlineLvl w:val="1"/>
        <w:rPr>
          <w:rFonts w:ascii="Times New Roman" w:eastAsia="Times New Roman" w:hAnsi="Times New Roman" w:cs="Times New Roman"/>
          <w:bCs/>
          <w:iCs/>
          <w:sz w:val="24"/>
          <w:szCs w:val="24"/>
          <w:lang w:eastAsia="ru-RU"/>
        </w:rPr>
      </w:pPr>
      <w:r w:rsidRPr="00D2204E">
        <w:rPr>
          <w:rFonts w:ascii="Times New Roman" w:eastAsia="Times New Roman" w:hAnsi="Times New Roman" w:cs="Times New Roman"/>
          <w:bCs/>
          <w:iCs/>
          <w:sz w:val="24"/>
          <w:szCs w:val="24"/>
          <w:lang w:eastAsia="ru-RU"/>
        </w:rPr>
        <w:t>«Построй дом»</w:t>
      </w:r>
    </w:p>
    <w:p w:rsidR="00D2204E" w:rsidRPr="00D2204E" w:rsidRDefault="00D2204E" w:rsidP="00D2204E">
      <w:pPr>
        <w:keepNext/>
        <w:keepLines/>
        <w:numPr>
          <w:ilvl w:val="0"/>
          <w:numId w:val="23"/>
        </w:numPr>
        <w:spacing w:before="240" w:after="240" w:line="240" w:lineRule="auto"/>
        <w:ind w:firstLine="273"/>
        <w:contextualSpacing/>
        <w:outlineLvl w:val="1"/>
        <w:rPr>
          <w:rFonts w:ascii="Times New Roman" w:eastAsia="Times New Roman" w:hAnsi="Times New Roman" w:cs="Times New Roman"/>
          <w:bCs/>
          <w:iCs/>
          <w:sz w:val="24"/>
          <w:szCs w:val="24"/>
          <w:lang w:eastAsia="ru-RU"/>
        </w:rPr>
      </w:pPr>
      <w:r w:rsidRPr="00D2204E">
        <w:rPr>
          <w:rFonts w:ascii="Times New Roman" w:eastAsia="Times New Roman" w:hAnsi="Times New Roman" w:cs="Times New Roman"/>
          <w:bCs/>
          <w:iCs/>
          <w:sz w:val="24"/>
          <w:szCs w:val="24"/>
          <w:lang w:eastAsia="ru-RU"/>
        </w:rPr>
        <w:t>«Верни предмет…»</w:t>
      </w:r>
    </w:p>
    <w:p w:rsidR="00D2204E" w:rsidRPr="00D2204E" w:rsidRDefault="00D2204E" w:rsidP="00D2204E">
      <w:pPr>
        <w:keepNext/>
        <w:keepLines/>
        <w:numPr>
          <w:ilvl w:val="0"/>
          <w:numId w:val="23"/>
        </w:numPr>
        <w:spacing w:before="240" w:after="240" w:line="240" w:lineRule="auto"/>
        <w:ind w:firstLine="273"/>
        <w:contextualSpacing/>
        <w:outlineLvl w:val="1"/>
        <w:rPr>
          <w:rFonts w:ascii="Times New Roman" w:eastAsia="Times New Roman" w:hAnsi="Times New Roman" w:cs="Times New Roman"/>
          <w:bCs/>
          <w:iCs/>
          <w:sz w:val="24"/>
          <w:szCs w:val="24"/>
          <w:lang w:eastAsia="ru-RU"/>
        </w:rPr>
      </w:pPr>
      <w:r w:rsidRPr="00D2204E">
        <w:rPr>
          <w:rFonts w:ascii="Times New Roman" w:eastAsia="Times New Roman" w:hAnsi="Times New Roman" w:cs="Times New Roman"/>
          <w:bCs/>
          <w:iCs/>
          <w:sz w:val="24"/>
          <w:szCs w:val="24"/>
          <w:lang w:eastAsia="ru-RU"/>
        </w:rPr>
        <w:t>«</w:t>
      </w:r>
      <w:proofErr w:type="gramStart"/>
      <w:r w:rsidRPr="00D2204E">
        <w:rPr>
          <w:rFonts w:ascii="Times New Roman" w:eastAsia="Times New Roman" w:hAnsi="Times New Roman" w:cs="Times New Roman"/>
          <w:bCs/>
          <w:iCs/>
          <w:sz w:val="24"/>
          <w:szCs w:val="24"/>
          <w:lang w:eastAsia="ru-RU"/>
        </w:rPr>
        <w:t>Живое-неживое</w:t>
      </w:r>
      <w:proofErr w:type="gramEnd"/>
      <w:r w:rsidRPr="00D2204E">
        <w:rPr>
          <w:rFonts w:ascii="Times New Roman" w:eastAsia="Times New Roman" w:hAnsi="Times New Roman" w:cs="Times New Roman"/>
          <w:bCs/>
          <w:iCs/>
          <w:sz w:val="24"/>
          <w:szCs w:val="24"/>
          <w:lang w:eastAsia="ru-RU"/>
        </w:rPr>
        <w:t>»</w:t>
      </w:r>
    </w:p>
    <w:p w:rsidR="00D2204E" w:rsidRPr="00D2204E" w:rsidRDefault="00D2204E" w:rsidP="00D2204E">
      <w:pPr>
        <w:keepNext/>
        <w:keepLines/>
        <w:numPr>
          <w:ilvl w:val="0"/>
          <w:numId w:val="23"/>
        </w:numPr>
        <w:spacing w:before="240" w:after="240" w:line="240" w:lineRule="auto"/>
        <w:ind w:firstLine="273"/>
        <w:contextualSpacing/>
        <w:outlineLvl w:val="1"/>
        <w:rPr>
          <w:rFonts w:ascii="Times New Roman" w:eastAsia="Times New Roman" w:hAnsi="Times New Roman" w:cs="Times New Roman"/>
          <w:bCs/>
          <w:iCs/>
          <w:sz w:val="24"/>
          <w:szCs w:val="24"/>
          <w:lang w:eastAsia="ru-RU"/>
        </w:rPr>
      </w:pPr>
      <w:r w:rsidRPr="00D2204E">
        <w:rPr>
          <w:rFonts w:ascii="Times New Roman" w:eastAsia="Times New Roman" w:hAnsi="Times New Roman" w:cs="Times New Roman"/>
          <w:bCs/>
          <w:iCs/>
          <w:sz w:val="24"/>
          <w:szCs w:val="24"/>
          <w:lang w:eastAsia="ru-RU"/>
        </w:rPr>
        <w:t>«</w:t>
      </w:r>
      <w:proofErr w:type="spellStart"/>
      <w:r w:rsidRPr="00D2204E">
        <w:rPr>
          <w:rFonts w:ascii="Times New Roman" w:eastAsia="Times New Roman" w:hAnsi="Times New Roman" w:cs="Times New Roman"/>
          <w:bCs/>
          <w:iCs/>
          <w:sz w:val="24"/>
          <w:szCs w:val="24"/>
          <w:lang w:eastAsia="ru-RU"/>
        </w:rPr>
        <w:t>Улиточи</w:t>
      </w:r>
      <w:proofErr w:type="spellEnd"/>
      <w:r w:rsidRPr="00D2204E">
        <w:rPr>
          <w:rFonts w:ascii="Times New Roman" w:eastAsia="Times New Roman" w:hAnsi="Times New Roman" w:cs="Times New Roman"/>
          <w:bCs/>
          <w:iCs/>
          <w:sz w:val="24"/>
          <w:szCs w:val="24"/>
          <w:lang w:eastAsia="ru-RU"/>
        </w:rPr>
        <w:t>»</w:t>
      </w:r>
    </w:p>
    <w:p w:rsidR="00D2204E" w:rsidRPr="00D2204E" w:rsidRDefault="00D2204E" w:rsidP="00D2204E">
      <w:pPr>
        <w:keepNext/>
        <w:keepLines/>
        <w:numPr>
          <w:ilvl w:val="0"/>
          <w:numId w:val="23"/>
        </w:numPr>
        <w:spacing w:before="240" w:after="240" w:line="240" w:lineRule="auto"/>
        <w:ind w:firstLine="273"/>
        <w:contextualSpacing/>
        <w:outlineLvl w:val="1"/>
        <w:rPr>
          <w:rFonts w:ascii="Times New Roman" w:eastAsia="Times New Roman" w:hAnsi="Times New Roman" w:cs="Times New Roman"/>
          <w:bCs/>
          <w:iCs/>
          <w:sz w:val="24"/>
          <w:szCs w:val="24"/>
          <w:lang w:eastAsia="ru-RU"/>
        </w:rPr>
      </w:pPr>
      <w:r w:rsidRPr="00D2204E">
        <w:rPr>
          <w:rFonts w:ascii="Times New Roman" w:eastAsia="Times New Roman" w:hAnsi="Times New Roman" w:cs="Times New Roman"/>
          <w:bCs/>
          <w:iCs/>
          <w:sz w:val="24"/>
          <w:szCs w:val="24"/>
          <w:lang w:eastAsia="ru-RU"/>
        </w:rPr>
        <w:t>«Космическое путешествие»</w:t>
      </w:r>
    </w:p>
    <w:p w:rsidR="00D2204E" w:rsidRPr="00D2204E" w:rsidRDefault="00D2204E" w:rsidP="00D2204E">
      <w:pPr>
        <w:keepNext/>
        <w:keepLines/>
        <w:numPr>
          <w:ilvl w:val="0"/>
          <w:numId w:val="23"/>
        </w:numPr>
        <w:spacing w:before="240" w:after="240" w:line="240" w:lineRule="auto"/>
        <w:ind w:firstLine="273"/>
        <w:contextualSpacing/>
        <w:outlineLvl w:val="1"/>
        <w:rPr>
          <w:rFonts w:ascii="Times New Roman" w:eastAsia="Times New Roman" w:hAnsi="Times New Roman" w:cs="Times New Roman"/>
          <w:bCs/>
          <w:iCs/>
          <w:sz w:val="24"/>
          <w:szCs w:val="24"/>
          <w:lang w:eastAsia="ru-RU"/>
        </w:rPr>
      </w:pPr>
      <w:r w:rsidRPr="00D2204E">
        <w:rPr>
          <w:rFonts w:ascii="Times New Roman" w:eastAsia="Times New Roman" w:hAnsi="Times New Roman" w:cs="Times New Roman"/>
          <w:bCs/>
          <w:iCs/>
          <w:sz w:val="24"/>
          <w:szCs w:val="24"/>
          <w:lang w:eastAsia="ru-RU"/>
        </w:rPr>
        <w:t>«На горке»</w:t>
      </w:r>
    </w:p>
    <w:p w:rsidR="00D2204E" w:rsidRPr="00D2204E" w:rsidRDefault="00D2204E" w:rsidP="00D2204E">
      <w:pPr>
        <w:keepNext/>
        <w:keepLines/>
        <w:numPr>
          <w:ilvl w:val="0"/>
          <w:numId w:val="23"/>
        </w:numPr>
        <w:spacing w:before="240" w:after="240" w:line="240" w:lineRule="auto"/>
        <w:ind w:firstLine="273"/>
        <w:contextualSpacing/>
        <w:outlineLvl w:val="1"/>
        <w:rPr>
          <w:rFonts w:ascii="Times New Roman" w:eastAsia="Times New Roman" w:hAnsi="Times New Roman" w:cs="Times New Roman"/>
          <w:bCs/>
          <w:iCs/>
          <w:sz w:val="24"/>
          <w:szCs w:val="24"/>
          <w:lang w:eastAsia="ru-RU"/>
        </w:rPr>
      </w:pPr>
      <w:r w:rsidRPr="00D2204E">
        <w:rPr>
          <w:rFonts w:ascii="Times New Roman" w:eastAsia="Times New Roman" w:hAnsi="Times New Roman" w:cs="Times New Roman"/>
          <w:bCs/>
          <w:iCs/>
          <w:sz w:val="24"/>
          <w:szCs w:val="24"/>
          <w:lang w:eastAsia="ru-RU"/>
        </w:rPr>
        <w:t>«Новый год»</w:t>
      </w:r>
    </w:p>
    <w:p w:rsidR="00D2204E" w:rsidRPr="00D2204E" w:rsidRDefault="00D2204E" w:rsidP="00D2204E">
      <w:pPr>
        <w:keepNext/>
        <w:keepLines/>
        <w:numPr>
          <w:ilvl w:val="0"/>
          <w:numId w:val="23"/>
        </w:numPr>
        <w:spacing w:before="240" w:after="240" w:line="240" w:lineRule="auto"/>
        <w:ind w:firstLine="273"/>
        <w:contextualSpacing/>
        <w:outlineLvl w:val="1"/>
        <w:rPr>
          <w:rFonts w:ascii="Times New Roman" w:eastAsia="Times New Roman" w:hAnsi="Times New Roman" w:cs="Times New Roman"/>
          <w:bCs/>
          <w:iCs/>
          <w:sz w:val="24"/>
          <w:szCs w:val="24"/>
          <w:lang w:eastAsia="ru-RU"/>
        </w:rPr>
      </w:pPr>
      <w:r w:rsidRPr="00D2204E">
        <w:rPr>
          <w:rFonts w:ascii="Times New Roman" w:eastAsia="Times New Roman" w:hAnsi="Times New Roman" w:cs="Times New Roman"/>
          <w:bCs/>
          <w:iCs/>
          <w:sz w:val="24"/>
          <w:szCs w:val="24"/>
          <w:lang w:eastAsia="ru-RU"/>
        </w:rPr>
        <w:t>«Игра-самоделка»</w:t>
      </w:r>
    </w:p>
    <w:p w:rsidR="00D2204E" w:rsidRPr="00D2204E" w:rsidRDefault="00D2204E" w:rsidP="00D2204E">
      <w:pPr>
        <w:keepNext/>
        <w:keepLines/>
        <w:numPr>
          <w:ilvl w:val="0"/>
          <w:numId w:val="23"/>
        </w:numPr>
        <w:spacing w:before="240" w:after="240" w:line="240" w:lineRule="auto"/>
        <w:ind w:firstLine="273"/>
        <w:contextualSpacing/>
        <w:outlineLvl w:val="1"/>
        <w:rPr>
          <w:rFonts w:ascii="Times New Roman" w:eastAsia="Times New Roman" w:hAnsi="Times New Roman" w:cs="Times New Roman"/>
          <w:bCs/>
          <w:iCs/>
          <w:sz w:val="24"/>
          <w:szCs w:val="24"/>
          <w:lang w:eastAsia="ru-RU"/>
        </w:rPr>
      </w:pPr>
      <w:r w:rsidRPr="00D2204E">
        <w:rPr>
          <w:rFonts w:ascii="Times New Roman" w:eastAsia="Times New Roman" w:hAnsi="Times New Roman" w:cs="Times New Roman"/>
          <w:bCs/>
          <w:iCs/>
          <w:sz w:val="24"/>
          <w:szCs w:val="24"/>
          <w:lang w:eastAsia="ru-RU"/>
        </w:rPr>
        <w:t>«Котенок – шалун»</w:t>
      </w:r>
    </w:p>
    <w:p w:rsidR="00D2204E" w:rsidRPr="00D2204E" w:rsidRDefault="00D2204E" w:rsidP="00D2204E">
      <w:pPr>
        <w:keepNext/>
        <w:keepLines/>
        <w:numPr>
          <w:ilvl w:val="0"/>
          <w:numId w:val="23"/>
        </w:numPr>
        <w:spacing w:before="240" w:after="240" w:line="240" w:lineRule="auto"/>
        <w:ind w:firstLine="273"/>
        <w:contextualSpacing/>
        <w:outlineLvl w:val="1"/>
        <w:rPr>
          <w:rFonts w:ascii="Times New Roman" w:eastAsia="Times New Roman" w:hAnsi="Times New Roman" w:cs="Times New Roman"/>
          <w:bCs/>
          <w:iCs/>
          <w:sz w:val="24"/>
          <w:szCs w:val="24"/>
          <w:lang w:eastAsia="ru-RU"/>
        </w:rPr>
      </w:pPr>
      <w:r w:rsidRPr="00D2204E">
        <w:rPr>
          <w:rFonts w:ascii="Times New Roman" w:eastAsia="Times New Roman" w:hAnsi="Times New Roman" w:cs="Times New Roman"/>
          <w:bCs/>
          <w:iCs/>
          <w:sz w:val="24"/>
          <w:szCs w:val="24"/>
          <w:lang w:eastAsia="ru-RU"/>
        </w:rPr>
        <w:t>«Поезд»</w:t>
      </w:r>
    </w:p>
    <w:p w:rsidR="00D2204E" w:rsidRPr="00D2204E" w:rsidRDefault="00D2204E" w:rsidP="00D2204E">
      <w:pPr>
        <w:keepNext/>
        <w:keepLines/>
        <w:numPr>
          <w:ilvl w:val="0"/>
          <w:numId w:val="23"/>
        </w:numPr>
        <w:spacing w:before="240" w:after="240" w:line="240" w:lineRule="auto"/>
        <w:ind w:firstLine="273"/>
        <w:contextualSpacing/>
        <w:outlineLvl w:val="1"/>
        <w:rPr>
          <w:rFonts w:ascii="Times New Roman" w:eastAsia="Times New Roman" w:hAnsi="Times New Roman" w:cs="Times New Roman"/>
          <w:bCs/>
          <w:iCs/>
          <w:sz w:val="24"/>
          <w:szCs w:val="24"/>
          <w:lang w:eastAsia="ru-RU"/>
        </w:rPr>
      </w:pPr>
      <w:r w:rsidRPr="00D2204E">
        <w:rPr>
          <w:rFonts w:ascii="Times New Roman" w:eastAsia="Times New Roman" w:hAnsi="Times New Roman" w:cs="Times New Roman"/>
          <w:bCs/>
          <w:iCs/>
          <w:sz w:val="24"/>
          <w:szCs w:val="24"/>
          <w:lang w:eastAsia="ru-RU"/>
        </w:rPr>
        <w:t>«Ежики»</w:t>
      </w:r>
    </w:p>
    <w:p w:rsidR="00D2204E" w:rsidRPr="00D2204E" w:rsidRDefault="00D2204E" w:rsidP="00D2204E">
      <w:pPr>
        <w:keepNext/>
        <w:keepLines/>
        <w:numPr>
          <w:ilvl w:val="0"/>
          <w:numId w:val="23"/>
        </w:numPr>
        <w:spacing w:before="240" w:after="240" w:line="240" w:lineRule="auto"/>
        <w:ind w:firstLine="273"/>
        <w:contextualSpacing/>
        <w:outlineLvl w:val="1"/>
        <w:rPr>
          <w:rFonts w:ascii="Times New Roman" w:eastAsia="Times New Roman" w:hAnsi="Times New Roman" w:cs="Times New Roman"/>
          <w:bCs/>
          <w:iCs/>
          <w:sz w:val="24"/>
          <w:szCs w:val="24"/>
          <w:lang w:eastAsia="ru-RU"/>
        </w:rPr>
      </w:pPr>
      <w:r w:rsidRPr="00D2204E">
        <w:rPr>
          <w:rFonts w:ascii="Times New Roman" w:eastAsia="Times New Roman" w:hAnsi="Times New Roman" w:cs="Times New Roman"/>
          <w:bCs/>
          <w:iCs/>
          <w:sz w:val="24"/>
          <w:szCs w:val="24"/>
          <w:lang w:eastAsia="ru-RU"/>
        </w:rPr>
        <w:t>«Играем со звуками»</w:t>
      </w:r>
    </w:p>
    <w:p w:rsidR="00D2204E" w:rsidRPr="00D2204E" w:rsidRDefault="00D2204E" w:rsidP="00D2204E">
      <w:pPr>
        <w:keepNext/>
        <w:keepLines/>
        <w:numPr>
          <w:ilvl w:val="0"/>
          <w:numId w:val="23"/>
        </w:numPr>
        <w:spacing w:before="240" w:after="240" w:line="240" w:lineRule="auto"/>
        <w:ind w:firstLine="273"/>
        <w:contextualSpacing/>
        <w:outlineLvl w:val="1"/>
        <w:rPr>
          <w:rFonts w:ascii="Times New Roman" w:eastAsia="Times New Roman" w:hAnsi="Times New Roman" w:cs="Times New Roman"/>
          <w:bCs/>
          <w:iCs/>
          <w:sz w:val="24"/>
          <w:szCs w:val="24"/>
          <w:lang w:eastAsia="ru-RU"/>
        </w:rPr>
      </w:pPr>
      <w:r w:rsidRPr="00D2204E">
        <w:rPr>
          <w:rFonts w:ascii="Times New Roman" w:eastAsia="Times New Roman" w:hAnsi="Times New Roman" w:cs="Times New Roman"/>
          <w:bCs/>
          <w:iCs/>
          <w:sz w:val="24"/>
          <w:szCs w:val="24"/>
          <w:lang w:eastAsia="ru-RU"/>
        </w:rPr>
        <w:t>«Лото»</w:t>
      </w:r>
    </w:p>
    <w:p w:rsidR="00D2204E" w:rsidRPr="00D2204E" w:rsidRDefault="00D2204E" w:rsidP="00D2204E">
      <w:pPr>
        <w:keepNext/>
        <w:keepLines/>
        <w:numPr>
          <w:ilvl w:val="0"/>
          <w:numId w:val="23"/>
        </w:numPr>
        <w:spacing w:before="240" w:after="240" w:line="240" w:lineRule="auto"/>
        <w:ind w:firstLine="273"/>
        <w:contextualSpacing/>
        <w:outlineLvl w:val="1"/>
        <w:rPr>
          <w:rFonts w:ascii="Times New Roman" w:eastAsia="Times New Roman" w:hAnsi="Times New Roman" w:cs="Times New Roman"/>
          <w:bCs/>
          <w:iCs/>
          <w:sz w:val="24"/>
          <w:szCs w:val="24"/>
          <w:lang w:eastAsia="ru-RU"/>
        </w:rPr>
      </w:pPr>
      <w:r w:rsidRPr="00D2204E">
        <w:rPr>
          <w:rFonts w:ascii="Times New Roman" w:eastAsia="Times New Roman" w:hAnsi="Times New Roman" w:cs="Times New Roman"/>
          <w:bCs/>
          <w:iCs/>
          <w:sz w:val="24"/>
          <w:szCs w:val="24"/>
          <w:lang w:eastAsia="ru-RU"/>
        </w:rPr>
        <w:t>«Логопедический тренажер»</w:t>
      </w:r>
    </w:p>
    <w:p w:rsidR="00D2204E" w:rsidRPr="00D2204E" w:rsidRDefault="00D2204E" w:rsidP="00D2204E">
      <w:pPr>
        <w:keepNext/>
        <w:keepLines/>
        <w:numPr>
          <w:ilvl w:val="0"/>
          <w:numId w:val="23"/>
        </w:numPr>
        <w:spacing w:before="240" w:after="240" w:line="240" w:lineRule="auto"/>
        <w:ind w:firstLine="273"/>
        <w:contextualSpacing/>
        <w:outlineLvl w:val="1"/>
        <w:rPr>
          <w:rFonts w:ascii="Times New Roman" w:eastAsia="Times New Roman" w:hAnsi="Times New Roman" w:cs="Times New Roman"/>
          <w:bCs/>
          <w:iCs/>
          <w:sz w:val="24"/>
          <w:szCs w:val="24"/>
          <w:lang w:eastAsia="ru-RU"/>
        </w:rPr>
      </w:pPr>
      <w:r w:rsidRPr="00D2204E">
        <w:rPr>
          <w:rFonts w:ascii="Times New Roman" w:eastAsia="Times New Roman" w:hAnsi="Times New Roman" w:cs="Times New Roman"/>
          <w:bCs/>
          <w:iCs/>
          <w:sz w:val="24"/>
          <w:szCs w:val="24"/>
          <w:lang w:eastAsia="ru-RU"/>
        </w:rPr>
        <w:t>«Коробочка»</w:t>
      </w:r>
    </w:p>
    <w:p w:rsidR="00D2204E" w:rsidRPr="00D2204E" w:rsidRDefault="00D2204E" w:rsidP="00D2204E">
      <w:pPr>
        <w:keepNext/>
        <w:keepLines/>
        <w:spacing w:before="240" w:after="240"/>
        <w:ind w:left="993"/>
        <w:contextualSpacing/>
        <w:outlineLvl w:val="1"/>
        <w:rPr>
          <w:rFonts w:ascii="Times New Roman" w:eastAsia="Times New Roman" w:hAnsi="Times New Roman" w:cs="Times New Roman"/>
          <w:bCs/>
          <w:iCs/>
          <w:sz w:val="24"/>
          <w:szCs w:val="24"/>
          <w:lang w:eastAsia="ru-RU"/>
        </w:rPr>
      </w:pPr>
    </w:p>
    <w:p w:rsidR="00D2204E" w:rsidRPr="00D2204E" w:rsidRDefault="00D2204E" w:rsidP="00D2204E">
      <w:pPr>
        <w:keepNext/>
        <w:keepLines/>
        <w:spacing w:before="240" w:after="240"/>
        <w:ind w:left="360"/>
        <w:outlineLvl w:val="1"/>
        <w:rPr>
          <w:rFonts w:ascii="Times New Roman" w:eastAsia="Calibri" w:hAnsi="Times New Roman" w:cs="Times New Roman"/>
          <w:b/>
          <w:bCs/>
          <w:iCs/>
          <w:sz w:val="24"/>
          <w:szCs w:val="24"/>
        </w:rPr>
      </w:pPr>
      <w:r w:rsidRPr="00D2204E">
        <w:rPr>
          <w:rFonts w:ascii="Times New Roman" w:eastAsia="Calibri" w:hAnsi="Times New Roman" w:cs="Times New Roman"/>
          <w:b/>
          <w:bCs/>
          <w:iCs/>
          <w:sz w:val="24"/>
          <w:szCs w:val="24"/>
        </w:rPr>
        <w:t>4.Развитие фонематического слуха</w:t>
      </w:r>
    </w:p>
    <w:p w:rsidR="00D2204E" w:rsidRPr="00D2204E" w:rsidRDefault="00D2204E" w:rsidP="00D2204E">
      <w:pPr>
        <w:keepNext/>
        <w:keepLines/>
        <w:numPr>
          <w:ilvl w:val="0"/>
          <w:numId w:val="24"/>
        </w:numPr>
        <w:spacing w:before="240" w:after="240" w:line="240" w:lineRule="auto"/>
        <w:contextualSpacing/>
        <w:outlineLvl w:val="1"/>
        <w:rPr>
          <w:rFonts w:ascii="Times New Roman" w:eastAsia="Times New Roman" w:hAnsi="Times New Roman" w:cs="Times New Roman"/>
          <w:bCs/>
          <w:iCs/>
          <w:sz w:val="24"/>
          <w:szCs w:val="24"/>
          <w:lang w:eastAsia="ru-RU"/>
        </w:rPr>
      </w:pPr>
      <w:r w:rsidRPr="00D2204E">
        <w:rPr>
          <w:rFonts w:ascii="Times New Roman" w:eastAsia="Times New Roman" w:hAnsi="Times New Roman" w:cs="Times New Roman"/>
          <w:bCs/>
          <w:iCs/>
          <w:sz w:val="24"/>
          <w:szCs w:val="24"/>
          <w:lang w:eastAsia="ru-RU"/>
        </w:rPr>
        <w:t>«Найди пару»</w:t>
      </w:r>
    </w:p>
    <w:p w:rsidR="00D2204E" w:rsidRPr="00D2204E" w:rsidRDefault="00D2204E" w:rsidP="00D2204E">
      <w:pPr>
        <w:keepNext/>
        <w:keepLines/>
        <w:numPr>
          <w:ilvl w:val="0"/>
          <w:numId w:val="24"/>
        </w:numPr>
        <w:spacing w:before="240" w:after="240" w:line="240" w:lineRule="auto"/>
        <w:contextualSpacing/>
        <w:outlineLvl w:val="1"/>
        <w:rPr>
          <w:rFonts w:ascii="Times New Roman" w:eastAsia="Times New Roman" w:hAnsi="Times New Roman" w:cs="Times New Roman"/>
          <w:bCs/>
          <w:iCs/>
          <w:sz w:val="24"/>
          <w:szCs w:val="24"/>
          <w:lang w:eastAsia="ru-RU"/>
        </w:rPr>
      </w:pPr>
      <w:r w:rsidRPr="00D2204E">
        <w:rPr>
          <w:rFonts w:ascii="Times New Roman" w:eastAsia="Times New Roman" w:hAnsi="Times New Roman" w:cs="Times New Roman"/>
          <w:bCs/>
          <w:iCs/>
          <w:sz w:val="24"/>
          <w:szCs w:val="24"/>
          <w:lang w:eastAsia="ru-RU"/>
        </w:rPr>
        <w:t>«Часики»</w:t>
      </w:r>
    </w:p>
    <w:p w:rsidR="00D2204E" w:rsidRPr="00D2204E" w:rsidRDefault="00D2204E" w:rsidP="00D2204E">
      <w:pPr>
        <w:keepNext/>
        <w:keepLines/>
        <w:numPr>
          <w:ilvl w:val="0"/>
          <w:numId w:val="24"/>
        </w:numPr>
        <w:spacing w:before="240" w:after="240" w:line="240" w:lineRule="auto"/>
        <w:contextualSpacing/>
        <w:outlineLvl w:val="1"/>
        <w:rPr>
          <w:rFonts w:ascii="Times New Roman" w:eastAsia="Times New Roman" w:hAnsi="Times New Roman" w:cs="Times New Roman"/>
          <w:bCs/>
          <w:iCs/>
          <w:sz w:val="24"/>
          <w:szCs w:val="24"/>
          <w:lang w:eastAsia="ru-RU"/>
        </w:rPr>
      </w:pPr>
      <w:r w:rsidRPr="00D2204E">
        <w:rPr>
          <w:rFonts w:ascii="Times New Roman" w:eastAsia="Times New Roman" w:hAnsi="Times New Roman" w:cs="Times New Roman"/>
          <w:bCs/>
          <w:iCs/>
          <w:sz w:val="24"/>
          <w:szCs w:val="24"/>
          <w:lang w:eastAsia="ru-RU"/>
        </w:rPr>
        <w:t>«Вставь пропущенную букву»</w:t>
      </w:r>
    </w:p>
    <w:p w:rsidR="00D2204E" w:rsidRPr="00D2204E" w:rsidRDefault="00D2204E" w:rsidP="00D2204E">
      <w:pPr>
        <w:keepNext/>
        <w:keepLines/>
        <w:spacing w:before="240" w:after="240"/>
        <w:ind w:left="1440"/>
        <w:contextualSpacing/>
        <w:outlineLvl w:val="1"/>
        <w:rPr>
          <w:rFonts w:ascii="Times New Roman" w:eastAsia="Times New Roman" w:hAnsi="Times New Roman" w:cs="Times New Roman"/>
          <w:bCs/>
          <w:iCs/>
          <w:sz w:val="24"/>
          <w:szCs w:val="24"/>
          <w:lang w:eastAsia="ru-RU"/>
        </w:rPr>
      </w:pPr>
    </w:p>
    <w:p w:rsidR="00D2204E" w:rsidRPr="00D2204E" w:rsidRDefault="00D2204E" w:rsidP="00D2204E">
      <w:pPr>
        <w:keepNext/>
        <w:keepLines/>
        <w:spacing w:before="240" w:after="240"/>
        <w:ind w:left="284"/>
        <w:outlineLvl w:val="1"/>
        <w:rPr>
          <w:rFonts w:ascii="Times New Roman" w:eastAsia="Calibri" w:hAnsi="Times New Roman" w:cs="Times New Roman"/>
          <w:b/>
          <w:bCs/>
          <w:iCs/>
          <w:sz w:val="24"/>
          <w:szCs w:val="24"/>
        </w:rPr>
      </w:pPr>
      <w:r w:rsidRPr="00D2204E">
        <w:rPr>
          <w:rFonts w:ascii="Times New Roman" w:eastAsia="Calibri" w:hAnsi="Times New Roman" w:cs="Times New Roman"/>
          <w:b/>
          <w:bCs/>
          <w:iCs/>
          <w:sz w:val="24"/>
          <w:szCs w:val="24"/>
        </w:rPr>
        <w:t>5.Развитие лексико-грамматического строя речи</w:t>
      </w:r>
    </w:p>
    <w:p w:rsidR="00D2204E" w:rsidRPr="00D2204E" w:rsidRDefault="00D2204E" w:rsidP="00D2204E">
      <w:pPr>
        <w:keepNext/>
        <w:keepLines/>
        <w:numPr>
          <w:ilvl w:val="0"/>
          <w:numId w:val="25"/>
        </w:numPr>
        <w:spacing w:before="240" w:after="240" w:line="240" w:lineRule="auto"/>
        <w:contextualSpacing/>
        <w:outlineLvl w:val="1"/>
        <w:rPr>
          <w:rFonts w:ascii="Times New Roman" w:eastAsia="Times New Roman" w:hAnsi="Times New Roman" w:cs="Times New Roman"/>
          <w:bCs/>
          <w:iCs/>
          <w:sz w:val="24"/>
          <w:szCs w:val="24"/>
          <w:lang w:eastAsia="ru-RU"/>
        </w:rPr>
      </w:pPr>
      <w:r w:rsidRPr="00D2204E">
        <w:rPr>
          <w:rFonts w:ascii="Times New Roman" w:eastAsia="Times New Roman" w:hAnsi="Times New Roman" w:cs="Times New Roman"/>
          <w:bCs/>
          <w:iCs/>
          <w:sz w:val="24"/>
          <w:szCs w:val="24"/>
          <w:lang w:eastAsia="ru-RU"/>
        </w:rPr>
        <w:t xml:space="preserve">«В гостях у </w:t>
      </w:r>
      <w:proofErr w:type="spellStart"/>
      <w:r w:rsidRPr="00D2204E">
        <w:rPr>
          <w:rFonts w:ascii="Times New Roman" w:eastAsia="Times New Roman" w:hAnsi="Times New Roman" w:cs="Times New Roman"/>
          <w:bCs/>
          <w:iCs/>
          <w:sz w:val="24"/>
          <w:szCs w:val="24"/>
          <w:lang w:eastAsia="ru-RU"/>
        </w:rPr>
        <w:t>Карлсона</w:t>
      </w:r>
      <w:proofErr w:type="spellEnd"/>
      <w:r w:rsidRPr="00D2204E">
        <w:rPr>
          <w:rFonts w:ascii="Times New Roman" w:eastAsia="Times New Roman" w:hAnsi="Times New Roman" w:cs="Times New Roman"/>
          <w:bCs/>
          <w:iCs/>
          <w:sz w:val="24"/>
          <w:szCs w:val="24"/>
          <w:lang w:eastAsia="ru-RU"/>
        </w:rPr>
        <w:t>»</w:t>
      </w:r>
    </w:p>
    <w:p w:rsidR="00D2204E" w:rsidRPr="00D2204E" w:rsidRDefault="00D2204E" w:rsidP="00D2204E">
      <w:pPr>
        <w:keepNext/>
        <w:keepLines/>
        <w:numPr>
          <w:ilvl w:val="0"/>
          <w:numId w:val="25"/>
        </w:numPr>
        <w:spacing w:before="240" w:after="240" w:line="240" w:lineRule="auto"/>
        <w:contextualSpacing/>
        <w:outlineLvl w:val="1"/>
        <w:rPr>
          <w:rFonts w:ascii="Times New Roman" w:eastAsia="Times New Roman" w:hAnsi="Times New Roman" w:cs="Times New Roman"/>
          <w:bCs/>
          <w:iCs/>
          <w:sz w:val="24"/>
          <w:szCs w:val="24"/>
          <w:lang w:eastAsia="ru-RU"/>
        </w:rPr>
      </w:pPr>
      <w:r w:rsidRPr="00D2204E">
        <w:rPr>
          <w:rFonts w:ascii="Times New Roman" w:eastAsia="Times New Roman" w:hAnsi="Times New Roman" w:cs="Times New Roman"/>
          <w:bCs/>
          <w:iCs/>
          <w:sz w:val="24"/>
          <w:szCs w:val="24"/>
          <w:lang w:eastAsia="ru-RU"/>
        </w:rPr>
        <w:t xml:space="preserve"> «Выбери картинки»</w:t>
      </w:r>
    </w:p>
    <w:p w:rsidR="00D2204E" w:rsidRPr="00D2204E" w:rsidRDefault="00D2204E" w:rsidP="00D2204E">
      <w:pPr>
        <w:keepNext/>
        <w:keepLines/>
        <w:numPr>
          <w:ilvl w:val="0"/>
          <w:numId w:val="25"/>
        </w:numPr>
        <w:spacing w:before="240" w:after="240" w:line="240" w:lineRule="auto"/>
        <w:contextualSpacing/>
        <w:outlineLvl w:val="1"/>
        <w:rPr>
          <w:rFonts w:ascii="Times New Roman" w:eastAsia="Times New Roman" w:hAnsi="Times New Roman" w:cs="Times New Roman"/>
          <w:bCs/>
          <w:iCs/>
          <w:sz w:val="24"/>
          <w:szCs w:val="24"/>
          <w:lang w:eastAsia="ru-RU"/>
        </w:rPr>
      </w:pPr>
      <w:r w:rsidRPr="00D2204E">
        <w:rPr>
          <w:rFonts w:ascii="Times New Roman" w:eastAsia="Times New Roman" w:hAnsi="Times New Roman" w:cs="Times New Roman"/>
          <w:bCs/>
          <w:iCs/>
          <w:sz w:val="24"/>
          <w:szCs w:val="24"/>
          <w:lang w:eastAsia="ru-RU"/>
        </w:rPr>
        <w:t>«Что лишнее»</w:t>
      </w:r>
    </w:p>
    <w:p w:rsidR="00D2204E" w:rsidRPr="00D2204E" w:rsidRDefault="00D2204E" w:rsidP="00D2204E">
      <w:pPr>
        <w:keepNext/>
        <w:keepLines/>
        <w:numPr>
          <w:ilvl w:val="0"/>
          <w:numId w:val="25"/>
        </w:numPr>
        <w:spacing w:before="240" w:after="240" w:line="240" w:lineRule="auto"/>
        <w:contextualSpacing/>
        <w:outlineLvl w:val="1"/>
        <w:rPr>
          <w:rFonts w:ascii="Times New Roman" w:eastAsia="Times New Roman" w:hAnsi="Times New Roman" w:cs="Times New Roman"/>
          <w:bCs/>
          <w:iCs/>
          <w:sz w:val="24"/>
          <w:szCs w:val="24"/>
          <w:lang w:eastAsia="ru-RU"/>
        </w:rPr>
      </w:pPr>
      <w:r w:rsidRPr="00D2204E">
        <w:rPr>
          <w:rFonts w:ascii="Times New Roman" w:eastAsia="Times New Roman" w:hAnsi="Times New Roman" w:cs="Times New Roman"/>
          <w:bCs/>
          <w:iCs/>
          <w:sz w:val="24"/>
          <w:szCs w:val="24"/>
          <w:lang w:eastAsia="ru-RU"/>
        </w:rPr>
        <w:t>«Противоположности»</w:t>
      </w:r>
    </w:p>
    <w:p w:rsidR="00D2204E" w:rsidRPr="00D2204E" w:rsidRDefault="00D2204E" w:rsidP="00D2204E">
      <w:pPr>
        <w:keepNext/>
        <w:keepLines/>
        <w:numPr>
          <w:ilvl w:val="0"/>
          <w:numId w:val="25"/>
        </w:numPr>
        <w:spacing w:before="240" w:after="240" w:line="240" w:lineRule="auto"/>
        <w:contextualSpacing/>
        <w:outlineLvl w:val="1"/>
        <w:rPr>
          <w:rFonts w:ascii="Times New Roman" w:eastAsia="Times New Roman" w:hAnsi="Times New Roman" w:cs="Times New Roman"/>
          <w:bCs/>
          <w:iCs/>
          <w:sz w:val="24"/>
          <w:szCs w:val="24"/>
          <w:lang w:eastAsia="ru-RU"/>
        </w:rPr>
      </w:pPr>
      <w:r w:rsidRPr="00D2204E">
        <w:rPr>
          <w:rFonts w:ascii="Times New Roman" w:eastAsia="Times New Roman" w:hAnsi="Times New Roman" w:cs="Times New Roman"/>
          <w:bCs/>
          <w:iCs/>
          <w:sz w:val="24"/>
          <w:szCs w:val="24"/>
          <w:lang w:eastAsia="ru-RU"/>
        </w:rPr>
        <w:t>«</w:t>
      </w:r>
      <w:proofErr w:type="spellStart"/>
      <w:r w:rsidRPr="00D2204E">
        <w:rPr>
          <w:rFonts w:ascii="Times New Roman" w:eastAsia="Times New Roman" w:hAnsi="Times New Roman" w:cs="Times New Roman"/>
          <w:bCs/>
          <w:iCs/>
          <w:sz w:val="24"/>
          <w:szCs w:val="24"/>
          <w:lang w:eastAsia="ru-RU"/>
        </w:rPr>
        <w:t>Что</w:t>
      </w:r>
      <w:proofErr w:type="gramStart"/>
      <w:r w:rsidRPr="00D2204E">
        <w:rPr>
          <w:rFonts w:ascii="Times New Roman" w:eastAsia="Times New Roman" w:hAnsi="Times New Roman" w:cs="Times New Roman"/>
          <w:bCs/>
          <w:iCs/>
          <w:sz w:val="24"/>
          <w:szCs w:val="24"/>
          <w:lang w:eastAsia="ru-RU"/>
        </w:rPr>
        <w:t>?О</w:t>
      </w:r>
      <w:proofErr w:type="gramEnd"/>
      <w:r w:rsidRPr="00D2204E">
        <w:rPr>
          <w:rFonts w:ascii="Times New Roman" w:eastAsia="Times New Roman" w:hAnsi="Times New Roman" w:cs="Times New Roman"/>
          <w:bCs/>
          <w:iCs/>
          <w:sz w:val="24"/>
          <w:szCs w:val="24"/>
          <w:lang w:eastAsia="ru-RU"/>
        </w:rPr>
        <w:t>ткуда?Почему</w:t>
      </w:r>
      <w:proofErr w:type="spellEnd"/>
      <w:r w:rsidRPr="00D2204E">
        <w:rPr>
          <w:rFonts w:ascii="Times New Roman" w:eastAsia="Times New Roman" w:hAnsi="Times New Roman" w:cs="Times New Roman"/>
          <w:bCs/>
          <w:iCs/>
          <w:sz w:val="24"/>
          <w:szCs w:val="24"/>
          <w:lang w:eastAsia="ru-RU"/>
        </w:rPr>
        <w:t>?»</w:t>
      </w:r>
    </w:p>
    <w:p w:rsidR="00D2204E" w:rsidRPr="00D2204E" w:rsidRDefault="00D2204E" w:rsidP="00D2204E">
      <w:pPr>
        <w:keepNext/>
        <w:keepLines/>
        <w:numPr>
          <w:ilvl w:val="0"/>
          <w:numId w:val="25"/>
        </w:numPr>
        <w:spacing w:before="240" w:after="240" w:line="240" w:lineRule="auto"/>
        <w:contextualSpacing/>
        <w:outlineLvl w:val="1"/>
        <w:rPr>
          <w:rFonts w:ascii="Times New Roman" w:eastAsia="Times New Roman" w:hAnsi="Times New Roman" w:cs="Times New Roman"/>
          <w:bCs/>
          <w:iCs/>
          <w:sz w:val="24"/>
          <w:szCs w:val="24"/>
          <w:lang w:eastAsia="ru-RU"/>
        </w:rPr>
      </w:pPr>
      <w:r w:rsidRPr="00D2204E">
        <w:rPr>
          <w:rFonts w:ascii="Times New Roman" w:eastAsia="Times New Roman" w:hAnsi="Times New Roman" w:cs="Times New Roman"/>
          <w:bCs/>
          <w:iCs/>
          <w:sz w:val="24"/>
          <w:szCs w:val="24"/>
          <w:lang w:eastAsia="ru-RU"/>
        </w:rPr>
        <w:t>«Кто где живет?»</w:t>
      </w:r>
    </w:p>
    <w:p w:rsidR="00D2204E" w:rsidRPr="00D2204E" w:rsidRDefault="00D2204E" w:rsidP="00D2204E">
      <w:pPr>
        <w:keepNext/>
        <w:keepLines/>
        <w:numPr>
          <w:ilvl w:val="0"/>
          <w:numId w:val="25"/>
        </w:numPr>
        <w:spacing w:before="240" w:after="240" w:line="240" w:lineRule="auto"/>
        <w:contextualSpacing/>
        <w:outlineLvl w:val="1"/>
        <w:rPr>
          <w:rFonts w:ascii="Times New Roman" w:eastAsia="Times New Roman" w:hAnsi="Times New Roman" w:cs="Times New Roman"/>
          <w:bCs/>
          <w:iCs/>
          <w:sz w:val="24"/>
          <w:szCs w:val="24"/>
          <w:lang w:eastAsia="ru-RU"/>
        </w:rPr>
      </w:pPr>
      <w:r w:rsidRPr="00D2204E">
        <w:rPr>
          <w:rFonts w:ascii="Times New Roman" w:eastAsia="Times New Roman" w:hAnsi="Times New Roman" w:cs="Times New Roman"/>
          <w:bCs/>
          <w:iCs/>
          <w:sz w:val="24"/>
          <w:szCs w:val="24"/>
          <w:lang w:eastAsia="ru-RU"/>
        </w:rPr>
        <w:t>«Что где растет»</w:t>
      </w:r>
    </w:p>
    <w:p w:rsidR="00D2204E" w:rsidRPr="00D2204E" w:rsidRDefault="00D2204E" w:rsidP="00D2204E">
      <w:pPr>
        <w:keepNext/>
        <w:keepLines/>
        <w:numPr>
          <w:ilvl w:val="0"/>
          <w:numId w:val="25"/>
        </w:numPr>
        <w:spacing w:before="240" w:after="240" w:line="240" w:lineRule="auto"/>
        <w:contextualSpacing/>
        <w:outlineLvl w:val="1"/>
        <w:rPr>
          <w:rFonts w:ascii="Times New Roman" w:eastAsia="Times New Roman" w:hAnsi="Times New Roman" w:cs="Times New Roman"/>
          <w:bCs/>
          <w:iCs/>
          <w:sz w:val="24"/>
          <w:szCs w:val="24"/>
          <w:lang w:eastAsia="ru-RU"/>
        </w:rPr>
      </w:pPr>
      <w:r w:rsidRPr="00D2204E">
        <w:rPr>
          <w:rFonts w:ascii="Times New Roman" w:eastAsia="Times New Roman" w:hAnsi="Times New Roman" w:cs="Times New Roman"/>
          <w:bCs/>
          <w:iCs/>
          <w:sz w:val="24"/>
          <w:szCs w:val="24"/>
          <w:lang w:eastAsia="ru-RU"/>
        </w:rPr>
        <w:t>«Эволюция вещей»</w:t>
      </w:r>
    </w:p>
    <w:p w:rsidR="00D2204E" w:rsidRPr="00D2204E" w:rsidRDefault="00D2204E" w:rsidP="00D2204E">
      <w:pPr>
        <w:keepNext/>
        <w:keepLines/>
        <w:numPr>
          <w:ilvl w:val="0"/>
          <w:numId w:val="25"/>
        </w:numPr>
        <w:spacing w:before="240" w:after="240" w:line="240" w:lineRule="auto"/>
        <w:contextualSpacing/>
        <w:outlineLvl w:val="1"/>
        <w:rPr>
          <w:rFonts w:ascii="Times New Roman" w:eastAsia="Times New Roman" w:hAnsi="Times New Roman" w:cs="Times New Roman"/>
          <w:bCs/>
          <w:iCs/>
          <w:sz w:val="24"/>
          <w:szCs w:val="24"/>
          <w:lang w:eastAsia="ru-RU"/>
        </w:rPr>
      </w:pPr>
      <w:r w:rsidRPr="00D2204E">
        <w:rPr>
          <w:rFonts w:ascii="Times New Roman" w:eastAsia="Times New Roman" w:hAnsi="Times New Roman" w:cs="Times New Roman"/>
          <w:bCs/>
          <w:iCs/>
          <w:sz w:val="24"/>
          <w:szCs w:val="24"/>
          <w:lang w:eastAsia="ru-RU"/>
        </w:rPr>
        <w:t>«Времена года»</w:t>
      </w:r>
    </w:p>
    <w:p w:rsidR="00D2204E" w:rsidRPr="00D2204E" w:rsidRDefault="00D2204E" w:rsidP="00D2204E">
      <w:pPr>
        <w:keepNext/>
        <w:keepLines/>
        <w:numPr>
          <w:ilvl w:val="0"/>
          <w:numId w:val="25"/>
        </w:numPr>
        <w:spacing w:before="240" w:after="240" w:line="240" w:lineRule="auto"/>
        <w:contextualSpacing/>
        <w:outlineLvl w:val="1"/>
        <w:rPr>
          <w:rFonts w:ascii="Times New Roman" w:eastAsia="Times New Roman" w:hAnsi="Times New Roman" w:cs="Times New Roman"/>
          <w:bCs/>
          <w:iCs/>
          <w:sz w:val="24"/>
          <w:szCs w:val="24"/>
          <w:lang w:eastAsia="ru-RU"/>
        </w:rPr>
      </w:pPr>
      <w:r w:rsidRPr="00D2204E">
        <w:rPr>
          <w:rFonts w:ascii="Times New Roman" w:eastAsia="Times New Roman" w:hAnsi="Times New Roman" w:cs="Times New Roman"/>
          <w:bCs/>
          <w:iCs/>
          <w:sz w:val="24"/>
          <w:szCs w:val="24"/>
          <w:lang w:eastAsia="ru-RU"/>
        </w:rPr>
        <w:t>«</w:t>
      </w:r>
      <w:proofErr w:type="gramStart"/>
      <w:r w:rsidRPr="00D2204E">
        <w:rPr>
          <w:rFonts w:ascii="Times New Roman" w:eastAsia="Times New Roman" w:hAnsi="Times New Roman" w:cs="Times New Roman"/>
          <w:bCs/>
          <w:iCs/>
          <w:sz w:val="24"/>
          <w:szCs w:val="24"/>
          <w:lang w:eastAsia="ru-RU"/>
        </w:rPr>
        <w:t>Один-много</w:t>
      </w:r>
      <w:proofErr w:type="gramEnd"/>
      <w:r w:rsidRPr="00D2204E">
        <w:rPr>
          <w:rFonts w:ascii="Times New Roman" w:eastAsia="Times New Roman" w:hAnsi="Times New Roman" w:cs="Times New Roman"/>
          <w:bCs/>
          <w:iCs/>
          <w:sz w:val="24"/>
          <w:szCs w:val="24"/>
          <w:lang w:eastAsia="ru-RU"/>
        </w:rPr>
        <w:t>»</w:t>
      </w:r>
    </w:p>
    <w:p w:rsidR="00D2204E" w:rsidRPr="00D2204E" w:rsidRDefault="00D2204E" w:rsidP="00D2204E">
      <w:pPr>
        <w:keepNext/>
        <w:keepLines/>
        <w:numPr>
          <w:ilvl w:val="0"/>
          <w:numId w:val="25"/>
        </w:numPr>
        <w:spacing w:before="240" w:after="240" w:line="240" w:lineRule="auto"/>
        <w:contextualSpacing/>
        <w:outlineLvl w:val="1"/>
        <w:rPr>
          <w:rFonts w:ascii="Times New Roman" w:eastAsia="Times New Roman" w:hAnsi="Times New Roman" w:cs="Times New Roman"/>
          <w:bCs/>
          <w:iCs/>
          <w:sz w:val="24"/>
          <w:szCs w:val="24"/>
          <w:lang w:eastAsia="ru-RU"/>
        </w:rPr>
      </w:pPr>
      <w:r w:rsidRPr="00D2204E">
        <w:rPr>
          <w:rFonts w:ascii="Times New Roman" w:eastAsia="Times New Roman" w:hAnsi="Times New Roman" w:cs="Times New Roman"/>
          <w:bCs/>
          <w:iCs/>
          <w:sz w:val="24"/>
          <w:szCs w:val="24"/>
          <w:lang w:eastAsia="ru-RU"/>
        </w:rPr>
        <w:t>«Чей хвост?»</w:t>
      </w:r>
    </w:p>
    <w:p w:rsidR="00D2204E" w:rsidRPr="00D2204E" w:rsidRDefault="00D2204E" w:rsidP="00D2204E">
      <w:pPr>
        <w:keepNext/>
        <w:keepLines/>
        <w:numPr>
          <w:ilvl w:val="0"/>
          <w:numId w:val="25"/>
        </w:numPr>
        <w:spacing w:before="240" w:after="240" w:line="240" w:lineRule="auto"/>
        <w:contextualSpacing/>
        <w:outlineLvl w:val="1"/>
        <w:rPr>
          <w:rFonts w:ascii="Times New Roman" w:eastAsia="Times New Roman" w:hAnsi="Times New Roman" w:cs="Times New Roman"/>
          <w:bCs/>
          <w:iCs/>
          <w:sz w:val="24"/>
          <w:szCs w:val="24"/>
          <w:lang w:eastAsia="ru-RU"/>
        </w:rPr>
      </w:pPr>
      <w:r w:rsidRPr="00D2204E">
        <w:rPr>
          <w:rFonts w:ascii="Times New Roman" w:eastAsia="Times New Roman" w:hAnsi="Times New Roman" w:cs="Times New Roman"/>
          <w:bCs/>
          <w:iCs/>
          <w:sz w:val="24"/>
          <w:szCs w:val="24"/>
          <w:lang w:eastAsia="ru-RU"/>
        </w:rPr>
        <w:lastRenderedPageBreak/>
        <w:t>«Какой сок?»</w:t>
      </w:r>
    </w:p>
    <w:p w:rsidR="00D2204E" w:rsidRPr="00D2204E" w:rsidRDefault="00D2204E" w:rsidP="00D2204E">
      <w:pPr>
        <w:keepNext/>
        <w:keepLines/>
        <w:spacing w:before="240" w:after="240"/>
        <w:outlineLvl w:val="1"/>
        <w:rPr>
          <w:rFonts w:ascii="Times New Roman" w:eastAsia="Calibri" w:hAnsi="Times New Roman" w:cs="Times New Roman"/>
          <w:b/>
          <w:bCs/>
          <w:iCs/>
          <w:sz w:val="24"/>
          <w:szCs w:val="24"/>
        </w:rPr>
      </w:pPr>
      <w:r w:rsidRPr="00D2204E">
        <w:rPr>
          <w:rFonts w:ascii="Times New Roman" w:eastAsia="Calibri" w:hAnsi="Times New Roman" w:cs="Times New Roman"/>
          <w:b/>
          <w:bCs/>
          <w:iCs/>
          <w:sz w:val="24"/>
          <w:szCs w:val="24"/>
        </w:rPr>
        <w:t>6.Развитие связной речи</w:t>
      </w:r>
    </w:p>
    <w:p w:rsidR="00D2204E" w:rsidRPr="00D2204E" w:rsidRDefault="00D2204E" w:rsidP="00D2204E">
      <w:pPr>
        <w:keepNext/>
        <w:keepLines/>
        <w:numPr>
          <w:ilvl w:val="0"/>
          <w:numId w:val="26"/>
        </w:numPr>
        <w:spacing w:before="240" w:after="240" w:line="240" w:lineRule="auto"/>
        <w:ind w:firstLine="273"/>
        <w:contextualSpacing/>
        <w:outlineLvl w:val="1"/>
        <w:rPr>
          <w:rFonts w:ascii="Times New Roman" w:eastAsia="Times New Roman" w:hAnsi="Times New Roman" w:cs="Times New Roman"/>
          <w:bCs/>
          <w:iCs/>
          <w:sz w:val="24"/>
          <w:szCs w:val="24"/>
          <w:lang w:eastAsia="ru-RU"/>
        </w:rPr>
      </w:pPr>
      <w:r w:rsidRPr="00D2204E">
        <w:rPr>
          <w:rFonts w:ascii="Times New Roman" w:eastAsia="Times New Roman" w:hAnsi="Times New Roman" w:cs="Times New Roman"/>
          <w:bCs/>
          <w:iCs/>
          <w:sz w:val="24"/>
          <w:szCs w:val="24"/>
          <w:lang w:eastAsia="ru-RU"/>
        </w:rPr>
        <w:t>Составь рассказ по картинкам</w:t>
      </w:r>
    </w:p>
    <w:p w:rsidR="00D2204E" w:rsidRPr="00D2204E" w:rsidRDefault="00D2204E" w:rsidP="00D2204E">
      <w:pPr>
        <w:keepNext/>
        <w:keepLines/>
        <w:numPr>
          <w:ilvl w:val="0"/>
          <w:numId w:val="26"/>
        </w:numPr>
        <w:spacing w:before="240" w:after="240" w:line="240" w:lineRule="auto"/>
        <w:ind w:firstLine="273"/>
        <w:contextualSpacing/>
        <w:outlineLvl w:val="1"/>
        <w:rPr>
          <w:rFonts w:ascii="Times New Roman" w:eastAsia="Times New Roman" w:hAnsi="Times New Roman" w:cs="Times New Roman"/>
          <w:bCs/>
          <w:iCs/>
          <w:sz w:val="24"/>
          <w:szCs w:val="24"/>
          <w:lang w:eastAsia="ru-RU"/>
        </w:rPr>
      </w:pPr>
      <w:r w:rsidRPr="00D2204E">
        <w:rPr>
          <w:rFonts w:ascii="Times New Roman" w:eastAsia="Times New Roman" w:hAnsi="Times New Roman" w:cs="Times New Roman"/>
          <w:bCs/>
          <w:iCs/>
          <w:sz w:val="24"/>
          <w:szCs w:val="24"/>
          <w:lang w:eastAsia="ru-RU"/>
        </w:rPr>
        <w:t>«Телевизор»</w:t>
      </w:r>
    </w:p>
    <w:p w:rsidR="00D2204E" w:rsidRPr="00D2204E" w:rsidRDefault="00D2204E" w:rsidP="00D2204E">
      <w:pPr>
        <w:keepNext/>
        <w:keepLines/>
        <w:numPr>
          <w:ilvl w:val="0"/>
          <w:numId w:val="26"/>
        </w:numPr>
        <w:spacing w:before="240" w:after="240" w:line="240" w:lineRule="auto"/>
        <w:ind w:firstLine="273"/>
        <w:contextualSpacing/>
        <w:outlineLvl w:val="1"/>
        <w:rPr>
          <w:rFonts w:ascii="Times New Roman" w:eastAsia="Times New Roman" w:hAnsi="Times New Roman" w:cs="Times New Roman"/>
          <w:bCs/>
          <w:iCs/>
          <w:sz w:val="24"/>
          <w:szCs w:val="24"/>
          <w:lang w:eastAsia="ru-RU"/>
        </w:rPr>
      </w:pPr>
      <w:r w:rsidRPr="00D2204E">
        <w:rPr>
          <w:rFonts w:ascii="Times New Roman" w:eastAsia="Times New Roman" w:hAnsi="Times New Roman" w:cs="Times New Roman"/>
          <w:bCs/>
          <w:iCs/>
          <w:sz w:val="24"/>
          <w:szCs w:val="24"/>
          <w:lang w:eastAsia="ru-RU"/>
        </w:rPr>
        <w:t>Сказки</w:t>
      </w:r>
      <w:proofErr w:type="gramStart"/>
      <w:r w:rsidRPr="00D2204E">
        <w:rPr>
          <w:rFonts w:ascii="Times New Roman" w:eastAsia="Times New Roman" w:hAnsi="Times New Roman" w:cs="Times New Roman"/>
          <w:bCs/>
          <w:iCs/>
          <w:sz w:val="24"/>
          <w:szCs w:val="24"/>
          <w:lang w:eastAsia="ru-RU"/>
        </w:rPr>
        <w:t xml:space="preserve"> :</w:t>
      </w:r>
      <w:proofErr w:type="gramEnd"/>
      <w:r w:rsidRPr="00D2204E">
        <w:rPr>
          <w:rFonts w:ascii="Times New Roman" w:eastAsia="Times New Roman" w:hAnsi="Times New Roman" w:cs="Times New Roman"/>
          <w:bCs/>
          <w:iCs/>
          <w:sz w:val="24"/>
          <w:szCs w:val="24"/>
          <w:lang w:eastAsia="ru-RU"/>
        </w:rPr>
        <w:t xml:space="preserve"> «</w:t>
      </w:r>
      <w:proofErr w:type="spellStart"/>
      <w:r w:rsidRPr="00D2204E">
        <w:rPr>
          <w:rFonts w:ascii="Times New Roman" w:eastAsia="Times New Roman" w:hAnsi="Times New Roman" w:cs="Times New Roman"/>
          <w:bCs/>
          <w:iCs/>
          <w:sz w:val="24"/>
          <w:szCs w:val="24"/>
          <w:lang w:eastAsia="ru-RU"/>
        </w:rPr>
        <w:t>Колобок»</w:t>
      </w:r>
      <w:proofErr w:type="gramStart"/>
      <w:r w:rsidRPr="00D2204E">
        <w:rPr>
          <w:rFonts w:ascii="Times New Roman" w:eastAsia="Times New Roman" w:hAnsi="Times New Roman" w:cs="Times New Roman"/>
          <w:bCs/>
          <w:iCs/>
          <w:sz w:val="24"/>
          <w:szCs w:val="24"/>
          <w:lang w:eastAsia="ru-RU"/>
        </w:rPr>
        <w:t>,»</w:t>
      </w:r>
      <w:proofErr w:type="gramEnd"/>
      <w:r w:rsidRPr="00D2204E">
        <w:rPr>
          <w:rFonts w:ascii="Times New Roman" w:eastAsia="Times New Roman" w:hAnsi="Times New Roman" w:cs="Times New Roman"/>
          <w:bCs/>
          <w:iCs/>
          <w:sz w:val="24"/>
          <w:szCs w:val="24"/>
          <w:lang w:eastAsia="ru-RU"/>
        </w:rPr>
        <w:t>Репка</w:t>
      </w:r>
      <w:proofErr w:type="spellEnd"/>
      <w:r w:rsidRPr="00D2204E">
        <w:rPr>
          <w:rFonts w:ascii="Times New Roman" w:eastAsia="Times New Roman" w:hAnsi="Times New Roman" w:cs="Times New Roman"/>
          <w:bCs/>
          <w:iCs/>
          <w:sz w:val="24"/>
          <w:szCs w:val="24"/>
          <w:lang w:eastAsia="ru-RU"/>
        </w:rPr>
        <w:t>»,  «Курочка ряба», «Гуси –Лебеди»</w:t>
      </w:r>
    </w:p>
    <w:p w:rsidR="00D2204E" w:rsidRPr="00D2204E" w:rsidRDefault="00D2204E" w:rsidP="00D2204E">
      <w:pPr>
        <w:keepNext/>
        <w:keepLines/>
        <w:numPr>
          <w:ilvl w:val="0"/>
          <w:numId w:val="26"/>
        </w:numPr>
        <w:spacing w:before="240" w:after="240" w:line="240" w:lineRule="auto"/>
        <w:ind w:firstLine="273"/>
        <w:contextualSpacing/>
        <w:outlineLvl w:val="1"/>
        <w:rPr>
          <w:rFonts w:ascii="Times New Roman" w:eastAsia="Times New Roman" w:hAnsi="Times New Roman" w:cs="Times New Roman"/>
          <w:bCs/>
          <w:iCs/>
          <w:sz w:val="24"/>
          <w:szCs w:val="24"/>
          <w:lang w:eastAsia="ru-RU"/>
        </w:rPr>
      </w:pPr>
      <w:r w:rsidRPr="00D2204E">
        <w:rPr>
          <w:rFonts w:ascii="Times New Roman" w:eastAsia="Times New Roman" w:hAnsi="Times New Roman" w:cs="Times New Roman"/>
          <w:bCs/>
          <w:iCs/>
          <w:sz w:val="24"/>
          <w:szCs w:val="24"/>
          <w:lang w:eastAsia="ru-RU"/>
        </w:rPr>
        <w:t>Кукольный театр</w:t>
      </w:r>
    </w:p>
    <w:p w:rsidR="00D2204E" w:rsidRPr="00D2204E" w:rsidRDefault="00D2204E" w:rsidP="00D2204E">
      <w:pPr>
        <w:keepNext/>
        <w:keepLines/>
        <w:spacing w:before="240" w:after="240"/>
        <w:ind w:left="993"/>
        <w:contextualSpacing/>
        <w:outlineLvl w:val="1"/>
        <w:rPr>
          <w:rFonts w:ascii="Times New Roman" w:eastAsia="Times New Roman" w:hAnsi="Times New Roman" w:cs="Times New Roman"/>
          <w:b/>
          <w:bCs/>
          <w:iCs/>
          <w:sz w:val="24"/>
          <w:szCs w:val="24"/>
          <w:lang w:eastAsia="ru-RU"/>
        </w:rPr>
      </w:pPr>
    </w:p>
    <w:p w:rsidR="00D2204E" w:rsidRPr="00D2204E" w:rsidRDefault="00D2204E" w:rsidP="00D2204E">
      <w:pPr>
        <w:keepNext/>
        <w:keepLines/>
        <w:spacing w:before="240" w:after="240"/>
        <w:outlineLvl w:val="1"/>
        <w:rPr>
          <w:rFonts w:ascii="Times New Roman" w:eastAsia="Calibri" w:hAnsi="Times New Roman" w:cs="Times New Roman"/>
          <w:b/>
          <w:bCs/>
          <w:iCs/>
          <w:sz w:val="24"/>
          <w:szCs w:val="24"/>
        </w:rPr>
      </w:pPr>
      <w:r w:rsidRPr="00D2204E">
        <w:rPr>
          <w:rFonts w:ascii="Times New Roman" w:eastAsia="Calibri" w:hAnsi="Times New Roman" w:cs="Times New Roman"/>
          <w:b/>
          <w:bCs/>
          <w:iCs/>
          <w:sz w:val="24"/>
          <w:szCs w:val="24"/>
        </w:rPr>
        <w:t>7.Обучение грамоте</w:t>
      </w:r>
    </w:p>
    <w:p w:rsidR="00D2204E" w:rsidRPr="00D2204E" w:rsidRDefault="00D2204E" w:rsidP="00D2204E">
      <w:pPr>
        <w:keepNext/>
        <w:keepLines/>
        <w:numPr>
          <w:ilvl w:val="0"/>
          <w:numId w:val="27"/>
        </w:numPr>
        <w:spacing w:before="240" w:after="240" w:line="240" w:lineRule="auto"/>
        <w:contextualSpacing/>
        <w:outlineLvl w:val="1"/>
        <w:rPr>
          <w:rFonts w:ascii="Times New Roman" w:eastAsia="Times New Roman" w:hAnsi="Times New Roman" w:cs="Times New Roman"/>
          <w:bCs/>
          <w:iCs/>
          <w:sz w:val="24"/>
          <w:szCs w:val="24"/>
          <w:lang w:eastAsia="ru-RU"/>
        </w:rPr>
      </w:pPr>
      <w:r w:rsidRPr="00D2204E">
        <w:rPr>
          <w:rFonts w:ascii="Times New Roman" w:eastAsia="Times New Roman" w:hAnsi="Times New Roman" w:cs="Times New Roman"/>
          <w:bCs/>
          <w:iCs/>
          <w:sz w:val="24"/>
          <w:szCs w:val="24"/>
          <w:lang w:eastAsia="ru-RU"/>
        </w:rPr>
        <w:t>Азбука тренажер</w:t>
      </w:r>
    </w:p>
    <w:p w:rsidR="00D2204E" w:rsidRPr="00D2204E" w:rsidRDefault="00D2204E" w:rsidP="00D2204E">
      <w:pPr>
        <w:keepNext/>
        <w:keepLines/>
        <w:numPr>
          <w:ilvl w:val="0"/>
          <w:numId w:val="27"/>
        </w:numPr>
        <w:spacing w:before="240" w:after="240" w:line="240" w:lineRule="auto"/>
        <w:contextualSpacing/>
        <w:outlineLvl w:val="1"/>
        <w:rPr>
          <w:rFonts w:ascii="Times New Roman" w:eastAsia="Times New Roman" w:hAnsi="Times New Roman" w:cs="Times New Roman"/>
          <w:bCs/>
          <w:iCs/>
          <w:sz w:val="24"/>
          <w:szCs w:val="24"/>
          <w:lang w:eastAsia="ru-RU"/>
        </w:rPr>
      </w:pPr>
      <w:r w:rsidRPr="00D2204E">
        <w:rPr>
          <w:rFonts w:ascii="Times New Roman" w:eastAsia="Times New Roman" w:hAnsi="Times New Roman" w:cs="Times New Roman"/>
          <w:bCs/>
          <w:iCs/>
          <w:sz w:val="24"/>
          <w:szCs w:val="24"/>
          <w:lang w:eastAsia="ru-RU"/>
        </w:rPr>
        <w:t>Касса букв и слогов</w:t>
      </w:r>
    </w:p>
    <w:p w:rsidR="00D2204E" w:rsidRPr="00D2204E" w:rsidRDefault="00D2204E" w:rsidP="00D2204E">
      <w:pPr>
        <w:keepNext/>
        <w:keepLines/>
        <w:numPr>
          <w:ilvl w:val="0"/>
          <w:numId w:val="27"/>
        </w:numPr>
        <w:spacing w:before="240" w:after="240" w:line="240" w:lineRule="auto"/>
        <w:contextualSpacing/>
        <w:outlineLvl w:val="1"/>
        <w:rPr>
          <w:rFonts w:ascii="Times New Roman" w:eastAsia="Times New Roman" w:hAnsi="Times New Roman" w:cs="Times New Roman"/>
          <w:bCs/>
          <w:iCs/>
          <w:sz w:val="24"/>
          <w:szCs w:val="24"/>
          <w:lang w:eastAsia="ru-RU"/>
        </w:rPr>
      </w:pPr>
      <w:r w:rsidRPr="00D2204E">
        <w:rPr>
          <w:rFonts w:ascii="Times New Roman" w:eastAsia="Times New Roman" w:hAnsi="Times New Roman" w:cs="Times New Roman"/>
          <w:bCs/>
          <w:iCs/>
          <w:sz w:val="24"/>
          <w:szCs w:val="24"/>
          <w:lang w:eastAsia="ru-RU"/>
        </w:rPr>
        <w:t>Магнитная азбука</w:t>
      </w:r>
    </w:p>
    <w:p w:rsidR="00D2204E" w:rsidRPr="00D2204E" w:rsidRDefault="00D2204E" w:rsidP="00D2204E">
      <w:pPr>
        <w:keepNext/>
        <w:keepLines/>
        <w:numPr>
          <w:ilvl w:val="0"/>
          <w:numId w:val="27"/>
        </w:numPr>
        <w:spacing w:before="240" w:after="240" w:line="240" w:lineRule="auto"/>
        <w:contextualSpacing/>
        <w:outlineLvl w:val="1"/>
        <w:rPr>
          <w:rFonts w:ascii="Times New Roman" w:eastAsia="Times New Roman" w:hAnsi="Times New Roman" w:cs="Times New Roman"/>
          <w:bCs/>
          <w:iCs/>
          <w:sz w:val="24"/>
          <w:szCs w:val="24"/>
          <w:lang w:eastAsia="ru-RU"/>
        </w:rPr>
      </w:pPr>
      <w:proofErr w:type="spellStart"/>
      <w:r w:rsidRPr="00D2204E">
        <w:rPr>
          <w:rFonts w:ascii="Times New Roman" w:eastAsia="Times New Roman" w:hAnsi="Times New Roman" w:cs="Times New Roman"/>
          <w:bCs/>
          <w:iCs/>
          <w:sz w:val="24"/>
          <w:szCs w:val="24"/>
          <w:lang w:eastAsia="ru-RU"/>
        </w:rPr>
        <w:t>Разрезкая</w:t>
      </w:r>
      <w:proofErr w:type="spellEnd"/>
      <w:r w:rsidRPr="00D2204E">
        <w:rPr>
          <w:rFonts w:ascii="Times New Roman" w:eastAsia="Times New Roman" w:hAnsi="Times New Roman" w:cs="Times New Roman"/>
          <w:bCs/>
          <w:iCs/>
          <w:sz w:val="24"/>
          <w:szCs w:val="24"/>
          <w:lang w:eastAsia="ru-RU"/>
        </w:rPr>
        <w:t xml:space="preserve"> азбука</w:t>
      </w:r>
    </w:p>
    <w:p w:rsidR="00D2204E" w:rsidRPr="00D2204E" w:rsidRDefault="00D2204E" w:rsidP="00D2204E">
      <w:pPr>
        <w:keepNext/>
        <w:keepLines/>
        <w:numPr>
          <w:ilvl w:val="0"/>
          <w:numId w:val="27"/>
        </w:numPr>
        <w:spacing w:before="240" w:after="240" w:line="240" w:lineRule="auto"/>
        <w:contextualSpacing/>
        <w:outlineLvl w:val="1"/>
        <w:rPr>
          <w:rFonts w:ascii="Times New Roman" w:eastAsia="Times New Roman" w:hAnsi="Times New Roman" w:cs="Times New Roman"/>
          <w:bCs/>
          <w:iCs/>
          <w:sz w:val="24"/>
          <w:szCs w:val="24"/>
          <w:lang w:eastAsia="ru-RU"/>
        </w:rPr>
      </w:pPr>
      <w:r w:rsidRPr="00D2204E">
        <w:rPr>
          <w:rFonts w:ascii="Times New Roman" w:eastAsia="Times New Roman" w:hAnsi="Times New Roman" w:cs="Times New Roman"/>
          <w:bCs/>
          <w:iCs/>
          <w:sz w:val="24"/>
          <w:szCs w:val="24"/>
          <w:lang w:eastAsia="ru-RU"/>
        </w:rPr>
        <w:t>«Прочитай по первым буквам»</w:t>
      </w:r>
    </w:p>
    <w:p w:rsidR="00D2204E" w:rsidRPr="00D2204E" w:rsidRDefault="00D2204E" w:rsidP="00D2204E">
      <w:pPr>
        <w:keepNext/>
        <w:keepLines/>
        <w:numPr>
          <w:ilvl w:val="0"/>
          <w:numId w:val="27"/>
        </w:numPr>
        <w:spacing w:before="240" w:after="240" w:line="240" w:lineRule="auto"/>
        <w:contextualSpacing/>
        <w:outlineLvl w:val="1"/>
        <w:rPr>
          <w:rFonts w:ascii="Times New Roman" w:eastAsia="Times New Roman" w:hAnsi="Times New Roman" w:cs="Times New Roman"/>
          <w:bCs/>
          <w:iCs/>
          <w:sz w:val="24"/>
          <w:szCs w:val="24"/>
          <w:lang w:eastAsia="ru-RU"/>
        </w:rPr>
      </w:pPr>
      <w:r w:rsidRPr="00D2204E">
        <w:rPr>
          <w:rFonts w:ascii="Times New Roman" w:eastAsia="Times New Roman" w:hAnsi="Times New Roman" w:cs="Times New Roman"/>
          <w:bCs/>
          <w:iCs/>
          <w:sz w:val="24"/>
          <w:szCs w:val="24"/>
          <w:lang w:eastAsia="ru-RU"/>
        </w:rPr>
        <w:t>Азбука Лешего</w:t>
      </w:r>
    </w:p>
    <w:p w:rsidR="00D2204E" w:rsidRPr="00D2204E" w:rsidRDefault="00D2204E" w:rsidP="00D2204E">
      <w:pPr>
        <w:keepNext/>
        <w:keepLines/>
        <w:numPr>
          <w:ilvl w:val="0"/>
          <w:numId w:val="27"/>
        </w:numPr>
        <w:spacing w:before="240" w:after="240" w:line="240" w:lineRule="auto"/>
        <w:contextualSpacing/>
        <w:outlineLvl w:val="1"/>
        <w:rPr>
          <w:rFonts w:ascii="Times New Roman" w:eastAsia="Times New Roman" w:hAnsi="Times New Roman" w:cs="Times New Roman"/>
          <w:bCs/>
          <w:iCs/>
          <w:sz w:val="24"/>
          <w:szCs w:val="24"/>
          <w:lang w:eastAsia="ru-RU"/>
        </w:rPr>
      </w:pPr>
      <w:r w:rsidRPr="00D2204E">
        <w:rPr>
          <w:rFonts w:ascii="Times New Roman" w:eastAsia="Times New Roman" w:hAnsi="Times New Roman" w:cs="Times New Roman"/>
          <w:bCs/>
          <w:iCs/>
          <w:sz w:val="24"/>
          <w:szCs w:val="24"/>
          <w:lang w:eastAsia="ru-RU"/>
        </w:rPr>
        <w:t>Умные кубики «Буквы»</w:t>
      </w:r>
    </w:p>
    <w:p w:rsidR="00D2204E" w:rsidRPr="00D2204E" w:rsidRDefault="00D2204E" w:rsidP="00D2204E">
      <w:pPr>
        <w:keepNext/>
        <w:keepLines/>
        <w:numPr>
          <w:ilvl w:val="0"/>
          <w:numId w:val="27"/>
        </w:numPr>
        <w:spacing w:before="240" w:after="240" w:line="240" w:lineRule="auto"/>
        <w:contextualSpacing/>
        <w:outlineLvl w:val="1"/>
        <w:rPr>
          <w:rFonts w:ascii="Times New Roman" w:eastAsia="Times New Roman" w:hAnsi="Times New Roman" w:cs="Times New Roman"/>
          <w:bCs/>
          <w:iCs/>
          <w:sz w:val="24"/>
          <w:szCs w:val="24"/>
          <w:lang w:eastAsia="ru-RU"/>
        </w:rPr>
      </w:pPr>
      <w:r w:rsidRPr="00D2204E">
        <w:rPr>
          <w:rFonts w:ascii="Times New Roman" w:eastAsia="Times New Roman" w:hAnsi="Times New Roman" w:cs="Times New Roman"/>
          <w:bCs/>
          <w:iCs/>
          <w:sz w:val="24"/>
          <w:szCs w:val="24"/>
          <w:lang w:eastAsia="ru-RU"/>
        </w:rPr>
        <w:t>Согласные буквы</w:t>
      </w:r>
    </w:p>
    <w:p w:rsidR="00D2204E" w:rsidRPr="00D2204E" w:rsidRDefault="00D2204E" w:rsidP="00D2204E">
      <w:pPr>
        <w:keepNext/>
        <w:keepLines/>
        <w:numPr>
          <w:ilvl w:val="0"/>
          <w:numId w:val="27"/>
        </w:numPr>
        <w:spacing w:before="240" w:after="240" w:line="240" w:lineRule="auto"/>
        <w:contextualSpacing/>
        <w:outlineLvl w:val="1"/>
        <w:rPr>
          <w:rFonts w:ascii="Times New Roman" w:eastAsia="Times New Roman" w:hAnsi="Times New Roman" w:cs="Times New Roman"/>
          <w:bCs/>
          <w:iCs/>
          <w:sz w:val="24"/>
          <w:szCs w:val="24"/>
          <w:lang w:eastAsia="ru-RU"/>
        </w:rPr>
      </w:pPr>
      <w:r w:rsidRPr="00D2204E">
        <w:rPr>
          <w:rFonts w:ascii="Times New Roman" w:eastAsia="Times New Roman" w:hAnsi="Times New Roman" w:cs="Times New Roman"/>
          <w:bCs/>
          <w:iCs/>
          <w:sz w:val="24"/>
          <w:szCs w:val="24"/>
          <w:lang w:eastAsia="ru-RU"/>
        </w:rPr>
        <w:t>«Слоговые лесенки»</w:t>
      </w:r>
    </w:p>
    <w:p w:rsidR="00D2204E" w:rsidRPr="00D2204E" w:rsidRDefault="00D2204E" w:rsidP="00D2204E">
      <w:pPr>
        <w:keepNext/>
        <w:keepLines/>
        <w:numPr>
          <w:ilvl w:val="0"/>
          <w:numId w:val="27"/>
        </w:numPr>
        <w:spacing w:before="240" w:after="240" w:line="240" w:lineRule="auto"/>
        <w:contextualSpacing/>
        <w:outlineLvl w:val="1"/>
        <w:rPr>
          <w:rFonts w:ascii="Times New Roman" w:eastAsia="Times New Roman" w:hAnsi="Times New Roman" w:cs="Times New Roman"/>
          <w:bCs/>
          <w:iCs/>
          <w:sz w:val="24"/>
          <w:szCs w:val="24"/>
          <w:lang w:eastAsia="ru-RU"/>
        </w:rPr>
      </w:pPr>
      <w:r w:rsidRPr="00D2204E">
        <w:rPr>
          <w:rFonts w:ascii="Times New Roman" w:eastAsia="Times New Roman" w:hAnsi="Times New Roman" w:cs="Times New Roman"/>
          <w:bCs/>
          <w:iCs/>
          <w:sz w:val="24"/>
          <w:szCs w:val="24"/>
          <w:lang w:eastAsia="ru-RU"/>
        </w:rPr>
        <w:t xml:space="preserve"> Картинки «</w:t>
      </w:r>
      <w:proofErr w:type="spellStart"/>
      <w:proofErr w:type="gramStart"/>
      <w:r w:rsidRPr="00D2204E">
        <w:rPr>
          <w:rFonts w:ascii="Times New Roman" w:eastAsia="Times New Roman" w:hAnsi="Times New Roman" w:cs="Times New Roman"/>
          <w:bCs/>
          <w:iCs/>
          <w:sz w:val="24"/>
          <w:szCs w:val="24"/>
          <w:lang w:eastAsia="ru-RU"/>
        </w:rPr>
        <w:t>Звуко</w:t>
      </w:r>
      <w:proofErr w:type="spellEnd"/>
      <w:r w:rsidRPr="00D2204E">
        <w:rPr>
          <w:rFonts w:ascii="Times New Roman" w:eastAsia="Times New Roman" w:hAnsi="Times New Roman" w:cs="Times New Roman"/>
          <w:bCs/>
          <w:iCs/>
          <w:sz w:val="24"/>
          <w:szCs w:val="24"/>
          <w:lang w:eastAsia="ru-RU"/>
        </w:rPr>
        <w:t>-буквенный</w:t>
      </w:r>
      <w:proofErr w:type="gramEnd"/>
      <w:r w:rsidRPr="00D2204E">
        <w:rPr>
          <w:rFonts w:ascii="Times New Roman" w:eastAsia="Times New Roman" w:hAnsi="Times New Roman" w:cs="Times New Roman"/>
          <w:bCs/>
          <w:iCs/>
          <w:sz w:val="24"/>
          <w:szCs w:val="24"/>
          <w:lang w:eastAsia="ru-RU"/>
        </w:rPr>
        <w:t xml:space="preserve"> анализ»</w:t>
      </w:r>
    </w:p>
    <w:p w:rsidR="00D2204E" w:rsidRPr="00D2204E" w:rsidRDefault="00D2204E" w:rsidP="00D2204E">
      <w:pPr>
        <w:keepNext/>
        <w:keepLines/>
        <w:numPr>
          <w:ilvl w:val="0"/>
          <w:numId w:val="27"/>
        </w:numPr>
        <w:spacing w:before="240" w:after="240" w:line="240" w:lineRule="auto"/>
        <w:contextualSpacing/>
        <w:outlineLvl w:val="1"/>
        <w:rPr>
          <w:rFonts w:ascii="Times New Roman" w:eastAsia="Times New Roman" w:hAnsi="Times New Roman" w:cs="Times New Roman"/>
          <w:bCs/>
          <w:iCs/>
          <w:sz w:val="24"/>
          <w:szCs w:val="24"/>
          <w:lang w:eastAsia="ru-RU"/>
        </w:rPr>
      </w:pPr>
      <w:r w:rsidRPr="00D2204E">
        <w:rPr>
          <w:rFonts w:ascii="Times New Roman" w:eastAsia="Times New Roman" w:hAnsi="Times New Roman" w:cs="Times New Roman"/>
          <w:bCs/>
          <w:iCs/>
          <w:sz w:val="24"/>
          <w:szCs w:val="24"/>
          <w:lang w:eastAsia="ru-RU"/>
        </w:rPr>
        <w:t xml:space="preserve">Плакат «Русский алфавит» </w:t>
      </w:r>
    </w:p>
    <w:p w:rsidR="00D2204E" w:rsidRPr="00D2204E" w:rsidRDefault="00D2204E" w:rsidP="00D2204E">
      <w:pPr>
        <w:keepNext/>
        <w:keepLines/>
        <w:spacing w:before="240" w:after="240"/>
        <w:outlineLvl w:val="1"/>
        <w:rPr>
          <w:rFonts w:ascii="Times New Roman" w:eastAsia="Calibri" w:hAnsi="Times New Roman" w:cs="Times New Roman"/>
          <w:b/>
          <w:bCs/>
          <w:iCs/>
          <w:sz w:val="24"/>
          <w:szCs w:val="24"/>
        </w:rPr>
      </w:pPr>
      <w:r w:rsidRPr="00D2204E">
        <w:rPr>
          <w:rFonts w:ascii="Times New Roman" w:eastAsia="Calibri" w:hAnsi="Times New Roman" w:cs="Times New Roman"/>
          <w:b/>
          <w:bCs/>
          <w:iCs/>
          <w:sz w:val="24"/>
          <w:szCs w:val="24"/>
        </w:rPr>
        <w:t>8.Картотеки</w:t>
      </w:r>
    </w:p>
    <w:p w:rsidR="00D2204E" w:rsidRPr="00D2204E" w:rsidRDefault="00D2204E" w:rsidP="00D2204E">
      <w:pPr>
        <w:keepNext/>
        <w:keepLines/>
        <w:numPr>
          <w:ilvl w:val="0"/>
          <w:numId w:val="28"/>
        </w:numPr>
        <w:spacing w:before="240" w:after="240" w:line="240" w:lineRule="auto"/>
        <w:ind w:left="426"/>
        <w:contextualSpacing/>
        <w:outlineLvl w:val="1"/>
        <w:rPr>
          <w:rFonts w:ascii="Times New Roman" w:eastAsia="Times New Roman" w:hAnsi="Times New Roman" w:cs="Times New Roman"/>
          <w:b/>
          <w:bCs/>
          <w:iCs/>
          <w:sz w:val="24"/>
          <w:szCs w:val="24"/>
          <w:lang w:eastAsia="ru-RU"/>
        </w:rPr>
      </w:pPr>
      <w:r w:rsidRPr="00D2204E">
        <w:rPr>
          <w:rFonts w:ascii="Times New Roman" w:eastAsia="Times New Roman" w:hAnsi="Times New Roman" w:cs="Times New Roman"/>
          <w:bCs/>
          <w:iCs/>
          <w:sz w:val="24"/>
          <w:szCs w:val="24"/>
          <w:lang w:eastAsia="ru-RU"/>
        </w:rPr>
        <w:t>«</w:t>
      </w:r>
      <w:proofErr w:type="spellStart"/>
      <w:r w:rsidRPr="00D2204E">
        <w:rPr>
          <w:rFonts w:ascii="Times New Roman" w:eastAsia="Times New Roman" w:hAnsi="Times New Roman" w:cs="Times New Roman"/>
          <w:bCs/>
          <w:iCs/>
          <w:sz w:val="24"/>
          <w:szCs w:val="24"/>
          <w:lang w:eastAsia="ru-RU"/>
        </w:rPr>
        <w:t>Кинезиологические</w:t>
      </w:r>
      <w:proofErr w:type="spellEnd"/>
      <w:r w:rsidRPr="00D2204E">
        <w:rPr>
          <w:rFonts w:ascii="Times New Roman" w:eastAsia="Times New Roman" w:hAnsi="Times New Roman" w:cs="Times New Roman"/>
          <w:bCs/>
          <w:iCs/>
          <w:sz w:val="24"/>
          <w:szCs w:val="24"/>
          <w:lang w:eastAsia="ru-RU"/>
        </w:rPr>
        <w:t xml:space="preserve"> сказки»</w:t>
      </w:r>
    </w:p>
    <w:p w:rsidR="00D2204E" w:rsidRPr="00D2204E" w:rsidRDefault="00D2204E" w:rsidP="00D2204E">
      <w:pPr>
        <w:keepNext/>
        <w:keepLines/>
        <w:numPr>
          <w:ilvl w:val="0"/>
          <w:numId w:val="28"/>
        </w:numPr>
        <w:spacing w:before="240" w:after="240" w:line="240" w:lineRule="auto"/>
        <w:ind w:left="426"/>
        <w:contextualSpacing/>
        <w:outlineLvl w:val="1"/>
        <w:rPr>
          <w:rFonts w:ascii="Times New Roman" w:eastAsia="Times New Roman" w:hAnsi="Times New Roman" w:cs="Times New Roman"/>
          <w:b/>
          <w:bCs/>
          <w:iCs/>
          <w:sz w:val="24"/>
          <w:szCs w:val="24"/>
          <w:lang w:eastAsia="ru-RU"/>
        </w:rPr>
      </w:pPr>
      <w:r w:rsidRPr="00D2204E">
        <w:rPr>
          <w:rFonts w:ascii="Times New Roman" w:eastAsia="Times New Roman" w:hAnsi="Times New Roman" w:cs="Times New Roman"/>
          <w:bCs/>
          <w:iCs/>
          <w:sz w:val="24"/>
          <w:szCs w:val="24"/>
          <w:lang w:eastAsia="ru-RU"/>
        </w:rPr>
        <w:t>«</w:t>
      </w:r>
      <w:proofErr w:type="spellStart"/>
      <w:r w:rsidRPr="00D2204E">
        <w:rPr>
          <w:rFonts w:ascii="Times New Roman" w:eastAsia="Times New Roman" w:hAnsi="Times New Roman" w:cs="Times New Roman"/>
          <w:bCs/>
          <w:iCs/>
          <w:sz w:val="24"/>
          <w:szCs w:val="24"/>
          <w:lang w:eastAsia="ru-RU"/>
        </w:rPr>
        <w:t>Кинезиологические</w:t>
      </w:r>
      <w:proofErr w:type="spellEnd"/>
      <w:r w:rsidRPr="00D2204E">
        <w:rPr>
          <w:rFonts w:ascii="Times New Roman" w:eastAsia="Times New Roman" w:hAnsi="Times New Roman" w:cs="Times New Roman"/>
          <w:bCs/>
          <w:iCs/>
          <w:sz w:val="24"/>
          <w:szCs w:val="24"/>
          <w:lang w:eastAsia="ru-RU"/>
        </w:rPr>
        <w:t xml:space="preserve"> упражнения»</w:t>
      </w:r>
    </w:p>
    <w:p w:rsidR="00D2204E" w:rsidRPr="00D2204E" w:rsidRDefault="00D2204E" w:rsidP="00D2204E">
      <w:pPr>
        <w:keepNext/>
        <w:keepLines/>
        <w:numPr>
          <w:ilvl w:val="0"/>
          <w:numId w:val="28"/>
        </w:numPr>
        <w:spacing w:before="240" w:after="240" w:line="240" w:lineRule="auto"/>
        <w:ind w:left="426"/>
        <w:contextualSpacing/>
        <w:outlineLvl w:val="1"/>
        <w:rPr>
          <w:rFonts w:ascii="Times New Roman" w:eastAsia="Times New Roman" w:hAnsi="Times New Roman" w:cs="Times New Roman"/>
          <w:b/>
          <w:bCs/>
          <w:iCs/>
          <w:sz w:val="24"/>
          <w:szCs w:val="24"/>
          <w:lang w:eastAsia="ru-RU"/>
        </w:rPr>
      </w:pPr>
      <w:r w:rsidRPr="00D2204E">
        <w:rPr>
          <w:rFonts w:ascii="Times New Roman" w:eastAsia="Times New Roman" w:hAnsi="Times New Roman" w:cs="Times New Roman"/>
          <w:bCs/>
          <w:iCs/>
          <w:sz w:val="24"/>
          <w:szCs w:val="24"/>
          <w:lang w:eastAsia="ru-RU"/>
        </w:rPr>
        <w:t>«Артикуляционная гимнастика»</w:t>
      </w:r>
    </w:p>
    <w:p w:rsidR="00D2204E" w:rsidRPr="00D2204E" w:rsidRDefault="00D2204E" w:rsidP="00D2204E">
      <w:pPr>
        <w:keepNext/>
        <w:keepLines/>
        <w:numPr>
          <w:ilvl w:val="0"/>
          <w:numId w:val="28"/>
        </w:numPr>
        <w:spacing w:before="240" w:after="240" w:line="240" w:lineRule="auto"/>
        <w:ind w:left="426"/>
        <w:contextualSpacing/>
        <w:outlineLvl w:val="1"/>
        <w:rPr>
          <w:rFonts w:ascii="Times New Roman" w:eastAsia="Times New Roman" w:hAnsi="Times New Roman" w:cs="Times New Roman"/>
          <w:b/>
          <w:bCs/>
          <w:iCs/>
          <w:sz w:val="24"/>
          <w:szCs w:val="24"/>
          <w:lang w:eastAsia="ru-RU"/>
        </w:rPr>
      </w:pPr>
      <w:r w:rsidRPr="00D2204E">
        <w:rPr>
          <w:rFonts w:ascii="Times New Roman" w:eastAsia="Times New Roman" w:hAnsi="Times New Roman" w:cs="Times New Roman"/>
          <w:bCs/>
          <w:iCs/>
          <w:sz w:val="24"/>
          <w:szCs w:val="24"/>
          <w:lang w:eastAsia="ru-RU"/>
        </w:rPr>
        <w:t>«Артикуляционные сказки»</w:t>
      </w:r>
    </w:p>
    <w:p w:rsidR="00D2204E" w:rsidRPr="00D2204E" w:rsidRDefault="00D2204E" w:rsidP="00D2204E">
      <w:pPr>
        <w:keepNext/>
        <w:keepLines/>
        <w:numPr>
          <w:ilvl w:val="0"/>
          <w:numId w:val="28"/>
        </w:numPr>
        <w:spacing w:before="240" w:after="240" w:line="240" w:lineRule="auto"/>
        <w:ind w:left="426"/>
        <w:contextualSpacing/>
        <w:outlineLvl w:val="1"/>
        <w:rPr>
          <w:rFonts w:ascii="Times New Roman" w:eastAsia="Times New Roman" w:hAnsi="Times New Roman" w:cs="Times New Roman"/>
          <w:b/>
          <w:bCs/>
          <w:iCs/>
          <w:sz w:val="24"/>
          <w:szCs w:val="24"/>
          <w:lang w:eastAsia="ru-RU"/>
        </w:rPr>
      </w:pPr>
      <w:r w:rsidRPr="00D2204E">
        <w:rPr>
          <w:rFonts w:ascii="Times New Roman" w:eastAsia="Times New Roman" w:hAnsi="Times New Roman" w:cs="Times New Roman"/>
          <w:bCs/>
          <w:iCs/>
          <w:sz w:val="24"/>
          <w:szCs w:val="24"/>
          <w:lang w:eastAsia="ru-RU"/>
        </w:rPr>
        <w:t>«Пальчиковая гимнастика»</w:t>
      </w:r>
    </w:p>
    <w:p w:rsidR="00D2204E" w:rsidRPr="00D2204E" w:rsidRDefault="00D2204E" w:rsidP="00D2204E">
      <w:pPr>
        <w:keepNext/>
        <w:keepLines/>
        <w:numPr>
          <w:ilvl w:val="0"/>
          <w:numId w:val="28"/>
        </w:numPr>
        <w:spacing w:before="240" w:after="240" w:line="240" w:lineRule="auto"/>
        <w:ind w:left="426"/>
        <w:contextualSpacing/>
        <w:outlineLvl w:val="1"/>
        <w:rPr>
          <w:rFonts w:ascii="Times New Roman" w:eastAsia="Times New Roman" w:hAnsi="Times New Roman" w:cs="Times New Roman"/>
          <w:b/>
          <w:bCs/>
          <w:iCs/>
          <w:sz w:val="24"/>
          <w:szCs w:val="24"/>
          <w:lang w:eastAsia="ru-RU"/>
        </w:rPr>
      </w:pPr>
      <w:r w:rsidRPr="00D2204E">
        <w:rPr>
          <w:rFonts w:ascii="Times New Roman" w:eastAsia="Times New Roman" w:hAnsi="Times New Roman" w:cs="Times New Roman"/>
          <w:bCs/>
          <w:iCs/>
          <w:sz w:val="24"/>
          <w:szCs w:val="24"/>
          <w:lang w:eastAsia="ru-RU"/>
        </w:rPr>
        <w:t>«Развитие фонематического слуха»</w:t>
      </w:r>
    </w:p>
    <w:p w:rsidR="00D2204E" w:rsidRPr="00D2204E" w:rsidRDefault="00D2204E" w:rsidP="00D2204E">
      <w:pPr>
        <w:keepNext/>
        <w:keepLines/>
        <w:numPr>
          <w:ilvl w:val="0"/>
          <w:numId w:val="28"/>
        </w:numPr>
        <w:spacing w:before="240" w:after="240" w:line="240" w:lineRule="auto"/>
        <w:ind w:left="426"/>
        <w:contextualSpacing/>
        <w:outlineLvl w:val="1"/>
        <w:rPr>
          <w:rFonts w:ascii="Times New Roman" w:eastAsia="Times New Roman" w:hAnsi="Times New Roman" w:cs="Times New Roman"/>
          <w:b/>
          <w:bCs/>
          <w:iCs/>
          <w:sz w:val="24"/>
          <w:szCs w:val="24"/>
          <w:lang w:eastAsia="ru-RU"/>
        </w:rPr>
      </w:pPr>
      <w:r w:rsidRPr="00D2204E">
        <w:rPr>
          <w:rFonts w:ascii="Times New Roman" w:eastAsia="Times New Roman" w:hAnsi="Times New Roman" w:cs="Times New Roman"/>
          <w:bCs/>
          <w:iCs/>
          <w:sz w:val="24"/>
          <w:szCs w:val="24"/>
          <w:lang w:eastAsia="ru-RU"/>
        </w:rPr>
        <w:t>«Развитие речевого дыхания»</w:t>
      </w:r>
    </w:p>
    <w:p w:rsidR="00D2204E" w:rsidRPr="00D2204E" w:rsidRDefault="00D2204E" w:rsidP="00D2204E">
      <w:pPr>
        <w:keepNext/>
        <w:keepLines/>
        <w:numPr>
          <w:ilvl w:val="0"/>
          <w:numId w:val="28"/>
        </w:numPr>
        <w:spacing w:before="240" w:after="240" w:line="240" w:lineRule="auto"/>
        <w:ind w:left="426"/>
        <w:contextualSpacing/>
        <w:outlineLvl w:val="1"/>
        <w:rPr>
          <w:rFonts w:ascii="Times New Roman" w:eastAsia="Times New Roman" w:hAnsi="Times New Roman" w:cs="Times New Roman"/>
          <w:b/>
          <w:bCs/>
          <w:iCs/>
          <w:sz w:val="24"/>
          <w:szCs w:val="24"/>
          <w:lang w:eastAsia="ru-RU"/>
        </w:rPr>
      </w:pPr>
      <w:r w:rsidRPr="00D2204E">
        <w:rPr>
          <w:rFonts w:ascii="Times New Roman" w:eastAsia="Times New Roman" w:hAnsi="Times New Roman" w:cs="Times New Roman"/>
          <w:bCs/>
          <w:iCs/>
          <w:sz w:val="24"/>
          <w:szCs w:val="24"/>
          <w:lang w:eastAsia="ru-RU"/>
        </w:rPr>
        <w:t>«Дидактические игры, направленные развитие цвета»</w:t>
      </w:r>
    </w:p>
    <w:p w:rsidR="00D2204E" w:rsidRPr="00D2204E" w:rsidRDefault="00D2204E" w:rsidP="00D2204E">
      <w:pPr>
        <w:keepNext/>
        <w:keepLines/>
        <w:numPr>
          <w:ilvl w:val="0"/>
          <w:numId w:val="28"/>
        </w:numPr>
        <w:spacing w:before="240" w:after="240" w:line="240" w:lineRule="auto"/>
        <w:ind w:left="426"/>
        <w:contextualSpacing/>
        <w:outlineLvl w:val="1"/>
        <w:rPr>
          <w:rFonts w:ascii="Times New Roman" w:eastAsia="Times New Roman" w:hAnsi="Times New Roman" w:cs="Times New Roman"/>
          <w:bCs/>
          <w:iCs/>
          <w:sz w:val="24"/>
          <w:szCs w:val="24"/>
          <w:lang w:eastAsia="ru-RU"/>
        </w:rPr>
      </w:pPr>
      <w:r w:rsidRPr="00D2204E">
        <w:rPr>
          <w:rFonts w:ascii="Times New Roman" w:eastAsia="Times New Roman" w:hAnsi="Times New Roman" w:cs="Times New Roman"/>
          <w:bCs/>
          <w:iCs/>
          <w:sz w:val="24"/>
          <w:szCs w:val="24"/>
          <w:lang w:eastAsia="ru-RU"/>
        </w:rPr>
        <w:t>«Игры на развитие слухового внимания»</w:t>
      </w:r>
    </w:p>
    <w:p w:rsidR="00D2204E" w:rsidRPr="00D2204E" w:rsidRDefault="00D2204E" w:rsidP="00D2204E">
      <w:pPr>
        <w:keepNext/>
        <w:keepLines/>
        <w:numPr>
          <w:ilvl w:val="0"/>
          <w:numId w:val="28"/>
        </w:numPr>
        <w:spacing w:before="240" w:after="240" w:line="240" w:lineRule="auto"/>
        <w:ind w:left="426"/>
        <w:contextualSpacing/>
        <w:outlineLvl w:val="1"/>
        <w:rPr>
          <w:rFonts w:ascii="Times New Roman" w:eastAsia="Times New Roman" w:hAnsi="Times New Roman" w:cs="Times New Roman"/>
          <w:bCs/>
          <w:iCs/>
          <w:sz w:val="24"/>
          <w:szCs w:val="24"/>
          <w:lang w:eastAsia="ru-RU"/>
        </w:rPr>
      </w:pPr>
      <w:r w:rsidRPr="00D2204E">
        <w:rPr>
          <w:rFonts w:ascii="Times New Roman" w:eastAsia="Times New Roman" w:hAnsi="Times New Roman" w:cs="Times New Roman"/>
          <w:bCs/>
          <w:iCs/>
          <w:sz w:val="24"/>
          <w:szCs w:val="24"/>
          <w:lang w:eastAsia="ru-RU"/>
        </w:rPr>
        <w:t>«Картотека загадок»</w:t>
      </w:r>
    </w:p>
    <w:p w:rsidR="00D2204E" w:rsidRPr="00D2204E" w:rsidRDefault="00D2204E" w:rsidP="00D2204E">
      <w:pPr>
        <w:keepNext/>
        <w:keepLines/>
        <w:numPr>
          <w:ilvl w:val="0"/>
          <w:numId w:val="28"/>
        </w:numPr>
        <w:spacing w:before="240" w:after="240" w:line="240" w:lineRule="auto"/>
        <w:ind w:left="426"/>
        <w:contextualSpacing/>
        <w:outlineLvl w:val="1"/>
        <w:rPr>
          <w:rFonts w:ascii="Times New Roman" w:eastAsia="Times New Roman" w:hAnsi="Times New Roman" w:cs="Times New Roman"/>
          <w:bCs/>
          <w:iCs/>
          <w:sz w:val="24"/>
          <w:szCs w:val="24"/>
          <w:lang w:eastAsia="ru-RU"/>
        </w:rPr>
      </w:pPr>
      <w:r w:rsidRPr="00D2204E">
        <w:rPr>
          <w:rFonts w:ascii="Times New Roman" w:eastAsia="Times New Roman" w:hAnsi="Times New Roman" w:cs="Times New Roman"/>
          <w:bCs/>
          <w:iCs/>
          <w:sz w:val="24"/>
          <w:szCs w:val="24"/>
          <w:lang w:eastAsia="ru-RU"/>
        </w:rPr>
        <w:t>Картотека  по развитию связной речи</w:t>
      </w:r>
    </w:p>
    <w:p w:rsidR="00D2204E" w:rsidRPr="00D2204E" w:rsidRDefault="00D2204E" w:rsidP="00D2204E">
      <w:pPr>
        <w:keepNext/>
        <w:keepLines/>
        <w:numPr>
          <w:ilvl w:val="0"/>
          <w:numId w:val="28"/>
        </w:numPr>
        <w:spacing w:before="240" w:after="240" w:line="240" w:lineRule="auto"/>
        <w:ind w:left="426"/>
        <w:contextualSpacing/>
        <w:outlineLvl w:val="1"/>
        <w:rPr>
          <w:rFonts w:ascii="Times New Roman" w:eastAsia="Times New Roman" w:hAnsi="Times New Roman" w:cs="Times New Roman"/>
          <w:bCs/>
          <w:iCs/>
          <w:sz w:val="24"/>
          <w:szCs w:val="24"/>
          <w:lang w:eastAsia="ru-RU"/>
        </w:rPr>
      </w:pPr>
      <w:r w:rsidRPr="00D2204E">
        <w:rPr>
          <w:rFonts w:ascii="Times New Roman" w:eastAsia="Times New Roman" w:hAnsi="Times New Roman" w:cs="Times New Roman"/>
          <w:bCs/>
          <w:iCs/>
          <w:sz w:val="24"/>
          <w:szCs w:val="24"/>
          <w:lang w:eastAsia="ru-RU"/>
        </w:rPr>
        <w:t>Картотека речевых пятиминуток</w:t>
      </w:r>
    </w:p>
    <w:p w:rsidR="00D2204E" w:rsidRPr="00D2204E" w:rsidRDefault="00D2204E" w:rsidP="00D2204E">
      <w:pPr>
        <w:keepNext/>
        <w:keepLines/>
        <w:numPr>
          <w:ilvl w:val="0"/>
          <w:numId w:val="28"/>
        </w:numPr>
        <w:spacing w:before="240" w:after="240" w:line="240" w:lineRule="auto"/>
        <w:ind w:left="426"/>
        <w:contextualSpacing/>
        <w:outlineLvl w:val="1"/>
        <w:rPr>
          <w:rFonts w:ascii="Times New Roman" w:eastAsia="Times New Roman" w:hAnsi="Times New Roman" w:cs="Times New Roman"/>
          <w:bCs/>
          <w:iCs/>
          <w:sz w:val="24"/>
          <w:szCs w:val="24"/>
          <w:lang w:eastAsia="ru-RU"/>
        </w:rPr>
      </w:pPr>
      <w:r w:rsidRPr="00D2204E">
        <w:rPr>
          <w:rFonts w:ascii="Times New Roman" w:eastAsia="Times New Roman" w:hAnsi="Times New Roman" w:cs="Times New Roman"/>
          <w:bCs/>
          <w:iCs/>
          <w:sz w:val="24"/>
          <w:szCs w:val="24"/>
          <w:lang w:eastAsia="ru-RU"/>
        </w:rPr>
        <w:t>Картотека по развитию лексики и грамматики</w:t>
      </w:r>
    </w:p>
    <w:p w:rsidR="00D2204E" w:rsidRPr="00D2204E" w:rsidRDefault="00D2204E" w:rsidP="00D2204E">
      <w:pPr>
        <w:keepNext/>
        <w:keepLines/>
        <w:numPr>
          <w:ilvl w:val="0"/>
          <w:numId w:val="28"/>
        </w:numPr>
        <w:spacing w:before="240" w:after="240" w:line="240" w:lineRule="auto"/>
        <w:ind w:left="426"/>
        <w:contextualSpacing/>
        <w:outlineLvl w:val="1"/>
        <w:rPr>
          <w:rFonts w:ascii="Times New Roman" w:eastAsia="Times New Roman" w:hAnsi="Times New Roman" w:cs="Times New Roman"/>
          <w:bCs/>
          <w:iCs/>
          <w:sz w:val="24"/>
          <w:szCs w:val="24"/>
          <w:lang w:eastAsia="ru-RU"/>
        </w:rPr>
      </w:pPr>
      <w:r w:rsidRPr="00D2204E">
        <w:rPr>
          <w:rFonts w:ascii="Times New Roman" w:eastAsia="Times New Roman" w:hAnsi="Times New Roman" w:cs="Times New Roman"/>
          <w:bCs/>
          <w:iCs/>
          <w:sz w:val="24"/>
          <w:szCs w:val="24"/>
          <w:lang w:eastAsia="ru-RU"/>
        </w:rPr>
        <w:t>«Стихи для дифференциации звуков»</w:t>
      </w:r>
    </w:p>
    <w:p w:rsidR="00D2204E" w:rsidRPr="00D2204E" w:rsidRDefault="00D2204E" w:rsidP="00D2204E">
      <w:pPr>
        <w:keepNext/>
        <w:keepLines/>
        <w:spacing w:before="240" w:after="240"/>
        <w:outlineLvl w:val="1"/>
        <w:rPr>
          <w:rFonts w:ascii="Times New Roman" w:eastAsia="Calibri" w:hAnsi="Times New Roman" w:cs="Times New Roman"/>
          <w:b/>
          <w:bCs/>
          <w:iCs/>
          <w:sz w:val="24"/>
          <w:szCs w:val="24"/>
        </w:rPr>
      </w:pPr>
      <w:r w:rsidRPr="00D2204E">
        <w:rPr>
          <w:rFonts w:ascii="Times New Roman" w:eastAsia="Calibri" w:hAnsi="Times New Roman" w:cs="Times New Roman"/>
          <w:b/>
          <w:bCs/>
          <w:iCs/>
          <w:sz w:val="24"/>
          <w:szCs w:val="24"/>
        </w:rPr>
        <w:t>9.Наглядно-дидактические пособия</w:t>
      </w:r>
    </w:p>
    <w:p w:rsidR="00D2204E" w:rsidRPr="00D2204E" w:rsidRDefault="00D2204E" w:rsidP="00D2204E">
      <w:pPr>
        <w:keepNext/>
        <w:keepLines/>
        <w:numPr>
          <w:ilvl w:val="0"/>
          <w:numId w:val="29"/>
        </w:numPr>
        <w:spacing w:before="240" w:after="240" w:line="240" w:lineRule="auto"/>
        <w:contextualSpacing/>
        <w:outlineLvl w:val="1"/>
        <w:rPr>
          <w:rFonts w:ascii="Times New Roman" w:eastAsia="Times New Roman" w:hAnsi="Times New Roman" w:cs="Times New Roman"/>
          <w:bCs/>
          <w:iCs/>
          <w:sz w:val="24"/>
          <w:szCs w:val="24"/>
          <w:lang w:eastAsia="ru-RU"/>
        </w:rPr>
      </w:pPr>
      <w:r w:rsidRPr="00D2204E">
        <w:rPr>
          <w:rFonts w:ascii="Times New Roman" w:eastAsia="Times New Roman" w:hAnsi="Times New Roman" w:cs="Times New Roman"/>
          <w:bCs/>
          <w:iCs/>
          <w:sz w:val="24"/>
          <w:szCs w:val="24"/>
          <w:lang w:eastAsia="ru-RU"/>
        </w:rPr>
        <w:t>«Что такое «хорошо» и что такое «плохо»</w:t>
      </w:r>
    </w:p>
    <w:p w:rsidR="00D2204E" w:rsidRPr="00D2204E" w:rsidRDefault="00D2204E" w:rsidP="00D2204E">
      <w:pPr>
        <w:keepNext/>
        <w:keepLines/>
        <w:numPr>
          <w:ilvl w:val="0"/>
          <w:numId w:val="29"/>
        </w:numPr>
        <w:spacing w:before="240" w:after="240" w:line="240" w:lineRule="auto"/>
        <w:contextualSpacing/>
        <w:outlineLvl w:val="1"/>
        <w:rPr>
          <w:rFonts w:ascii="Times New Roman" w:eastAsia="Times New Roman" w:hAnsi="Times New Roman" w:cs="Times New Roman"/>
          <w:bCs/>
          <w:iCs/>
          <w:sz w:val="24"/>
          <w:szCs w:val="24"/>
          <w:lang w:eastAsia="ru-RU"/>
        </w:rPr>
      </w:pPr>
      <w:r w:rsidRPr="00D2204E">
        <w:rPr>
          <w:rFonts w:ascii="Times New Roman" w:eastAsia="Times New Roman" w:hAnsi="Times New Roman" w:cs="Times New Roman"/>
          <w:bCs/>
          <w:iCs/>
          <w:sz w:val="24"/>
          <w:szCs w:val="24"/>
          <w:lang w:eastAsia="ru-RU"/>
        </w:rPr>
        <w:t>«Времена года»</w:t>
      </w:r>
    </w:p>
    <w:p w:rsidR="00D2204E" w:rsidRPr="00D2204E" w:rsidRDefault="00D2204E" w:rsidP="00D2204E">
      <w:pPr>
        <w:keepNext/>
        <w:keepLines/>
        <w:numPr>
          <w:ilvl w:val="0"/>
          <w:numId w:val="29"/>
        </w:numPr>
        <w:spacing w:before="240" w:after="240" w:line="240" w:lineRule="auto"/>
        <w:contextualSpacing/>
        <w:outlineLvl w:val="1"/>
        <w:rPr>
          <w:rFonts w:ascii="Times New Roman" w:eastAsia="Times New Roman" w:hAnsi="Times New Roman" w:cs="Times New Roman"/>
          <w:bCs/>
          <w:iCs/>
          <w:sz w:val="24"/>
          <w:szCs w:val="24"/>
          <w:lang w:eastAsia="ru-RU"/>
        </w:rPr>
      </w:pPr>
      <w:r w:rsidRPr="00D2204E">
        <w:rPr>
          <w:rFonts w:ascii="Times New Roman" w:eastAsia="Times New Roman" w:hAnsi="Times New Roman" w:cs="Times New Roman"/>
          <w:bCs/>
          <w:iCs/>
          <w:sz w:val="24"/>
          <w:szCs w:val="24"/>
          <w:lang w:eastAsia="ru-RU"/>
        </w:rPr>
        <w:t>«Кем быть?»</w:t>
      </w:r>
    </w:p>
    <w:p w:rsidR="00D2204E" w:rsidRPr="00D2204E" w:rsidRDefault="00D2204E" w:rsidP="00D2204E">
      <w:pPr>
        <w:keepNext/>
        <w:keepLines/>
        <w:numPr>
          <w:ilvl w:val="0"/>
          <w:numId w:val="29"/>
        </w:numPr>
        <w:spacing w:before="240" w:after="240" w:line="240" w:lineRule="auto"/>
        <w:contextualSpacing/>
        <w:outlineLvl w:val="1"/>
        <w:rPr>
          <w:rFonts w:ascii="Times New Roman" w:eastAsia="Times New Roman" w:hAnsi="Times New Roman" w:cs="Times New Roman"/>
          <w:bCs/>
          <w:iCs/>
          <w:sz w:val="24"/>
          <w:szCs w:val="24"/>
          <w:lang w:eastAsia="ru-RU"/>
        </w:rPr>
      </w:pPr>
      <w:proofErr w:type="gramStart"/>
      <w:r w:rsidRPr="00D2204E">
        <w:rPr>
          <w:rFonts w:ascii="Times New Roman" w:eastAsia="Times New Roman" w:hAnsi="Times New Roman" w:cs="Times New Roman"/>
          <w:bCs/>
          <w:iCs/>
          <w:sz w:val="24"/>
          <w:szCs w:val="24"/>
          <w:lang w:eastAsia="ru-RU"/>
        </w:rPr>
        <w:t>Словарно-логические</w:t>
      </w:r>
      <w:proofErr w:type="gramEnd"/>
      <w:r w:rsidRPr="00D2204E">
        <w:rPr>
          <w:rFonts w:ascii="Times New Roman" w:eastAsia="Times New Roman" w:hAnsi="Times New Roman" w:cs="Times New Roman"/>
          <w:bCs/>
          <w:iCs/>
          <w:sz w:val="24"/>
          <w:szCs w:val="24"/>
          <w:lang w:eastAsia="ru-RU"/>
        </w:rPr>
        <w:t xml:space="preserve"> упражнений по родному языку в детском саду</w:t>
      </w:r>
    </w:p>
    <w:p w:rsidR="00D2204E" w:rsidRPr="00D2204E" w:rsidRDefault="00D2204E" w:rsidP="00D2204E">
      <w:pPr>
        <w:keepNext/>
        <w:keepLines/>
        <w:numPr>
          <w:ilvl w:val="0"/>
          <w:numId w:val="29"/>
        </w:numPr>
        <w:spacing w:before="240" w:after="240" w:line="240" w:lineRule="auto"/>
        <w:contextualSpacing/>
        <w:outlineLvl w:val="1"/>
        <w:rPr>
          <w:rFonts w:ascii="Times New Roman" w:eastAsia="Times New Roman" w:hAnsi="Times New Roman" w:cs="Times New Roman"/>
          <w:bCs/>
          <w:iCs/>
          <w:sz w:val="24"/>
          <w:szCs w:val="24"/>
          <w:lang w:eastAsia="ru-RU"/>
        </w:rPr>
      </w:pPr>
      <w:r w:rsidRPr="00D2204E">
        <w:rPr>
          <w:rFonts w:ascii="Times New Roman" w:eastAsia="Times New Roman" w:hAnsi="Times New Roman" w:cs="Times New Roman"/>
          <w:bCs/>
          <w:iCs/>
          <w:sz w:val="24"/>
          <w:szCs w:val="24"/>
          <w:lang w:eastAsia="ru-RU"/>
        </w:rPr>
        <w:t>Установление временной последовательности событий и явлений.</w:t>
      </w:r>
    </w:p>
    <w:p w:rsidR="00D2204E" w:rsidRPr="00D2204E" w:rsidRDefault="00D2204E" w:rsidP="00D2204E">
      <w:pPr>
        <w:keepNext/>
        <w:keepLines/>
        <w:numPr>
          <w:ilvl w:val="0"/>
          <w:numId w:val="29"/>
        </w:numPr>
        <w:spacing w:before="240" w:after="240" w:line="240" w:lineRule="auto"/>
        <w:contextualSpacing/>
        <w:outlineLvl w:val="1"/>
        <w:rPr>
          <w:rFonts w:ascii="Times New Roman" w:eastAsia="Times New Roman" w:hAnsi="Times New Roman" w:cs="Times New Roman"/>
          <w:bCs/>
          <w:iCs/>
          <w:sz w:val="24"/>
          <w:szCs w:val="24"/>
          <w:lang w:eastAsia="ru-RU"/>
        </w:rPr>
      </w:pPr>
      <w:r w:rsidRPr="00D2204E">
        <w:rPr>
          <w:rFonts w:ascii="Times New Roman" w:eastAsia="Times New Roman" w:hAnsi="Times New Roman" w:cs="Times New Roman"/>
          <w:bCs/>
          <w:iCs/>
          <w:sz w:val="24"/>
          <w:szCs w:val="24"/>
          <w:lang w:eastAsia="ru-RU"/>
        </w:rPr>
        <w:t>«Логические упражнения»</w:t>
      </w:r>
    </w:p>
    <w:p w:rsidR="00D2204E" w:rsidRPr="00D2204E" w:rsidRDefault="00D2204E" w:rsidP="00D2204E">
      <w:pPr>
        <w:keepNext/>
        <w:keepLines/>
        <w:numPr>
          <w:ilvl w:val="0"/>
          <w:numId w:val="29"/>
        </w:numPr>
        <w:spacing w:before="240" w:after="240" w:line="240" w:lineRule="auto"/>
        <w:contextualSpacing/>
        <w:outlineLvl w:val="1"/>
        <w:rPr>
          <w:rFonts w:ascii="Times New Roman" w:eastAsia="Times New Roman" w:hAnsi="Times New Roman" w:cs="Times New Roman"/>
          <w:bCs/>
          <w:iCs/>
          <w:sz w:val="24"/>
          <w:szCs w:val="24"/>
          <w:lang w:eastAsia="ru-RU"/>
        </w:rPr>
      </w:pPr>
      <w:r w:rsidRPr="00D2204E">
        <w:rPr>
          <w:rFonts w:ascii="Times New Roman" w:eastAsia="Times New Roman" w:hAnsi="Times New Roman" w:cs="Times New Roman"/>
          <w:bCs/>
          <w:iCs/>
          <w:sz w:val="24"/>
          <w:szCs w:val="24"/>
          <w:lang w:eastAsia="ru-RU"/>
        </w:rPr>
        <w:t>Демонстративный материал «весна-лето»</w:t>
      </w:r>
    </w:p>
    <w:p w:rsidR="00D2204E" w:rsidRPr="00D2204E" w:rsidRDefault="00D2204E" w:rsidP="00D2204E">
      <w:pPr>
        <w:keepNext/>
        <w:keepLines/>
        <w:numPr>
          <w:ilvl w:val="0"/>
          <w:numId w:val="29"/>
        </w:numPr>
        <w:spacing w:before="240" w:after="240" w:line="240" w:lineRule="auto"/>
        <w:contextualSpacing/>
        <w:outlineLvl w:val="1"/>
        <w:rPr>
          <w:rFonts w:ascii="Times New Roman" w:eastAsia="Times New Roman" w:hAnsi="Times New Roman" w:cs="Times New Roman"/>
          <w:bCs/>
          <w:iCs/>
          <w:sz w:val="24"/>
          <w:szCs w:val="24"/>
          <w:lang w:eastAsia="ru-RU"/>
        </w:rPr>
      </w:pPr>
      <w:r w:rsidRPr="00D2204E">
        <w:rPr>
          <w:rFonts w:ascii="Times New Roman" w:eastAsia="Times New Roman" w:hAnsi="Times New Roman" w:cs="Times New Roman"/>
          <w:bCs/>
          <w:iCs/>
          <w:sz w:val="24"/>
          <w:szCs w:val="24"/>
          <w:lang w:eastAsia="ru-RU"/>
        </w:rPr>
        <w:t>«Посуда»</w:t>
      </w:r>
    </w:p>
    <w:p w:rsidR="00D2204E" w:rsidRPr="00D2204E" w:rsidRDefault="00D2204E" w:rsidP="00D2204E">
      <w:pPr>
        <w:keepNext/>
        <w:keepLines/>
        <w:numPr>
          <w:ilvl w:val="0"/>
          <w:numId w:val="29"/>
        </w:numPr>
        <w:spacing w:before="240" w:after="240" w:line="240" w:lineRule="auto"/>
        <w:contextualSpacing/>
        <w:outlineLvl w:val="1"/>
        <w:rPr>
          <w:rFonts w:ascii="Times New Roman" w:eastAsia="Times New Roman" w:hAnsi="Times New Roman" w:cs="Times New Roman"/>
          <w:bCs/>
          <w:iCs/>
          <w:sz w:val="24"/>
          <w:szCs w:val="24"/>
          <w:lang w:eastAsia="ru-RU"/>
        </w:rPr>
      </w:pPr>
      <w:r w:rsidRPr="00D2204E">
        <w:rPr>
          <w:rFonts w:ascii="Times New Roman" w:eastAsia="Times New Roman" w:hAnsi="Times New Roman" w:cs="Times New Roman"/>
          <w:bCs/>
          <w:iCs/>
          <w:sz w:val="24"/>
          <w:szCs w:val="24"/>
          <w:lang w:eastAsia="ru-RU"/>
        </w:rPr>
        <w:t>«Профессии»</w:t>
      </w:r>
    </w:p>
    <w:p w:rsidR="00D2204E" w:rsidRPr="00D2204E" w:rsidRDefault="00D2204E" w:rsidP="00D2204E">
      <w:pPr>
        <w:keepNext/>
        <w:keepLines/>
        <w:numPr>
          <w:ilvl w:val="0"/>
          <w:numId w:val="29"/>
        </w:numPr>
        <w:spacing w:before="240" w:after="240" w:line="240" w:lineRule="auto"/>
        <w:contextualSpacing/>
        <w:outlineLvl w:val="1"/>
        <w:rPr>
          <w:rFonts w:ascii="Times New Roman" w:eastAsia="Times New Roman" w:hAnsi="Times New Roman" w:cs="Times New Roman"/>
          <w:bCs/>
          <w:iCs/>
          <w:sz w:val="24"/>
          <w:szCs w:val="24"/>
          <w:lang w:eastAsia="ru-RU"/>
        </w:rPr>
      </w:pPr>
      <w:r w:rsidRPr="00D2204E">
        <w:rPr>
          <w:rFonts w:ascii="Times New Roman" w:eastAsia="Times New Roman" w:hAnsi="Times New Roman" w:cs="Times New Roman"/>
          <w:bCs/>
          <w:iCs/>
          <w:sz w:val="24"/>
          <w:szCs w:val="24"/>
          <w:lang w:eastAsia="ru-RU"/>
        </w:rPr>
        <w:t>«Насекомые»</w:t>
      </w:r>
    </w:p>
    <w:p w:rsidR="00D2204E" w:rsidRPr="00D2204E" w:rsidRDefault="00D2204E" w:rsidP="00D2204E">
      <w:pPr>
        <w:keepNext/>
        <w:keepLines/>
        <w:numPr>
          <w:ilvl w:val="0"/>
          <w:numId w:val="29"/>
        </w:numPr>
        <w:spacing w:before="240" w:after="240" w:line="240" w:lineRule="auto"/>
        <w:contextualSpacing/>
        <w:outlineLvl w:val="1"/>
        <w:rPr>
          <w:rFonts w:ascii="Times New Roman" w:eastAsia="Times New Roman" w:hAnsi="Times New Roman" w:cs="Times New Roman"/>
          <w:bCs/>
          <w:iCs/>
          <w:sz w:val="24"/>
          <w:szCs w:val="24"/>
          <w:lang w:eastAsia="ru-RU"/>
        </w:rPr>
      </w:pPr>
      <w:r w:rsidRPr="00D2204E">
        <w:rPr>
          <w:rFonts w:ascii="Times New Roman" w:eastAsia="Times New Roman" w:hAnsi="Times New Roman" w:cs="Times New Roman"/>
          <w:bCs/>
          <w:iCs/>
          <w:sz w:val="24"/>
          <w:szCs w:val="24"/>
          <w:lang w:eastAsia="ru-RU"/>
        </w:rPr>
        <w:lastRenderedPageBreak/>
        <w:t>«Птицы»</w:t>
      </w:r>
    </w:p>
    <w:p w:rsidR="00D2204E" w:rsidRPr="00D2204E" w:rsidRDefault="00D2204E" w:rsidP="00D2204E">
      <w:pPr>
        <w:keepNext/>
        <w:keepLines/>
        <w:numPr>
          <w:ilvl w:val="0"/>
          <w:numId w:val="29"/>
        </w:numPr>
        <w:spacing w:before="240" w:after="240" w:line="240" w:lineRule="auto"/>
        <w:contextualSpacing/>
        <w:outlineLvl w:val="1"/>
        <w:rPr>
          <w:rFonts w:ascii="Times New Roman" w:eastAsia="Times New Roman" w:hAnsi="Times New Roman" w:cs="Times New Roman"/>
          <w:bCs/>
          <w:iCs/>
          <w:sz w:val="24"/>
          <w:szCs w:val="24"/>
          <w:lang w:eastAsia="ru-RU"/>
        </w:rPr>
      </w:pPr>
      <w:r w:rsidRPr="00D2204E">
        <w:rPr>
          <w:rFonts w:ascii="Times New Roman" w:eastAsia="Times New Roman" w:hAnsi="Times New Roman" w:cs="Times New Roman"/>
          <w:bCs/>
          <w:iCs/>
          <w:sz w:val="24"/>
          <w:szCs w:val="24"/>
          <w:lang w:eastAsia="ru-RU"/>
        </w:rPr>
        <w:t>«Рыбы»</w:t>
      </w:r>
    </w:p>
    <w:p w:rsidR="00D2204E" w:rsidRPr="00D2204E" w:rsidRDefault="00D2204E" w:rsidP="00D2204E">
      <w:pPr>
        <w:keepNext/>
        <w:keepLines/>
        <w:numPr>
          <w:ilvl w:val="0"/>
          <w:numId w:val="29"/>
        </w:numPr>
        <w:spacing w:before="240" w:after="240" w:line="240" w:lineRule="auto"/>
        <w:contextualSpacing/>
        <w:outlineLvl w:val="1"/>
        <w:rPr>
          <w:rFonts w:ascii="Times New Roman" w:eastAsia="Times New Roman" w:hAnsi="Times New Roman" w:cs="Times New Roman"/>
          <w:bCs/>
          <w:iCs/>
          <w:sz w:val="24"/>
          <w:szCs w:val="24"/>
          <w:lang w:eastAsia="ru-RU"/>
        </w:rPr>
      </w:pPr>
      <w:r w:rsidRPr="00D2204E">
        <w:rPr>
          <w:rFonts w:ascii="Times New Roman" w:eastAsia="Times New Roman" w:hAnsi="Times New Roman" w:cs="Times New Roman"/>
          <w:bCs/>
          <w:iCs/>
          <w:sz w:val="24"/>
          <w:szCs w:val="24"/>
          <w:lang w:eastAsia="ru-RU"/>
        </w:rPr>
        <w:t>«Грибы»</w:t>
      </w:r>
    </w:p>
    <w:p w:rsidR="00D2204E" w:rsidRPr="00D2204E" w:rsidRDefault="00D2204E" w:rsidP="00D2204E">
      <w:pPr>
        <w:keepNext/>
        <w:keepLines/>
        <w:numPr>
          <w:ilvl w:val="0"/>
          <w:numId w:val="29"/>
        </w:numPr>
        <w:spacing w:before="240" w:after="240" w:line="240" w:lineRule="auto"/>
        <w:contextualSpacing/>
        <w:outlineLvl w:val="1"/>
        <w:rPr>
          <w:rFonts w:ascii="Times New Roman" w:eastAsia="Times New Roman" w:hAnsi="Times New Roman" w:cs="Times New Roman"/>
          <w:bCs/>
          <w:iCs/>
          <w:sz w:val="24"/>
          <w:szCs w:val="24"/>
          <w:lang w:eastAsia="ru-RU"/>
        </w:rPr>
      </w:pPr>
      <w:r w:rsidRPr="00D2204E">
        <w:rPr>
          <w:rFonts w:ascii="Times New Roman" w:eastAsia="Times New Roman" w:hAnsi="Times New Roman" w:cs="Times New Roman"/>
          <w:bCs/>
          <w:iCs/>
          <w:sz w:val="24"/>
          <w:szCs w:val="24"/>
          <w:lang w:eastAsia="ru-RU"/>
        </w:rPr>
        <w:t>«Одежда»</w:t>
      </w:r>
    </w:p>
    <w:p w:rsidR="00D2204E" w:rsidRPr="00D2204E" w:rsidRDefault="00D2204E" w:rsidP="00D2204E">
      <w:pPr>
        <w:keepNext/>
        <w:keepLines/>
        <w:numPr>
          <w:ilvl w:val="0"/>
          <w:numId w:val="29"/>
        </w:numPr>
        <w:spacing w:before="240" w:after="240" w:line="240" w:lineRule="auto"/>
        <w:contextualSpacing/>
        <w:outlineLvl w:val="1"/>
        <w:rPr>
          <w:rFonts w:ascii="Times New Roman" w:eastAsia="Times New Roman" w:hAnsi="Times New Roman" w:cs="Times New Roman"/>
          <w:bCs/>
          <w:iCs/>
          <w:sz w:val="24"/>
          <w:szCs w:val="24"/>
          <w:lang w:eastAsia="ru-RU"/>
        </w:rPr>
      </w:pPr>
      <w:r w:rsidRPr="00D2204E">
        <w:rPr>
          <w:rFonts w:ascii="Times New Roman" w:eastAsia="Times New Roman" w:hAnsi="Times New Roman" w:cs="Times New Roman"/>
          <w:bCs/>
          <w:iCs/>
          <w:sz w:val="24"/>
          <w:szCs w:val="24"/>
          <w:lang w:eastAsia="ru-RU"/>
        </w:rPr>
        <w:t>«Мебель»</w:t>
      </w:r>
    </w:p>
    <w:p w:rsidR="00D2204E" w:rsidRPr="00D2204E" w:rsidRDefault="00D2204E" w:rsidP="00D2204E">
      <w:pPr>
        <w:keepNext/>
        <w:keepLines/>
        <w:numPr>
          <w:ilvl w:val="0"/>
          <w:numId w:val="29"/>
        </w:numPr>
        <w:spacing w:before="240" w:after="240" w:line="240" w:lineRule="auto"/>
        <w:contextualSpacing/>
        <w:outlineLvl w:val="1"/>
        <w:rPr>
          <w:rFonts w:ascii="Times New Roman" w:eastAsia="Times New Roman" w:hAnsi="Times New Roman" w:cs="Times New Roman"/>
          <w:bCs/>
          <w:iCs/>
          <w:sz w:val="24"/>
          <w:szCs w:val="24"/>
          <w:lang w:eastAsia="ru-RU"/>
        </w:rPr>
      </w:pPr>
      <w:r w:rsidRPr="00D2204E">
        <w:rPr>
          <w:rFonts w:ascii="Times New Roman" w:eastAsia="Times New Roman" w:hAnsi="Times New Roman" w:cs="Times New Roman"/>
          <w:bCs/>
          <w:iCs/>
          <w:sz w:val="24"/>
          <w:szCs w:val="24"/>
          <w:lang w:eastAsia="ru-RU"/>
        </w:rPr>
        <w:t>«Обувь»</w:t>
      </w:r>
    </w:p>
    <w:p w:rsidR="00D2204E" w:rsidRPr="00D2204E" w:rsidRDefault="00D2204E" w:rsidP="00D2204E">
      <w:pPr>
        <w:keepNext/>
        <w:keepLines/>
        <w:numPr>
          <w:ilvl w:val="0"/>
          <w:numId w:val="29"/>
        </w:numPr>
        <w:spacing w:before="240" w:after="240" w:line="240" w:lineRule="auto"/>
        <w:contextualSpacing/>
        <w:outlineLvl w:val="1"/>
        <w:rPr>
          <w:rFonts w:ascii="Times New Roman" w:eastAsia="Times New Roman" w:hAnsi="Times New Roman" w:cs="Times New Roman"/>
          <w:bCs/>
          <w:iCs/>
          <w:sz w:val="24"/>
          <w:szCs w:val="24"/>
          <w:lang w:eastAsia="ru-RU"/>
        </w:rPr>
      </w:pPr>
      <w:r w:rsidRPr="00D2204E">
        <w:rPr>
          <w:rFonts w:ascii="Times New Roman" w:eastAsia="Times New Roman" w:hAnsi="Times New Roman" w:cs="Times New Roman"/>
          <w:bCs/>
          <w:iCs/>
          <w:sz w:val="24"/>
          <w:szCs w:val="24"/>
          <w:lang w:eastAsia="ru-RU"/>
        </w:rPr>
        <w:t>«Столовые принадлежности»</w:t>
      </w:r>
    </w:p>
    <w:p w:rsidR="00D2204E" w:rsidRPr="00D2204E" w:rsidRDefault="00D2204E" w:rsidP="00D2204E">
      <w:pPr>
        <w:keepNext/>
        <w:keepLines/>
        <w:numPr>
          <w:ilvl w:val="0"/>
          <w:numId w:val="29"/>
        </w:numPr>
        <w:spacing w:before="240" w:after="240" w:line="240" w:lineRule="auto"/>
        <w:contextualSpacing/>
        <w:outlineLvl w:val="1"/>
        <w:rPr>
          <w:rFonts w:ascii="Times New Roman" w:eastAsia="Times New Roman" w:hAnsi="Times New Roman" w:cs="Times New Roman"/>
          <w:bCs/>
          <w:iCs/>
          <w:sz w:val="24"/>
          <w:szCs w:val="24"/>
          <w:lang w:eastAsia="ru-RU"/>
        </w:rPr>
      </w:pPr>
      <w:r w:rsidRPr="00D2204E">
        <w:rPr>
          <w:rFonts w:ascii="Times New Roman" w:eastAsia="Times New Roman" w:hAnsi="Times New Roman" w:cs="Times New Roman"/>
          <w:bCs/>
          <w:iCs/>
          <w:sz w:val="24"/>
          <w:szCs w:val="24"/>
          <w:lang w:eastAsia="ru-RU"/>
        </w:rPr>
        <w:t>«Игрушки»</w:t>
      </w:r>
    </w:p>
    <w:p w:rsidR="00D2204E" w:rsidRPr="00D2204E" w:rsidRDefault="00D2204E" w:rsidP="00D2204E">
      <w:pPr>
        <w:keepNext/>
        <w:keepLines/>
        <w:spacing w:before="240" w:after="240"/>
        <w:outlineLvl w:val="1"/>
        <w:rPr>
          <w:rFonts w:ascii="Calibri" w:eastAsia="Calibri" w:hAnsi="Calibri" w:cs="Times New Roman"/>
          <w:bCs/>
          <w:iCs/>
          <w:sz w:val="24"/>
          <w:szCs w:val="24"/>
        </w:rPr>
      </w:pPr>
    </w:p>
    <w:p w:rsidR="00D2204E" w:rsidRPr="00D2204E" w:rsidRDefault="00D2204E" w:rsidP="00D2204E">
      <w:pPr>
        <w:keepNext/>
        <w:keepLines/>
        <w:numPr>
          <w:ilvl w:val="0"/>
          <w:numId w:val="29"/>
        </w:numPr>
        <w:spacing w:before="240" w:after="240" w:line="240" w:lineRule="auto"/>
        <w:contextualSpacing/>
        <w:outlineLvl w:val="1"/>
        <w:rPr>
          <w:rFonts w:ascii="Times New Roman" w:eastAsia="Times New Roman" w:hAnsi="Times New Roman" w:cs="Times New Roman"/>
          <w:bCs/>
          <w:iCs/>
          <w:sz w:val="24"/>
          <w:szCs w:val="24"/>
          <w:lang w:eastAsia="ru-RU"/>
        </w:rPr>
      </w:pPr>
      <w:r w:rsidRPr="00D2204E">
        <w:rPr>
          <w:rFonts w:ascii="Times New Roman" w:eastAsia="Times New Roman" w:hAnsi="Times New Roman" w:cs="Times New Roman"/>
          <w:bCs/>
          <w:iCs/>
          <w:sz w:val="24"/>
          <w:szCs w:val="24"/>
          <w:lang w:eastAsia="ru-RU"/>
        </w:rPr>
        <w:t>«Электроприборы»</w:t>
      </w:r>
    </w:p>
    <w:p w:rsidR="00D2204E" w:rsidRPr="00D2204E" w:rsidRDefault="00D2204E" w:rsidP="00D2204E">
      <w:pPr>
        <w:keepNext/>
        <w:keepLines/>
        <w:numPr>
          <w:ilvl w:val="0"/>
          <w:numId w:val="29"/>
        </w:numPr>
        <w:spacing w:before="240" w:after="240" w:line="240" w:lineRule="auto"/>
        <w:contextualSpacing/>
        <w:outlineLvl w:val="1"/>
        <w:rPr>
          <w:rFonts w:ascii="Times New Roman" w:eastAsia="Times New Roman" w:hAnsi="Times New Roman" w:cs="Times New Roman"/>
          <w:bCs/>
          <w:iCs/>
          <w:sz w:val="24"/>
          <w:szCs w:val="24"/>
          <w:lang w:eastAsia="ru-RU"/>
        </w:rPr>
      </w:pPr>
      <w:r w:rsidRPr="00D2204E">
        <w:rPr>
          <w:rFonts w:ascii="Times New Roman" w:eastAsia="Times New Roman" w:hAnsi="Times New Roman" w:cs="Times New Roman"/>
          <w:bCs/>
          <w:iCs/>
          <w:sz w:val="24"/>
          <w:szCs w:val="24"/>
          <w:lang w:eastAsia="ru-RU"/>
        </w:rPr>
        <w:t>«Инструменты»</w:t>
      </w:r>
    </w:p>
    <w:p w:rsidR="00D2204E" w:rsidRPr="00D2204E" w:rsidRDefault="00D2204E" w:rsidP="00D2204E">
      <w:pPr>
        <w:keepNext/>
        <w:keepLines/>
        <w:numPr>
          <w:ilvl w:val="0"/>
          <w:numId w:val="29"/>
        </w:numPr>
        <w:spacing w:before="240" w:after="240" w:line="240" w:lineRule="auto"/>
        <w:contextualSpacing/>
        <w:outlineLvl w:val="1"/>
        <w:rPr>
          <w:rFonts w:ascii="Times New Roman" w:eastAsia="Times New Roman" w:hAnsi="Times New Roman" w:cs="Times New Roman"/>
          <w:bCs/>
          <w:iCs/>
          <w:sz w:val="24"/>
          <w:szCs w:val="24"/>
          <w:lang w:eastAsia="ru-RU"/>
        </w:rPr>
      </w:pPr>
      <w:r w:rsidRPr="00D2204E">
        <w:rPr>
          <w:rFonts w:ascii="Times New Roman" w:eastAsia="Times New Roman" w:hAnsi="Times New Roman" w:cs="Times New Roman"/>
          <w:bCs/>
          <w:iCs/>
          <w:sz w:val="24"/>
          <w:szCs w:val="24"/>
          <w:lang w:eastAsia="ru-RU"/>
        </w:rPr>
        <w:t>«Растения»</w:t>
      </w:r>
    </w:p>
    <w:p w:rsidR="00D2204E" w:rsidRPr="00D2204E" w:rsidRDefault="00D2204E" w:rsidP="00D2204E">
      <w:pPr>
        <w:keepNext/>
        <w:keepLines/>
        <w:numPr>
          <w:ilvl w:val="0"/>
          <w:numId w:val="29"/>
        </w:numPr>
        <w:spacing w:before="240" w:after="240" w:line="240" w:lineRule="auto"/>
        <w:contextualSpacing/>
        <w:outlineLvl w:val="1"/>
        <w:rPr>
          <w:rFonts w:ascii="Times New Roman" w:eastAsia="Times New Roman" w:hAnsi="Times New Roman" w:cs="Times New Roman"/>
          <w:bCs/>
          <w:iCs/>
          <w:sz w:val="24"/>
          <w:szCs w:val="24"/>
          <w:lang w:eastAsia="ru-RU"/>
        </w:rPr>
      </w:pPr>
      <w:r w:rsidRPr="00D2204E">
        <w:rPr>
          <w:rFonts w:ascii="Times New Roman" w:eastAsia="Times New Roman" w:hAnsi="Times New Roman" w:cs="Times New Roman"/>
          <w:bCs/>
          <w:iCs/>
          <w:sz w:val="24"/>
          <w:szCs w:val="24"/>
          <w:lang w:eastAsia="ru-RU"/>
        </w:rPr>
        <w:t>«Транспорт»</w:t>
      </w:r>
    </w:p>
    <w:p w:rsidR="00D2204E" w:rsidRPr="00D2204E" w:rsidRDefault="00D2204E" w:rsidP="00D2204E">
      <w:pPr>
        <w:keepNext/>
        <w:keepLines/>
        <w:numPr>
          <w:ilvl w:val="0"/>
          <w:numId w:val="29"/>
        </w:numPr>
        <w:spacing w:before="240" w:after="240" w:line="240" w:lineRule="auto"/>
        <w:contextualSpacing/>
        <w:outlineLvl w:val="1"/>
        <w:rPr>
          <w:rFonts w:ascii="Times New Roman" w:eastAsia="Times New Roman" w:hAnsi="Times New Roman" w:cs="Times New Roman"/>
          <w:bCs/>
          <w:iCs/>
          <w:sz w:val="24"/>
          <w:szCs w:val="24"/>
          <w:lang w:eastAsia="ru-RU"/>
        </w:rPr>
      </w:pPr>
      <w:r w:rsidRPr="00D2204E">
        <w:rPr>
          <w:rFonts w:ascii="Times New Roman" w:eastAsia="Times New Roman" w:hAnsi="Times New Roman" w:cs="Times New Roman"/>
          <w:bCs/>
          <w:iCs/>
          <w:sz w:val="24"/>
          <w:szCs w:val="24"/>
          <w:lang w:eastAsia="ru-RU"/>
        </w:rPr>
        <w:t>«Домашние животные»</w:t>
      </w:r>
    </w:p>
    <w:p w:rsidR="00D2204E" w:rsidRPr="00D2204E" w:rsidRDefault="00D2204E" w:rsidP="00D2204E">
      <w:pPr>
        <w:keepNext/>
        <w:keepLines/>
        <w:numPr>
          <w:ilvl w:val="0"/>
          <w:numId w:val="29"/>
        </w:numPr>
        <w:spacing w:before="240" w:after="240" w:line="240" w:lineRule="auto"/>
        <w:contextualSpacing/>
        <w:outlineLvl w:val="1"/>
        <w:rPr>
          <w:rFonts w:ascii="Times New Roman" w:eastAsia="Times New Roman" w:hAnsi="Times New Roman" w:cs="Times New Roman"/>
          <w:bCs/>
          <w:iCs/>
          <w:sz w:val="24"/>
          <w:szCs w:val="24"/>
          <w:lang w:eastAsia="ru-RU"/>
        </w:rPr>
      </w:pPr>
      <w:r w:rsidRPr="00D2204E">
        <w:rPr>
          <w:rFonts w:ascii="Times New Roman" w:eastAsia="Times New Roman" w:hAnsi="Times New Roman" w:cs="Times New Roman"/>
          <w:bCs/>
          <w:iCs/>
          <w:sz w:val="24"/>
          <w:szCs w:val="24"/>
          <w:lang w:eastAsia="ru-RU"/>
        </w:rPr>
        <w:t>«Дикие животные»</w:t>
      </w:r>
    </w:p>
    <w:p w:rsidR="00D2204E" w:rsidRPr="00D2204E" w:rsidRDefault="00D2204E" w:rsidP="00D2204E">
      <w:pPr>
        <w:keepNext/>
        <w:keepLines/>
        <w:numPr>
          <w:ilvl w:val="0"/>
          <w:numId w:val="29"/>
        </w:numPr>
        <w:spacing w:before="240" w:after="240" w:line="240" w:lineRule="auto"/>
        <w:contextualSpacing/>
        <w:outlineLvl w:val="1"/>
        <w:rPr>
          <w:rFonts w:ascii="Times New Roman" w:eastAsia="Times New Roman" w:hAnsi="Times New Roman" w:cs="Times New Roman"/>
          <w:bCs/>
          <w:iCs/>
          <w:sz w:val="24"/>
          <w:szCs w:val="24"/>
          <w:lang w:eastAsia="ru-RU"/>
        </w:rPr>
      </w:pPr>
      <w:r w:rsidRPr="00D2204E">
        <w:rPr>
          <w:rFonts w:ascii="Times New Roman" w:eastAsia="Times New Roman" w:hAnsi="Times New Roman" w:cs="Times New Roman"/>
          <w:bCs/>
          <w:iCs/>
          <w:sz w:val="24"/>
          <w:szCs w:val="24"/>
          <w:lang w:eastAsia="ru-RU"/>
        </w:rPr>
        <w:t>«Овощи»</w:t>
      </w:r>
    </w:p>
    <w:p w:rsidR="00D2204E" w:rsidRPr="00D2204E" w:rsidRDefault="00D2204E" w:rsidP="00D2204E">
      <w:pPr>
        <w:keepNext/>
        <w:keepLines/>
        <w:numPr>
          <w:ilvl w:val="0"/>
          <w:numId w:val="29"/>
        </w:numPr>
        <w:spacing w:before="240" w:after="240" w:line="240" w:lineRule="auto"/>
        <w:contextualSpacing/>
        <w:outlineLvl w:val="1"/>
        <w:rPr>
          <w:rFonts w:ascii="Times New Roman" w:eastAsia="Times New Roman" w:hAnsi="Times New Roman" w:cs="Times New Roman"/>
          <w:bCs/>
          <w:iCs/>
          <w:sz w:val="24"/>
          <w:szCs w:val="24"/>
          <w:lang w:eastAsia="ru-RU"/>
        </w:rPr>
      </w:pPr>
      <w:r w:rsidRPr="00D2204E">
        <w:rPr>
          <w:rFonts w:ascii="Times New Roman" w:eastAsia="Times New Roman" w:hAnsi="Times New Roman" w:cs="Times New Roman"/>
          <w:bCs/>
          <w:iCs/>
          <w:sz w:val="24"/>
          <w:szCs w:val="24"/>
          <w:lang w:eastAsia="ru-RU"/>
        </w:rPr>
        <w:t>«Деревья»</w:t>
      </w:r>
    </w:p>
    <w:p w:rsidR="00D2204E" w:rsidRPr="00D2204E" w:rsidRDefault="00D2204E" w:rsidP="00D2204E">
      <w:pPr>
        <w:keepNext/>
        <w:keepLines/>
        <w:spacing w:before="240" w:after="240"/>
        <w:outlineLvl w:val="1"/>
        <w:rPr>
          <w:rFonts w:ascii="Calibri" w:eastAsia="Calibri" w:hAnsi="Calibri" w:cs="Times New Roman"/>
          <w:b/>
          <w:bCs/>
          <w:iCs/>
          <w:sz w:val="24"/>
          <w:szCs w:val="24"/>
        </w:rPr>
      </w:pPr>
    </w:p>
    <w:p w:rsidR="00D2204E" w:rsidRPr="00D2204E" w:rsidRDefault="00D2204E" w:rsidP="00D2204E">
      <w:pPr>
        <w:keepNext/>
        <w:keepLines/>
        <w:spacing w:before="240" w:after="240"/>
        <w:outlineLvl w:val="1"/>
        <w:rPr>
          <w:rFonts w:ascii="Times New Roman" w:eastAsia="Times New Roman" w:hAnsi="Times New Roman" w:cs="Times New Roman"/>
          <w:b/>
          <w:bCs/>
          <w:iCs/>
          <w:sz w:val="24"/>
          <w:szCs w:val="24"/>
          <w:lang w:eastAsia="ru-RU"/>
        </w:rPr>
      </w:pPr>
      <w:r w:rsidRPr="00D2204E">
        <w:rPr>
          <w:rFonts w:ascii="Times New Roman" w:eastAsia="Times New Roman" w:hAnsi="Times New Roman" w:cs="Times New Roman"/>
          <w:b/>
          <w:bCs/>
          <w:iCs/>
          <w:sz w:val="24"/>
          <w:szCs w:val="24"/>
          <w:lang w:val="en-US" w:eastAsia="ru-RU"/>
        </w:rPr>
        <w:t>VIII</w:t>
      </w:r>
      <w:r w:rsidRPr="00D2204E">
        <w:rPr>
          <w:rFonts w:ascii="Times New Roman" w:eastAsia="Times New Roman" w:hAnsi="Times New Roman" w:cs="Times New Roman"/>
          <w:b/>
          <w:bCs/>
          <w:iCs/>
          <w:sz w:val="24"/>
          <w:szCs w:val="24"/>
          <w:lang w:eastAsia="ru-RU"/>
        </w:rPr>
        <w:t>. Оборудование:</w:t>
      </w:r>
    </w:p>
    <w:p w:rsidR="00D2204E" w:rsidRPr="00D2204E" w:rsidRDefault="00D2204E" w:rsidP="00D2204E">
      <w:pPr>
        <w:keepNext/>
        <w:keepLines/>
        <w:numPr>
          <w:ilvl w:val="0"/>
          <w:numId w:val="20"/>
        </w:numPr>
        <w:spacing w:before="240" w:after="240" w:line="240" w:lineRule="auto"/>
        <w:contextualSpacing/>
        <w:outlineLvl w:val="1"/>
        <w:rPr>
          <w:rFonts w:ascii="Times New Roman" w:eastAsia="Times New Roman" w:hAnsi="Times New Roman" w:cs="Times New Roman"/>
          <w:bCs/>
          <w:iCs/>
          <w:sz w:val="24"/>
          <w:szCs w:val="24"/>
          <w:lang w:eastAsia="ru-RU"/>
        </w:rPr>
      </w:pPr>
      <w:r w:rsidRPr="00D2204E">
        <w:rPr>
          <w:rFonts w:ascii="Times New Roman" w:eastAsia="Times New Roman" w:hAnsi="Times New Roman" w:cs="Times New Roman"/>
          <w:bCs/>
          <w:iCs/>
          <w:sz w:val="24"/>
          <w:szCs w:val="24"/>
          <w:lang w:eastAsia="ru-RU"/>
        </w:rPr>
        <w:t>ТСО</w:t>
      </w:r>
    </w:p>
    <w:p w:rsidR="00D2204E" w:rsidRPr="00D2204E" w:rsidRDefault="00D2204E" w:rsidP="00D2204E">
      <w:pPr>
        <w:keepNext/>
        <w:keepLines/>
        <w:numPr>
          <w:ilvl w:val="1"/>
          <w:numId w:val="20"/>
        </w:numPr>
        <w:spacing w:before="240" w:after="240" w:line="240" w:lineRule="auto"/>
        <w:contextualSpacing/>
        <w:outlineLvl w:val="1"/>
        <w:rPr>
          <w:rFonts w:ascii="Times New Roman" w:eastAsia="Times New Roman" w:hAnsi="Times New Roman" w:cs="Times New Roman"/>
          <w:bCs/>
          <w:iCs/>
          <w:sz w:val="24"/>
          <w:szCs w:val="24"/>
          <w:lang w:eastAsia="ru-RU"/>
        </w:rPr>
      </w:pPr>
      <w:r w:rsidRPr="00D2204E">
        <w:rPr>
          <w:rFonts w:ascii="Times New Roman" w:eastAsia="Times New Roman" w:hAnsi="Times New Roman" w:cs="Times New Roman"/>
          <w:bCs/>
          <w:iCs/>
          <w:sz w:val="24"/>
          <w:szCs w:val="24"/>
          <w:lang w:eastAsia="ru-RU"/>
        </w:rPr>
        <w:t>Монитор -1шт.</w:t>
      </w:r>
    </w:p>
    <w:p w:rsidR="00D2204E" w:rsidRPr="00D2204E" w:rsidRDefault="00D2204E" w:rsidP="00D2204E">
      <w:pPr>
        <w:keepNext/>
        <w:keepLines/>
        <w:numPr>
          <w:ilvl w:val="1"/>
          <w:numId w:val="20"/>
        </w:numPr>
        <w:spacing w:before="240" w:after="240" w:line="240" w:lineRule="auto"/>
        <w:contextualSpacing/>
        <w:outlineLvl w:val="1"/>
        <w:rPr>
          <w:rFonts w:ascii="Times New Roman" w:eastAsia="Times New Roman" w:hAnsi="Times New Roman" w:cs="Times New Roman"/>
          <w:bCs/>
          <w:iCs/>
          <w:sz w:val="24"/>
          <w:szCs w:val="24"/>
          <w:lang w:eastAsia="ru-RU"/>
        </w:rPr>
      </w:pPr>
      <w:r w:rsidRPr="00D2204E">
        <w:rPr>
          <w:rFonts w:ascii="Times New Roman" w:eastAsia="Times New Roman" w:hAnsi="Times New Roman" w:cs="Times New Roman"/>
          <w:bCs/>
          <w:iCs/>
          <w:sz w:val="24"/>
          <w:szCs w:val="24"/>
          <w:lang w:eastAsia="ru-RU"/>
        </w:rPr>
        <w:t>Системный блок-1шт.</w:t>
      </w:r>
    </w:p>
    <w:p w:rsidR="00D2204E" w:rsidRPr="00D2204E" w:rsidRDefault="00D2204E" w:rsidP="00D2204E">
      <w:pPr>
        <w:keepNext/>
        <w:keepLines/>
        <w:numPr>
          <w:ilvl w:val="1"/>
          <w:numId w:val="20"/>
        </w:numPr>
        <w:spacing w:before="240" w:after="240" w:line="240" w:lineRule="auto"/>
        <w:contextualSpacing/>
        <w:outlineLvl w:val="1"/>
        <w:rPr>
          <w:rFonts w:ascii="Times New Roman" w:eastAsia="Times New Roman" w:hAnsi="Times New Roman" w:cs="Times New Roman"/>
          <w:bCs/>
          <w:iCs/>
          <w:sz w:val="24"/>
          <w:szCs w:val="24"/>
          <w:lang w:eastAsia="ru-RU"/>
        </w:rPr>
      </w:pPr>
      <w:r w:rsidRPr="00D2204E">
        <w:rPr>
          <w:rFonts w:ascii="Times New Roman" w:eastAsia="Times New Roman" w:hAnsi="Times New Roman" w:cs="Times New Roman"/>
          <w:bCs/>
          <w:iCs/>
          <w:sz w:val="24"/>
          <w:szCs w:val="24"/>
          <w:lang w:eastAsia="ru-RU"/>
        </w:rPr>
        <w:t xml:space="preserve">Проектор – </w:t>
      </w:r>
      <w:r w:rsidRPr="00D2204E">
        <w:rPr>
          <w:rFonts w:ascii="Times New Roman" w:eastAsia="Times New Roman" w:hAnsi="Times New Roman" w:cs="Times New Roman"/>
          <w:sz w:val="24"/>
          <w:szCs w:val="24"/>
          <w:lang w:eastAsia="ru-RU"/>
        </w:rPr>
        <w:t>1шт.</w:t>
      </w:r>
    </w:p>
    <w:p w:rsidR="00D2204E" w:rsidRPr="00D2204E" w:rsidRDefault="00D2204E" w:rsidP="00D2204E">
      <w:pPr>
        <w:keepNext/>
        <w:keepLines/>
        <w:numPr>
          <w:ilvl w:val="1"/>
          <w:numId w:val="20"/>
        </w:numPr>
        <w:spacing w:before="240" w:after="240" w:line="240" w:lineRule="auto"/>
        <w:contextualSpacing/>
        <w:outlineLvl w:val="1"/>
        <w:rPr>
          <w:rFonts w:ascii="Times New Roman" w:eastAsia="Times New Roman" w:hAnsi="Times New Roman" w:cs="Times New Roman"/>
          <w:bCs/>
          <w:iCs/>
          <w:sz w:val="24"/>
          <w:szCs w:val="24"/>
          <w:lang w:eastAsia="ru-RU"/>
        </w:rPr>
      </w:pPr>
      <w:r w:rsidRPr="00D2204E">
        <w:rPr>
          <w:rFonts w:ascii="Times New Roman" w:eastAsia="Times New Roman" w:hAnsi="Times New Roman" w:cs="Times New Roman"/>
          <w:bCs/>
          <w:iCs/>
          <w:sz w:val="24"/>
          <w:szCs w:val="24"/>
          <w:lang w:eastAsia="ru-RU"/>
        </w:rPr>
        <w:t>Принтер 3в1 – 1шт.</w:t>
      </w:r>
    </w:p>
    <w:p w:rsidR="00D2204E" w:rsidRPr="00D2204E" w:rsidRDefault="00D2204E" w:rsidP="00D2204E">
      <w:pPr>
        <w:keepNext/>
        <w:keepLines/>
        <w:numPr>
          <w:ilvl w:val="1"/>
          <w:numId w:val="20"/>
        </w:numPr>
        <w:spacing w:before="240" w:after="240" w:line="240" w:lineRule="auto"/>
        <w:contextualSpacing/>
        <w:outlineLvl w:val="1"/>
        <w:rPr>
          <w:rFonts w:ascii="Times New Roman" w:eastAsia="Times New Roman" w:hAnsi="Times New Roman" w:cs="Times New Roman"/>
          <w:bCs/>
          <w:iCs/>
          <w:sz w:val="24"/>
          <w:szCs w:val="24"/>
          <w:lang w:eastAsia="ru-RU"/>
        </w:rPr>
      </w:pPr>
      <w:r w:rsidRPr="00D2204E">
        <w:rPr>
          <w:rFonts w:ascii="Times New Roman" w:eastAsia="Times New Roman" w:hAnsi="Times New Roman" w:cs="Times New Roman"/>
          <w:bCs/>
          <w:iCs/>
          <w:sz w:val="24"/>
          <w:szCs w:val="24"/>
          <w:lang w:eastAsia="ru-RU"/>
        </w:rPr>
        <w:t>Колонки -1шт.</w:t>
      </w:r>
    </w:p>
    <w:p w:rsidR="00D2204E" w:rsidRPr="00D2204E" w:rsidRDefault="00D2204E" w:rsidP="00D2204E">
      <w:pPr>
        <w:keepNext/>
        <w:keepLines/>
        <w:numPr>
          <w:ilvl w:val="0"/>
          <w:numId w:val="20"/>
        </w:numPr>
        <w:spacing w:before="240" w:after="240" w:line="240" w:lineRule="auto"/>
        <w:contextualSpacing/>
        <w:outlineLvl w:val="1"/>
        <w:rPr>
          <w:rFonts w:ascii="Times New Roman" w:eastAsia="Times New Roman" w:hAnsi="Times New Roman" w:cs="Times New Roman"/>
          <w:bCs/>
          <w:iCs/>
          <w:sz w:val="24"/>
          <w:szCs w:val="24"/>
          <w:lang w:eastAsia="ru-RU"/>
        </w:rPr>
      </w:pPr>
      <w:r w:rsidRPr="00D2204E">
        <w:rPr>
          <w:rFonts w:ascii="Times New Roman" w:eastAsia="Times New Roman" w:hAnsi="Times New Roman" w:cs="Times New Roman"/>
          <w:bCs/>
          <w:iCs/>
          <w:sz w:val="24"/>
          <w:szCs w:val="24"/>
          <w:lang w:eastAsia="ru-RU"/>
        </w:rPr>
        <w:t>Инструментарий</w:t>
      </w:r>
    </w:p>
    <w:p w:rsidR="00D2204E" w:rsidRPr="00D2204E" w:rsidRDefault="00D2204E" w:rsidP="00D2204E">
      <w:pPr>
        <w:keepNext/>
        <w:keepLines/>
        <w:spacing w:before="240" w:after="240"/>
        <w:ind w:left="851"/>
        <w:contextualSpacing/>
        <w:outlineLvl w:val="1"/>
        <w:rPr>
          <w:rFonts w:ascii="Times New Roman" w:eastAsia="Times New Roman" w:hAnsi="Times New Roman" w:cs="Times New Roman"/>
          <w:bCs/>
          <w:iCs/>
          <w:sz w:val="24"/>
          <w:szCs w:val="24"/>
          <w:lang w:eastAsia="ru-RU"/>
        </w:rPr>
      </w:pPr>
      <w:r w:rsidRPr="00D2204E">
        <w:rPr>
          <w:rFonts w:ascii="Times New Roman" w:eastAsia="Times New Roman" w:hAnsi="Times New Roman" w:cs="Times New Roman"/>
          <w:bCs/>
          <w:iCs/>
          <w:sz w:val="24"/>
          <w:szCs w:val="24"/>
          <w:lang w:eastAsia="ru-RU"/>
        </w:rPr>
        <w:t>2.1Одноразовые шпателя</w:t>
      </w:r>
    </w:p>
    <w:p w:rsidR="00D2204E" w:rsidRPr="00D2204E" w:rsidRDefault="00D2204E" w:rsidP="00D2204E">
      <w:pPr>
        <w:keepNext/>
        <w:keepLines/>
        <w:spacing w:before="240" w:after="240"/>
        <w:ind w:left="851"/>
        <w:contextualSpacing/>
        <w:outlineLvl w:val="1"/>
        <w:rPr>
          <w:rFonts w:ascii="Times New Roman" w:eastAsia="Times New Roman" w:hAnsi="Times New Roman" w:cs="Times New Roman"/>
          <w:bCs/>
          <w:iCs/>
          <w:sz w:val="24"/>
          <w:szCs w:val="24"/>
          <w:lang w:eastAsia="ru-RU"/>
        </w:rPr>
      </w:pPr>
      <w:r w:rsidRPr="00D2204E">
        <w:rPr>
          <w:rFonts w:ascii="Times New Roman" w:eastAsia="Times New Roman" w:hAnsi="Times New Roman" w:cs="Times New Roman"/>
          <w:bCs/>
          <w:iCs/>
          <w:sz w:val="24"/>
          <w:szCs w:val="24"/>
          <w:lang w:eastAsia="ru-RU"/>
        </w:rPr>
        <w:t>2.2Вата</w:t>
      </w:r>
    </w:p>
    <w:p w:rsidR="00D2204E" w:rsidRPr="00D2204E" w:rsidRDefault="00D2204E" w:rsidP="00D2204E">
      <w:pPr>
        <w:keepNext/>
        <w:keepLines/>
        <w:spacing w:before="240" w:after="240"/>
        <w:ind w:left="851"/>
        <w:contextualSpacing/>
        <w:outlineLvl w:val="1"/>
        <w:rPr>
          <w:rFonts w:ascii="Times New Roman" w:eastAsia="Times New Roman" w:hAnsi="Times New Roman" w:cs="Times New Roman"/>
          <w:bCs/>
          <w:iCs/>
          <w:sz w:val="24"/>
          <w:szCs w:val="24"/>
          <w:lang w:eastAsia="ru-RU"/>
        </w:rPr>
      </w:pPr>
      <w:r w:rsidRPr="00D2204E">
        <w:rPr>
          <w:rFonts w:ascii="Times New Roman" w:eastAsia="Times New Roman" w:hAnsi="Times New Roman" w:cs="Times New Roman"/>
          <w:bCs/>
          <w:iCs/>
          <w:sz w:val="24"/>
          <w:szCs w:val="24"/>
          <w:lang w:eastAsia="ru-RU"/>
        </w:rPr>
        <w:t xml:space="preserve">2.3 Индивидуальные зеркала </w:t>
      </w:r>
      <w:proofErr w:type="gramStart"/>
      <w:r w:rsidRPr="00D2204E">
        <w:rPr>
          <w:rFonts w:ascii="Times New Roman" w:eastAsia="Times New Roman" w:hAnsi="Times New Roman" w:cs="Times New Roman"/>
          <w:bCs/>
          <w:iCs/>
          <w:sz w:val="24"/>
          <w:szCs w:val="24"/>
          <w:lang w:eastAsia="ru-RU"/>
        </w:rPr>
        <w:t xml:space="preserve">( </w:t>
      </w:r>
      <w:proofErr w:type="gramEnd"/>
      <w:r w:rsidRPr="00D2204E">
        <w:rPr>
          <w:rFonts w:ascii="Times New Roman" w:eastAsia="Times New Roman" w:hAnsi="Times New Roman" w:cs="Times New Roman"/>
          <w:bCs/>
          <w:iCs/>
          <w:sz w:val="24"/>
          <w:szCs w:val="24"/>
          <w:lang w:eastAsia="ru-RU"/>
        </w:rPr>
        <w:t>7 шт.)</w:t>
      </w:r>
    </w:p>
    <w:p w:rsidR="00D2204E" w:rsidRPr="00D2204E" w:rsidRDefault="00D2204E" w:rsidP="00D2204E">
      <w:pPr>
        <w:keepNext/>
        <w:keepLines/>
        <w:spacing w:before="240" w:after="240"/>
        <w:ind w:left="426"/>
        <w:contextualSpacing/>
        <w:outlineLvl w:val="1"/>
        <w:rPr>
          <w:rFonts w:ascii="Times New Roman" w:eastAsia="Times New Roman" w:hAnsi="Times New Roman" w:cs="Times New Roman"/>
          <w:bCs/>
          <w:iCs/>
          <w:sz w:val="24"/>
          <w:szCs w:val="24"/>
          <w:lang w:eastAsia="ru-RU"/>
        </w:rPr>
      </w:pPr>
    </w:p>
    <w:p w:rsidR="00D2204E" w:rsidRPr="00D2204E" w:rsidRDefault="00D2204E" w:rsidP="00D2204E">
      <w:pPr>
        <w:keepNext/>
        <w:keepLines/>
        <w:spacing w:before="240" w:after="240"/>
        <w:ind w:left="284" w:hanging="284"/>
        <w:outlineLvl w:val="1"/>
        <w:rPr>
          <w:rFonts w:ascii="Times New Roman" w:eastAsia="Times New Roman" w:hAnsi="Times New Roman" w:cs="Times New Roman"/>
          <w:b/>
          <w:bCs/>
          <w:iCs/>
          <w:sz w:val="24"/>
          <w:szCs w:val="24"/>
          <w:lang w:eastAsia="ru-RU"/>
        </w:rPr>
      </w:pPr>
      <w:r w:rsidRPr="00D2204E">
        <w:rPr>
          <w:rFonts w:ascii="Times New Roman" w:eastAsia="Times New Roman" w:hAnsi="Times New Roman" w:cs="Times New Roman"/>
          <w:b/>
          <w:bCs/>
          <w:iCs/>
          <w:sz w:val="24"/>
          <w:szCs w:val="24"/>
          <w:lang w:val="en-US" w:eastAsia="ru-RU"/>
        </w:rPr>
        <w:t>IX</w:t>
      </w:r>
      <w:r w:rsidRPr="00D2204E">
        <w:rPr>
          <w:rFonts w:ascii="Times New Roman" w:eastAsia="Times New Roman" w:hAnsi="Times New Roman" w:cs="Times New Roman"/>
          <w:b/>
          <w:bCs/>
          <w:iCs/>
          <w:sz w:val="24"/>
          <w:szCs w:val="24"/>
          <w:lang w:eastAsia="ru-RU"/>
        </w:rPr>
        <w:t>.Мебель:</w:t>
      </w:r>
    </w:p>
    <w:p w:rsidR="00D2204E" w:rsidRPr="00D2204E" w:rsidRDefault="00D2204E" w:rsidP="00D2204E">
      <w:pPr>
        <w:keepNext/>
        <w:keepLines/>
        <w:spacing w:after="0"/>
        <w:outlineLvl w:val="1"/>
        <w:rPr>
          <w:rFonts w:ascii="Times New Roman" w:eastAsia="Calibri" w:hAnsi="Times New Roman" w:cs="Times New Roman"/>
          <w:bCs/>
          <w:iCs/>
          <w:sz w:val="24"/>
          <w:szCs w:val="24"/>
        </w:rPr>
      </w:pPr>
      <w:r w:rsidRPr="00D2204E">
        <w:rPr>
          <w:rFonts w:ascii="Times New Roman" w:eastAsia="Calibri" w:hAnsi="Times New Roman" w:cs="Times New Roman"/>
          <w:bCs/>
          <w:iCs/>
          <w:sz w:val="24"/>
          <w:szCs w:val="24"/>
        </w:rPr>
        <w:t>1.Мольберт (магнитный) -1шт.</w:t>
      </w:r>
    </w:p>
    <w:p w:rsidR="00D2204E" w:rsidRPr="00D2204E" w:rsidRDefault="00D2204E" w:rsidP="00D2204E">
      <w:pPr>
        <w:keepNext/>
        <w:keepLines/>
        <w:spacing w:after="0"/>
        <w:outlineLvl w:val="1"/>
        <w:rPr>
          <w:rFonts w:ascii="Times New Roman" w:eastAsia="Calibri" w:hAnsi="Times New Roman" w:cs="Times New Roman"/>
          <w:bCs/>
          <w:iCs/>
          <w:sz w:val="24"/>
          <w:szCs w:val="24"/>
        </w:rPr>
      </w:pPr>
      <w:r w:rsidRPr="00D2204E">
        <w:rPr>
          <w:rFonts w:ascii="Times New Roman" w:eastAsia="Calibri" w:hAnsi="Times New Roman" w:cs="Times New Roman"/>
          <w:bCs/>
          <w:iCs/>
          <w:sz w:val="24"/>
          <w:szCs w:val="24"/>
        </w:rPr>
        <w:t>2.Зеркало настенное  -1шт.</w:t>
      </w:r>
    </w:p>
    <w:p w:rsidR="00D2204E" w:rsidRPr="00D2204E" w:rsidRDefault="00D2204E" w:rsidP="00D2204E">
      <w:pPr>
        <w:keepNext/>
        <w:keepLines/>
        <w:spacing w:after="0"/>
        <w:outlineLvl w:val="1"/>
        <w:rPr>
          <w:rFonts w:ascii="Times New Roman" w:eastAsia="Calibri" w:hAnsi="Times New Roman" w:cs="Times New Roman"/>
          <w:bCs/>
          <w:iCs/>
          <w:sz w:val="24"/>
          <w:szCs w:val="24"/>
        </w:rPr>
      </w:pPr>
      <w:r w:rsidRPr="00D2204E">
        <w:rPr>
          <w:rFonts w:ascii="Times New Roman" w:eastAsia="Calibri" w:hAnsi="Times New Roman" w:cs="Times New Roman"/>
          <w:bCs/>
          <w:iCs/>
          <w:sz w:val="24"/>
          <w:szCs w:val="24"/>
        </w:rPr>
        <w:t>3.Столы детские – 5 шт.</w:t>
      </w:r>
    </w:p>
    <w:p w:rsidR="00D2204E" w:rsidRPr="00D2204E" w:rsidRDefault="00D2204E" w:rsidP="00D2204E">
      <w:pPr>
        <w:keepNext/>
        <w:keepLines/>
        <w:spacing w:after="0"/>
        <w:outlineLvl w:val="1"/>
        <w:rPr>
          <w:rFonts w:ascii="Times New Roman" w:eastAsia="Calibri" w:hAnsi="Times New Roman" w:cs="Times New Roman"/>
          <w:bCs/>
          <w:iCs/>
          <w:sz w:val="24"/>
          <w:szCs w:val="24"/>
        </w:rPr>
      </w:pPr>
      <w:r w:rsidRPr="00D2204E">
        <w:rPr>
          <w:rFonts w:ascii="Times New Roman" w:eastAsia="Calibri" w:hAnsi="Times New Roman" w:cs="Times New Roman"/>
          <w:bCs/>
          <w:iCs/>
          <w:sz w:val="24"/>
          <w:szCs w:val="24"/>
        </w:rPr>
        <w:t>4.Стулья детские – 12 шт.</w:t>
      </w:r>
    </w:p>
    <w:p w:rsidR="00D2204E" w:rsidRPr="00D2204E" w:rsidRDefault="00D2204E" w:rsidP="00D2204E">
      <w:pPr>
        <w:keepNext/>
        <w:keepLines/>
        <w:spacing w:after="0"/>
        <w:outlineLvl w:val="1"/>
        <w:rPr>
          <w:rFonts w:ascii="Times New Roman" w:eastAsia="Calibri" w:hAnsi="Times New Roman" w:cs="Times New Roman"/>
          <w:bCs/>
          <w:iCs/>
          <w:sz w:val="24"/>
          <w:szCs w:val="24"/>
        </w:rPr>
      </w:pPr>
      <w:r w:rsidRPr="00D2204E">
        <w:rPr>
          <w:rFonts w:ascii="Times New Roman" w:eastAsia="Calibri" w:hAnsi="Times New Roman" w:cs="Times New Roman"/>
          <w:bCs/>
          <w:iCs/>
          <w:sz w:val="24"/>
          <w:szCs w:val="24"/>
        </w:rPr>
        <w:t>5.Стол письменный – 1шт.</w:t>
      </w:r>
    </w:p>
    <w:p w:rsidR="00D2204E" w:rsidRPr="00D2204E" w:rsidRDefault="00D2204E" w:rsidP="00D2204E">
      <w:pPr>
        <w:keepNext/>
        <w:keepLines/>
        <w:spacing w:after="0"/>
        <w:outlineLvl w:val="1"/>
        <w:rPr>
          <w:rFonts w:ascii="Times New Roman" w:eastAsia="Calibri" w:hAnsi="Times New Roman" w:cs="Times New Roman"/>
          <w:bCs/>
          <w:iCs/>
          <w:sz w:val="24"/>
          <w:szCs w:val="24"/>
        </w:rPr>
      </w:pPr>
      <w:r w:rsidRPr="00D2204E">
        <w:rPr>
          <w:rFonts w:ascii="Times New Roman" w:eastAsia="Calibri" w:hAnsi="Times New Roman" w:cs="Times New Roman"/>
          <w:bCs/>
          <w:iCs/>
          <w:sz w:val="24"/>
          <w:szCs w:val="24"/>
        </w:rPr>
        <w:t>6.Шкаф для игрушек и пособий – 2шт.</w:t>
      </w:r>
    </w:p>
    <w:p w:rsidR="00D2204E" w:rsidRPr="00D2204E" w:rsidRDefault="00D2204E" w:rsidP="00D2204E">
      <w:pPr>
        <w:keepNext/>
        <w:keepLines/>
        <w:spacing w:after="0"/>
        <w:outlineLvl w:val="1"/>
        <w:rPr>
          <w:rFonts w:ascii="Times New Roman" w:eastAsia="Calibri" w:hAnsi="Times New Roman" w:cs="Times New Roman"/>
          <w:bCs/>
          <w:iCs/>
          <w:sz w:val="24"/>
          <w:szCs w:val="24"/>
        </w:rPr>
      </w:pPr>
      <w:r w:rsidRPr="00D2204E">
        <w:rPr>
          <w:rFonts w:ascii="Times New Roman" w:eastAsia="Calibri" w:hAnsi="Times New Roman" w:cs="Times New Roman"/>
          <w:bCs/>
          <w:iCs/>
          <w:sz w:val="24"/>
          <w:szCs w:val="24"/>
        </w:rPr>
        <w:t>7. Стеллажи- 2шт.</w:t>
      </w:r>
    </w:p>
    <w:p w:rsidR="00D2204E" w:rsidRPr="00D2204E" w:rsidRDefault="00D2204E" w:rsidP="00D2204E">
      <w:pPr>
        <w:tabs>
          <w:tab w:val="left" w:pos="1460"/>
        </w:tabs>
        <w:spacing w:after="0"/>
        <w:ind w:right="2680"/>
        <w:rPr>
          <w:rFonts w:ascii="Times New Roman" w:eastAsia="Arial Unicode MS" w:hAnsi="Times New Roman" w:cs="Times New Roman"/>
          <w:sz w:val="24"/>
          <w:szCs w:val="24"/>
          <w:lang w:eastAsia="ru-RU"/>
        </w:rPr>
      </w:pPr>
    </w:p>
    <w:p w:rsidR="00D2204E" w:rsidRPr="00D2204E" w:rsidRDefault="00D2204E" w:rsidP="00D2204E">
      <w:pPr>
        <w:keepNext/>
        <w:keepLines/>
        <w:spacing w:after="15"/>
        <w:ind w:left="640"/>
        <w:outlineLvl w:val="0"/>
        <w:rPr>
          <w:rFonts w:ascii="Times New Roman" w:eastAsia="Arial Unicode MS" w:hAnsi="Times New Roman" w:cs="Times New Roman"/>
          <w:b/>
          <w:bCs/>
          <w:sz w:val="24"/>
          <w:szCs w:val="24"/>
          <w:lang w:eastAsia="ru-RU"/>
        </w:rPr>
      </w:pPr>
      <w:bookmarkStart w:id="21" w:name="bookmark44"/>
      <w:r w:rsidRPr="00D2204E">
        <w:rPr>
          <w:rFonts w:ascii="Times New Roman" w:eastAsia="Arial Unicode MS" w:hAnsi="Times New Roman" w:cs="Times New Roman"/>
          <w:b/>
          <w:bCs/>
          <w:sz w:val="24"/>
          <w:szCs w:val="24"/>
          <w:lang w:eastAsia="ru-RU"/>
        </w:rPr>
        <w:t>3.2. Учебный план</w:t>
      </w:r>
      <w:bookmarkEnd w:id="21"/>
    </w:p>
    <w:p w:rsidR="00D2204E" w:rsidRPr="00D2204E" w:rsidRDefault="00D2204E" w:rsidP="00D2204E">
      <w:pPr>
        <w:spacing w:after="0"/>
        <w:ind w:left="20" w:right="20" w:firstLine="420"/>
        <w:jc w:val="both"/>
        <w:rPr>
          <w:rFonts w:ascii="Times New Roman" w:eastAsia="Arial Unicode MS" w:hAnsi="Times New Roman" w:cs="Times New Roman"/>
          <w:sz w:val="24"/>
          <w:szCs w:val="24"/>
          <w:lang w:eastAsia="ru-RU"/>
        </w:rPr>
      </w:pPr>
      <w:r w:rsidRPr="00D2204E">
        <w:rPr>
          <w:rFonts w:ascii="Times New Roman" w:eastAsia="Arial Unicode MS" w:hAnsi="Times New Roman" w:cs="Times New Roman"/>
          <w:sz w:val="24"/>
          <w:szCs w:val="24"/>
          <w:lang w:eastAsia="ru-RU"/>
        </w:rPr>
        <w:t>Эффективность коррекционно - воспитательной работы определяется чёткой организацией детей в период их пребывания в детском саду, правильным распределением нагрузки в течение дня, координацией и преемственностью в работе всех субъектов коррекционного процесса: логопеда, родителя, воспитателя и специалистов ДОУ.</w:t>
      </w:r>
    </w:p>
    <w:p w:rsidR="00D2204E" w:rsidRPr="00D2204E" w:rsidRDefault="00D2204E" w:rsidP="00D2204E">
      <w:pPr>
        <w:spacing w:after="0"/>
        <w:ind w:left="20" w:right="20" w:firstLine="420"/>
        <w:jc w:val="both"/>
        <w:rPr>
          <w:rFonts w:ascii="Times New Roman" w:eastAsia="Arial Unicode MS" w:hAnsi="Times New Roman" w:cs="Times New Roman"/>
          <w:sz w:val="24"/>
          <w:szCs w:val="24"/>
          <w:lang w:eastAsia="ru-RU"/>
        </w:rPr>
      </w:pPr>
      <w:r w:rsidRPr="00D2204E">
        <w:rPr>
          <w:rFonts w:ascii="Times New Roman" w:eastAsia="Arial Unicode MS" w:hAnsi="Times New Roman" w:cs="Times New Roman"/>
          <w:sz w:val="24"/>
          <w:szCs w:val="24"/>
          <w:lang w:eastAsia="ru-RU"/>
        </w:rPr>
        <w:lastRenderedPageBreak/>
        <w:t>Содержание коррекционной логопедической работы по преодолению ФФНР и ОНР у детей обеспечивает вариативность и личностную ориентацию образовательного процесса с учетом индивидуальных возможностей и потребностей детей.</w:t>
      </w:r>
    </w:p>
    <w:p w:rsidR="00D2204E" w:rsidRPr="00D2204E" w:rsidRDefault="00D2204E" w:rsidP="00D2204E">
      <w:pPr>
        <w:spacing w:after="0"/>
        <w:ind w:left="20" w:right="20" w:firstLine="420"/>
        <w:jc w:val="both"/>
        <w:rPr>
          <w:rFonts w:ascii="Times New Roman" w:eastAsia="Arial Unicode MS" w:hAnsi="Times New Roman" w:cs="Times New Roman"/>
          <w:sz w:val="24"/>
          <w:szCs w:val="24"/>
          <w:lang w:eastAsia="ru-RU"/>
        </w:rPr>
      </w:pPr>
      <w:r w:rsidRPr="00D2204E">
        <w:rPr>
          <w:rFonts w:ascii="Times New Roman" w:eastAsia="Arial Unicode MS" w:hAnsi="Times New Roman" w:cs="Times New Roman"/>
          <w:sz w:val="24"/>
          <w:szCs w:val="24"/>
          <w:lang w:eastAsia="ru-RU"/>
        </w:rPr>
        <w:t>Период с 1 по 15 сентября (2 недели) отводится для углубленной диагностики речевого развития детей, сбора анамнеза, уточнения логопедических заключений, составления индивидуальных планов коррекционной работы на год и заполнение речевых карт. В этот период времени логопед проводит индивидуальную комплексную диагностику каждого ребенка, фронтальные занятия не проводятся.</w:t>
      </w:r>
    </w:p>
    <w:p w:rsidR="00D2204E" w:rsidRPr="00D2204E" w:rsidRDefault="00D2204E" w:rsidP="00D2204E">
      <w:pPr>
        <w:spacing w:after="0"/>
        <w:ind w:left="20" w:right="20" w:firstLine="420"/>
        <w:jc w:val="both"/>
        <w:rPr>
          <w:rFonts w:ascii="Times New Roman" w:eastAsia="Arial Unicode MS" w:hAnsi="Times New Roman" w:cs="Times New Roman"/>
          <w:sz w:val="24"/>
          <w:szCs w:val="24"/>
          <w:lang w:eastAsia="ru-RU"/>
        </w:rPr>
      </w:pPr>
      <w:r w:rsidRPr="00D2204E">
        <w:rPr>
          <w:rFonts w:ascii="Times New Roman" w:eastAsia="Arial Unicode MS" w:hAnsi="Times New Roman" w:cs="Times New Roman"/>
          <w:sz w:val="24"/>
          <w:szCs w:val="24"/>
          <w:lang w:eastAsia="ru-RU"/>
        </w:rPr>
        <w:t>После проведенной диагностики специалисты, работающие в группе, на психолог</w:t>
      </w:r>
      <w:proofErr w:type="gramStart"/>
      <w:r w:rsidRPr="00D2204E">
        <w:rPr>
          <w:rFonts w:ascii="Times New Roman" w:eastAsia="Arial Unicode MS" w:hAnsi="Times New Roman" w:cs="Times New Roman"/>
          <w:sz w:val="24"/>
          <w:szCs w:val="24"/>
          <w:lang w:eastAsia="ru-RU"/>
        </w:rPr>
        <w:t>о-</w:t>
      </w:r>
      <w:proofErr w:type="gramEnd"/>
      <w:r w:rsidRPr="00D2204E">
        <w:rPr>
          <w:rFonts w:ascii="Times New Roman" w:eastAsia="Arial Unicode MS" w:hAnsi="Times New Roman" w:cs="Times New Roman"/>
          <w:sz w:val="24"/>
          <w:szCs w:val="24"/>
          <w:lang w:eastAsia="ru-RU"/>
        </w:rPr>
        <w:t xml:space="preserve"> педагогическом консилиуме (</w:t>
      </w:r>
      <w:proofErr w:type="spellStart"/>
      <w:r w:rsidRPr="00D2204E">
        <w:rPr>
          <w:rFonts w:ascii="Times New Roman" w:eastAsia="Arial Unicode MS" w:hAnsi="Times New Roman" w:cs="Times New Roman"/>
          <w:sz w:val="24"/>
          <w:szCs w:val="24"/>
          <w:lang w:eastAsia="ru-RU"/>
        </w:rPr>
        <w:t>ППк</w:t>
      </w:r>
      <w:proofErr w:type="spellEnd"/>
      <w:r w:rsidRPr="00D2204E">
        <w:rPr>
          <w:rFonts w:ascii="Times New Roman" w:eastAsia="Arial Unicode MS" w:hAnsi="Times New Roman" w:cs="Times New Roman"/>
          <w:sz w:val="24"/>
          <w:szCs w:val="24"/>
          <w:lang w:eastAsia="ru-RU"/>
        </w:rPr>
        <w:t>) обсуждают результаты диагностики индивидуального развития детей и на основании полученных результатов утверждают план работы.</w:t>
      </w:r>
    </w:p>
    <w:p w:rsidR="00D2204E" w:rsidRPr="00D2204E" w:rsidRDefault="00D2204E" w:rsidP="00D2204E">
      <w:pPr>
        <w:spacing w:after="0"/>
        <w:ind w:left="20" w:right="20" w:firstLine="420"/>
        <w:jc w:val="both"/>
        <w:rPr>
          <w:rFonts w:ascii="Times New Roman" w:eastAsia="Arial Unicode MS" w:hAnsi="Times New Roman" w:cs="Times New Roman"/>
          <w:sz w:val="24"/>
          <w:szCs w:val="24"/>
          <w:lang w:eastAsia="ru-RU"/>
        </w:rPr>
      </w:pPr>
      <w:r w:rsidRPr="00D2204E">
        <w:rPr>
          <w:rFonts w:ascii="Times New Roman" w:eastAsia="Arial Unicode MS" w:hAnsi="Times New Roman" w:cs="Times New Roman"/>
          <w:sz w:val="24"/>
          <w:szCs w:val="24"/>
          <w:lang w:eastAsia="ru-RU"/>
        </w:rPr>
        <w:t>С 16 сентября начинается организованная образовательная коррекционн</w:t>
      </w:r>
      <w:proofErr w:type="gramStart"/>
      <w:r w:rsidRPr="00D2204E">
        <w:rPr>
          <w:rFonts w:ascii="Times New Roman" w:eastAsia="Arial Unicode MS" w:hAnsi="Times New Roman" w:cs="Times New Roman"/>
          <w:sz w:val="24"/>
          <w:szCs w:val="24"/>
          <w:lang w:eastAsia="ru-RU"/>
        </w:rPr>
        <w:t>о-</w:t>
      </w:r>
      <w:proofErr w:type="gramEnd"/>
      <w:r w:rsidRPr="00D2204E">
        <w:rPr>
          <w:rFonts w:ascii="Times New Roman" w:eastAsia="Arial Unicode MS" w:hAnsi="Times New Roman" w:cs="Times New Roman"/>
          <w:sz w:val="24"/>
          <w:szCs w:val="24"/>
          <w:lang w:eastAsia="ru-RU"/>
        </w:rPr>
        <w:t xml:space="preserve"> логопедическая деятельность с детьми в соответствии с утвержденным планом работы: начинаются фронтальные, подгрупповые и индивидуальные занятия. В конце учебного года проводится очередное заседание </w:t>
      </w:r>
      <w:proofErr w:type="spellStart"/>
      <w:r w:rsidRPr="00D2204E">
        <w:rPr>
          <w:rFonts w:ascii="Times New Roman" w:eastAsia="Arial Unicode MS" w:hAnsi="Times New Roman" w:cs="Times New Roman"/>
          <w:sz w:val="24"/>
          <w:szCs w:val="24"/>
          <w:lang w:eastAsia="ru-RU"/>
        </w:rPr>
        <w:t>ППк</w:t>
      </w:r>
      <w:proofErr w:type="spellEnd"/>
      <w:r w:rsidRPr="00D2204E">
        <w:rPr>
          <w:rFonts w:ascii="Times New Roman" w:eastAsia="Arial Unicode MS" w:hAnsi="Times New Roman" w:cs="Times New Roman"/>
          <w:sz w:val="24"/>
          <w:szCs w:val="24"/>
          <w:lang w:eastAsia="ru-RU"/>
        </w:rPr>
        <w:t xml:space="preserve"> ДОУ с тем, чтобы обсудить динамику индивидуального развития каждого воспитанника. </w:t>
      </w:r>
      <w:proofErr w:type="gramStart"/>
      <w:r w:rsidRPr="00D2204E">
        <w:rPr>
          <w:rFonts w:ascii="Times New Roman" w:eastAsia="Arial Unicode MS" w:hAnsi="Times New Roman" w:cs="Times New Roman"/>
          <w:sz w:val="24"/>
          <w:szCs w:val="24"/>
          <w:lang w:eastAsia="ru-RU"/>
        </w:rPr>
        <w:t xml:space="preserve">Реализация содержания образовательной области «Речевое развитие» осуществляется через регламентируемые (НОД) и </w:t>
      </w:r>
      <w:proofErr w:type="spellStart"/>
      <w:r w:rsidRPr="00D2204E">
        <w:rPr>
          <w:rFonts w:ascii="Times New Roman" w:eastAsia="Arial Unicode MS" w:hAnsi="Times New Roman" w:cs="Times New Roman"/>
          <w:sz w:val="24"/>
          <w:szCs w:val="24"/>
          <w:lang w:eastAsia="ru-RU"/>
        </w:rPr>
        <w:t>нерегламентируемые</w:t>
      </w:r>
      <w:proofErr w:type="spellEnd"/>
      <w:r w:rsidRPr="00D2204E">
        <w:rPr>
          <w:rFonts w:ascii="Times New Roman" w:eastAsia="Arial Unicode MS" w:hAnsi="Times New Roman" w:cs="Times New Roman"/>
          <w:sz w:val="24"/>
          <w:szCs w:val="24"/>
          <w:lang w:eastAsia="ru-RU"/>
        </w:rPr>
        <w:t xml:space="preserve"> виды деятельности (режимные моменты, игры, труд, театрализованная деятельность, экскурсии, прогулки, самостоятельная деятельность детей). </w:t>
      </w:r>
      <w:proofErr w:type="gramEnd"/>
    </w:p>
    <w:p w:rsidR="00D2204E" w:rsidRPr="00D2204E" w:rsidRDefault="00D2204E" w:rsidP="00D2204E">
      <w:pPr>
        <w:spacing w:after="0"/>
        <w:ind w:left="20" w:right="20" w:firstLine="420"/>
        <w:jc w:val="both"/>
        <w:rPr>
          <w:rFonts w:ascii="Times New Roman" w:eastAsia="Arial Unicode MS" w:hAnsi="Times New Roman" w:cs="Times New Roman"/>
          <w:sz w:val="24"/>
          <w:szCs w:val="24"/>
          <w:lang w:eastAsia="ru-RU"/>
        </w:rPr>
      </w:pPr>
      <w:r w:rsidRPr="00D2204E">
        <w:rPr>
          <w:rFonts w:ascii="Times New Roman" w:eastAsia="Arial Unicode MS" w:hAnsi="Times New Roman" w:cs="Times New Roman"/>
          <w:b/>
          <w:bCs/>
          <w:sz w:val="24"/>
          <w:szCs w:val="24"/>
          <w:shd w:val="clear" w:color="auto" w:fill="FFFFFF"/>
          <w:lang w:eastAsia="ru-RU"/>
        </w:rPr>
        <w:t>Количество занятий</w:t>
      </w:r>
    </w:p>
    <w:p w:rsidR="00D2204E" w:rsidRPr="00D2204E" w:rsidRDefault="00D2204E" w:rsidP="00D2204E">
      <w:pPr>
        <w:spacing w:after="0"/>
        <w:ind w:left="20" w:right="20" w:firstLine="420"/>
        <w:jc w:val="both"/>
        <w:rPr>
          <w:rFonts w:ascii="Times New Roman" w:eastAsia="Arial Unicode MS" w:hAnsi="Times New Roman" w:cs="Times New Roman"/>
          <w:sz w:val="24"/>
          <w:szCs w:val="24"/>
          <w:lang w:eastAsia="ru-RU"/>
        </w:rPr>
      </w:pPr>
      <w:r w:rsidRPr="00D2204E">
        <w:rPr>
          <w:rFonts w:ascii="Times New Roman" w:eastAsia="Arial Unicode MS" w:hAnsi="Times New Roman" w:cs="Times New Roman"/>
          <w:sz w:val="24"/>
          <w:szCs w:val="24"/>
          <w:lang w:eastAsia="ru-RU"/>
        </w:rPr>
        <w:t>В подготовительной к школе группе проводится 2 фронтальных логопедических занятия продолжительностью 25-30 минут: это занятия по формированию фонетик</w:t>
      </w:r>
      <w:proofErr w:type="gramStart"/>
      <w:r w:rsidRPr="00D2204E">
        <w:rPr>
          <w:rFonts w:ascii="Times New Roman" w:eastAsia="Arial Unicode MS" w:hAnsi="Times New Roman" w:cs="Times New Roman"/>
          <w:sz w:val="24"/>
          <w:szCs w:val="24"/>
          <w:lang w:eastAsia="ru-RU"/>
        </w:rPr>
        <w:t>о-</w:t>
      </w:r>
      <w:proofErr w:type="gramEnd"/>
      <w:r w:rsidRPr="00D2204E">
        <w:rPr>
          <w:rFonts w:ascii="Times New Roman" w:eastAsia="Arial Unicode MS" w:hAnsi="Times New Roman" w:cs="Times New Roman"/>
          <w:sz w:val="24"/>
          <w:szCs w:val="24"/>
          <w:lang w:eastAsia="ru-RU"/>
        </w:rPr>
        <w:t xml:space="preserve"> фонематической стороны речи и обучению грамоте. Их количество и порядок определяется учителе</w:t>
      </w:r>
      <w:proofErr w:type="gramStart"/>
      <w:r w:rsidRPr="00D2204E">
        <w:rPr>
          <w:rFonts w:ascii="Times New Roman" w:eastAsia="Arial Unicode MS" w:hAnsi="Times New Roman" w:cs="Times New Roman"/>
          <w:sz w:val="24"/>
          <w:szCs w:val="24"/>
          <w:lang w:eastAsia="ru-RU"/>
        </w:rPr>
        <w:t>м-</w:t>
      </w:r>
      <w:proofErr w:type="gramEnd"/>
      <w:r w:rsidRPr="00D2204E">
        <w:rPr>
          <w:rFonts w:ascii="Times New Roman" w:eastAsia="Arial Unicode MS" w:hAnsi="Times New Roman" w:cs="Times New Roman"/>
          <w:sz w:val="24"/>
          <w:szCs w:val="24"/>
          <w:lang w:eastAsia="ru-RU"/>
        </w:rPr>
        <w:t xml:space="preserve"> логопедом согласно календарному планированию и исходя из индивидуальных особенностей детей и их успешности в усвоении программного материала.</w:t>
      </w:r>
    </w:p>
    <w:p w:rsidR="00D2204E" w:rsidRPr="00D2204E" w:rsidRDefault="00D2204E" w:rsidP="00D2204E">
      <w:pPr>
        <w:spacing w:after="0"/>
        <w:ind w:left="20" w:right="20" w:firstLine="420"/>
        <w:jc w:val="both"/>
        <w:rPr>
          <w:rFonts w:ascii="Times New Roman" w:eastAsia="Arial Unicode MS" w:hAnsi="Times New Roman" w:cs="Times New Roman"/>
          <w:sz w:val="24"/>
          <w:szCs w:val="24"/>
          <w:lang w:eastAsia="ru-RU"/>
        </w:rPr>
      </w:pPr>
      <w:r w:rsidRPr="00D2204E">
        <w:rPr>
          <w:rFonts w:ascii="Times New Roman" w:eastAsia="Arial Unicode MS" w:hAnsi="Times New Roman" w:cs="Times New Roman"/>
          <w:sz w:val="24"/>
          <w:szCs w:val="24"/>
          <w:lang w:eastAsia="ru-RU"/>
        </w:rPr>
        <w:t>Для подгруппы детей с ОНР проводится одно фронтальное занятие дополнительно продолжительностью 25 минут по формированию лексик</w:t>
      </w:r>
      <w:proofErr w:type="gramStart"/>
      <w:r w:rsidRPr="00D2204E">
        <w:rPr>
          <w:rFonts w:ascii="Times New Roman" w:eastAsia="Arial Unicode MS" w:hAnsi="Times New Roman" w:cs="Times New Roman"/>
          <w:sz w:val="24"/>
          <w:szCs w:val="24"/>
          <w:lang w:eastAsia="ru-RU"/>
        </w:rPr>
        <w:t>о-</w:t>
      </w:r>
      <w:proofErr w:type="gramEnd"/>
      <w:r w:rsidRPr="00D2204E">
        <w:rPr>
          <w:rFonts w:ascii="Times New Roman" w:eastAsia="Arial Unicode MS" w:hAnsi="Times New Roman" w:cs="Times New Roman"/>
          <w:sz w:val="24"/>
          <w:szCs w:val="24"/>
          <w:lang w:eastAsia="ru-RU"/>
        </w:rPr>
        <w:t xml:space="preserve"> грамматической стороны речи. Таким образом, в подготовительной к школе группе для детей с ФФНР проводится 2 фронтальных логопедических занятия в неделю, а для детей с ОНР проводится 3 фронтальных логопедических занятия в неделю</w:t>
      </w:r>
      <w:proofErr w:type="gramStart"/>
      <w:r w:rsidRPr="00D2204E">
        <w:rPr>
          <w:rFonts w:ascii="Times New Roman" w:eastAsia="Arial Unicode MS" w:hAnsi="Times New Roman" w:cs="Times New Roman"/>
          <w:sz w:val="24"/>
          <w:szCs w:val="24"/>
          <w:lang w:eastAsia="ru-RU"/>
        </w:rPr>
        <w:t xml:space="preserve"> .</w:t>
      </w:r>
      <w:proofErr w:type="gramEnd"/>
    </w:p>
    <w:p w:rsidR="00D2204E" w:rsidRPr="00D2204E" w:rsidRDefault="00D2204E" w:rsidP="00D2204E">
      <w:pPr>
        <w:spacing w:after="0"/>
        <w:ind w:left="20" w:right="20" w:firstLine="420"/>
        <w:jc w:val="both"/>
        <w:rPr>
          <w:rFonts w:ascii="Times New Roman" w:eastAsia="Arial Unicode MS" w:hAnsi="Times New Roman" w:cs="Times New Roman"/>
          <w:sz w:val="24"/>
          <w:szCs w:val="24"/>
          <w:lang w:eastAsia="ru-RU"/>
        </w:rPr>
      </w:pPr>
      <w:r w:rsidRPr="00D2204E">
        <w:rPr>
          <w:rFonts w:ascii="Times New Roman" w:eastAsia="Arial Unicode MS" w:hAnsi="Times New Roman" w:cs="Times New Roman"/>
          <w:sz w:val="24"/>
          <w:szCs w:val="24"/>
          <w:lang w:eastAsia="ru-RU"/>
        </w:rPr>
        <w:t>При планировании СООД учитель-логопед и воспитатель учитывают тематический принцип отбора материала, с постоянным усложнением заданий. При изучении каждой темы определяется словарный минимум (пассивный и активный), исходя из речевых возможностей детей. Тему рекомендуется соотносить со временем года, праздниками, яркими событиями в жизни детей. В рамках изучения каждой темы учитель-логопед и воспитатели проводят работу по уточнению, обогащению и активизации словаря, формированию навыков словоизменения и словообразования, развитию связного высказывания. Обязательным требованием к организации обучения является создание условий для практического применения формируемых знаний.</w:t>
      </w:r>
    </w:p>
    <w:p w:rsidR="00D2204E" w:rsidRPr="00D2204E" w:rsidRDefault="00D2204E" w:rsidP="00D2204E">
      <w:pPr>
        <w:spacing w:after="0"/>
        <w:ind w:left="20" w:right="20" w:firstLine="420"/>
        <w:jc w:val="both"/>
        <w:rPr>
          <w:rFonts w:ascii="Times New Roman" w:eastAsia="Arial Unicode MS" w:hAnsi="Times New Roman" w:cs="Times New Roman"/>
          <w:sz w:val="24"/>
          <w:szCs w:val="24"/>
          <w:lang w:eastAsia="ru-RU"/>
        </w:rPr>
      </w:pPr>
      <w:r w:rsidRPr="00D2204E">
        <w:rPr>
          <w:rFonts w:ascii="Times New Roman" w:eastAsia="Arial Unicode MS" w:hAnsi="Times New Roman" w:cs="Times New Roman"/>
          <w:sz w:val="24"/>
          <w:szCs w:val="24"/>
          <w:lang w:eastAsia="ru-RU"/>
        </w:rPr>
        <w:t>Все остальное время в циклограмме работы учителя-логопеда, свободное от фронтальных занятий, занимает индивидуальная работа с детьми. Вечерние приемы родителей логопед назначает по мере необходимости, но не чаще, чем два раза в месяц.</w:t>
      </w:r>
    </w:p>
    <w:p w:rsidR="00D2204E" w:rsidRPr="00D2204E" w:rsidRDefault="00D2204E" w:rsidP="00D2204E">
      <w:pPr>
        <w:spacing w:after="0"/>
        <w:ind w:left="20" w:firstLine="420"/>
        <w:jc w:val="both"/>
        <w:rPr>
          <w:rFonts w:ascii="Times New Roman" w:eastAsia="Arial Unicode MS" w:hAnsi="Times New Roman" w:cs="Times New Roman"/>
          <w:sz w:val="24"/>
          <w:szCs w:val="24"/>
          <w:lang w:eastAsia="ru-RU"/>
        </w:rPr>
      </w:pPr>
      <w:r w:rsidRPr="00D2204E">
        <w:rPr>
          <w:rFonts w:ascii="Times New Roman" w:eastAsia="Arial Unicode MS" w:hAnsi="Times New Roman" w:cs="Times New Roman"/>
          <w:b/>
          <w:bCs/>
          <w:sz w:val="24"/>
          <w:szCs w:val="24"/>
          <w:shd w:val="clear" w:color="auto" w:fill="FFFFFF"/>
          <w:lang w:eastAsia="ru-RU"/>
        </w:rPr>
        <w:t>Индивидуальные занятия</w:t>
      </w:r>
      <w:r w:rsidRPr="00D2204E">
        <w:rPr>
          <w:rFonts w:ascii="Times New Roman" w:eastAsia="Arial Unicode MS" w:hAnsi="Times New Roman" w:cs="Times New Roman"/>
          <w:sz w:val="24"/>
          <w:szCs w:val="24"/>
          <w:lang w:eastAsia="ru-RU"/>
        </w:rPr>
        <w:t xml:space="preserve"> направлены на формирование артикуляционных укладов</w:t>
      </w:r>
      <w:r w:rsidRPr="00D2204E">
        <w:rPr>
          <w:rFonts w:ascii="Times New Roman" w:eastAsia="Arial Unicode MS" w:hAnsi="Times New Roman" w:cs="Times New Roman"/>
          <w:sz w:val="24"/>
          <w:szCs w:val="24"/>
          <w:lang w:eastAsia="ru-RU"/>
        </w:rPr>
        <w:tab/>
        <w:t>нарушенных звуков, их постановку, автоматизацию и развитие</w:t>
      </w:r>
    </w:p>
    <w:p w:rsidR="00D2204E" w:rsidRPr="00D2204E" w:rsidRDefault="00D2204E" w:rsidP="00D2204E">
      <w:pPr>
        <w:spacing w:after="0"/>
        <w:ind w:left="20" w:right="160"/>
        <w:rPr>
          <w:rFonts w:ascii="Times New Roman" w:eastAsia="Arial Unicode MS" w:hAnsi="Times New Roman" w:cs="Times New Roman"/>
          <w:sz w:val="24"/>
          <w:szCs w:val="24"/>
          <w:lang w:eastAsia="ru-RU"/>
        </w:rPr>
      </w:pPr>
      <w:r w:rsidRPr="00D2204E">
        <w:rPr>
          <w:rFonts w:ascii="Times New Roman" w:eastAsia="Arial Unicode MS" w:hAnsi="Times New Roman" w:cs="Times New Roman"/>
          <w:sz w:val="24"/>
          <w:szCs w:val="24"/>
          <w:lang w:eastAsia="ru-RU"/>
        </w:rPr>
        <w:t>фонематического слуха и восприятия, уточнение и расширение словарного запаса, отработку лексико-грамматических категорий. Последовательность устранения</w:t>
      </w:r>
    </w:p>
    <w:p w:rsidR="00D2204E" w:rsidRPr="00D2204E" w:rsidRDefault="00D2204E" w:rsidP="00D2204E">
      <w:pPr>
        <w:tabs>
          <w:tab w:val="left" w:pos="7441"/>
        </w:tabs>
        <w:spacing w:after="0"/>
        <w:ind w:left="20" w:right="160"/>
        <w:rPr>
          <w:rFonts w:ascii="Times New Roman" w:eastAsia="Arial Unicode MS" w:hAnsi="Times New Roman" w:cs="Times New Roman"/>
          <w:sz w:val="24"/>
          <w:szCs w:val="24"/>
          <w:lang w:eastAsia="ru-RU"/>
        </w:rPr>
      </w:pPr>
      <w:r w:rsidRPr="00D2204E">
        <w:rPr>
          <w:rFonts w:ascii="Times New Roman" w:eastAsia="Arial Unicode MS" w:hAnsi="Times New Roman" w:cs="Times New Roman"/>
          <w:sz w:val="24"/>
          <w:szCs w:val="24"/>
          <w:lang w:eastAsia="ru-RU"/>
        </w:rPr>
        <w:lastRenderedPageBreak/>
        <w:t xml:space="preserve">выявленных дефектов звукопроизношения определяется индивидуально, в соответствии с речевыми особенностями каждого ребенка и  </w:t>
      </w:r>
      <w:proofErr w:type="gramStart"/>
      <w:r w:rsidRPr="00D2204E">
        <w:rPr>
          <w:rFonts w:ascii="Times New Roman" w:eastAsia="Arial Unicode MS" w:hAnsi="Times New Roman" w:cs="Times New Roman"/>
          <w:sz w:val="24"/>
          <w:szCs w:val="24"/>
          <w:lang w:eastAsia="ru-RU"/>
        </w:rPr>
        <w:t>индивидуальным</w:t>
      </w:r>
      <w:proofErr w:type="gramEnd"/>
    </w:p>
    <w:p w:rsidR="00D2204E" w:rsidRPr="00D2204E" w:rsidRDefault="00D2204E" w:rsidP="00D2204E">
      <w:pPr>
        <w:spacing w:after="0"/>
        <w:ind w:left="20" w:right="160"/>
        <w:rPr>
          <w:rFonts w:ascii="Times New Roman" w:eastAsia="Arial Unicode MS" w:hAnsi="Times New Roman" w:cs="Times New Roman"/>
          <w:sz w:val="24"/>
          <w:szCs w:val="24"/>
          <w:lang w:eastAsia="ru-RU"/>
        </w:rPr>
      </w:pPr>
      <w:r w:rsidRPr="00D2204E">
        <w:rPr>
          <w:rFonts w:ascii="Times New Roman" w:eastAsia="Arial Unicode MS" w:hAnsi="Times New Roman" w:cs="Times New Roman"/>
          <w:sz w:val="24"/>
          <w:szCs w:val="24"/>
          <w:lang w:eastAsia="ru-RU"/>
        </w:rPr>
        <w:t>перспективным планом. Постановка звуков осуществляется при максимальном использовании всех анализаторов.</w:t>
      </w:r>
    </w:p>
    <w:p w:rsidR="00D2204E" w:rsidRPr="00D2204E" w:rsidRDefault="00D2204E" w:rsidP="00D2204E">
      <w:pPr>
        <w:spacing w:after="0"/>
        <w:ind w:left="20" w:right="160" w:firstLine="420"/>
        <w:jc w:val="both"/>
        <w:rPr>
          <w:rFonts w:ascii="Times New Roman" w:eastAsia="Arial Unicode MS" w:hAnsi="Times New Roman" w:cs="Times New Roman"/>
          <w:sz w:val="24"/>
          <w:szCs w:val="24"/>
          <w:lang w:eastAsia="ru-RU"/>
        </w:rPr>
      </w:pPr>
      <w:r w:rsidRPr="00D2204E">
        <w:rPr>
          <w:rFonts w:ascii="Times New Roman" w:eastAsia="Arial Unicode MS" w:hAnsi="Times New Roman" w:cs="Times New Roman"/>
          <w:sz w:val="24"/>
          <w:szCs w:val="24"/>
          <w:lang w:eastAsia="ru-RU"/>
        </w:rPr>
        <w:t>В связи с тем, что в комбинированной группе проводится индивидуальная работа логопеда с детьми во время утренней прогулки, необходимо восполнить время прогулки, потраченное каждым ребенком на индивидуальное занятие, и для этого обеспечить более ранний выход детей (на 10—15 минут) на вечернюю прогулку по сравнению с массовыми группами.</w:t>
      </w:r>
    </w:p>
    <w:p w:rsidR="00D2204E" w:rsidRPr="00D2204E" w:rsidRDefault="00D2204E" w:rsidP="00D2204E">
      <w:pPr>
        <w:spacing w:after="0"/>
        <w:ind w:left="20" w:right="160" w:firstLine="420"/>
        <w:jc w:val="both"/>
        <w:rPr>
          <w:rFonts w:ascii="Times New Roman" w:eastAsia="Arial Unicode MS" w:hAnsi="Times New Roman" w:cs="Times New Roman"/>
          <w:sz w:val="24"/>
          <w:szCs w:val="24"/>
          <w:lang w:eastAsia="ru-RU"/>
        </w:rPr>
      </w:pPr>
      <w:r w:rsidRPr="00D2204E">
        <w:rPr>
          <w:rFonts w:ascii="Times New Roman" w:eastAsia="Arial Unicode MS" w:hAnsi="Times New Roman" w:cs="Times New Roman"/>
          <w:sz w:val="24"/>
          <w:szCs w:val="24"/>
          <w:lang w:eastAsia="ru-RU"/>
        </w:rPr>
        <w:t>Коррекционно-развивающий проце</w:t>
      </w:r>
      <w:proofErr w:type="gramStart"/>
      <w:r w:rsidRPr="00D2204E">
        <w:rPr>
          <w:rFonts w:ascii="Times New Roman" w:eastAsia="Arial Unicode MS" w:hAnsi="Times New Roman" w:cs="Times New Roman"/>
          <w:sz w:val="24"/>
          <w:szCs w:val="24"/>
          <w:lang w:eastAsia="ru-RU"/>
        </w:rPr>
        <w:t>сс в гр</w:t>
      </w:r>
      <w:proofErr w:type="gramEnd"/>
      <w:r w:rsidRPr="00D2204E">
        <w:rPr>
          <w:rFonts w:ascii="Times New Roman" w:eastAsia="Arial Unicode MS" w:hAnsi="Times New Roman" w:cs="Times New Roman"/>
          <w:sz w:val="24"/>
          <w:szCs w:val="24"/>
          <w:lang w:eastAsia="ru-RU"/>
        </w:rPr>
        <w:t>уппе 5 дней в неделю: с 8.30-00 до 17-30. В первую половину дня осуществляется коррекционная работа с детьми в групповой, подгрупповой и индивидуальной форме. Подгруппы детей формируются ежегодно в сентябре по речевым диагнозам и состоят из 2-4 логопатов, при необходимости переформировываются в январе и апреле. Переформирование зависит от динамики коррекционно-развивающего процесса. Во вторую половину дня проводятся логопедические часы, которые проводят воспитатели, а также индивидуальная работа</w:t>
      </w:r>
    </w:p>
    <w:p w:rsidR="00D2204E" w:rsidRPr="00D2204E" w:rsidRDefault="00D2204E" w:rsidP="00D2204E">
      <w:pPr>
        <w:spacing w:after="0"/>
        <w:ind w:left="20" w:right="160" w:firstLine="420"/>
        <w:jc w:val="both"/>
        <w:rPr>
          <w:rFonts w:ascii="Times New Roman" w:eastAsia="Arial Unicode MS" w:hAnsi="Times New Roman" w:cs="Times New Roman"/>
          <w:sz w:val="24"/>
          <w:szCs w:val="24"/>
          <w:lang w:eastAsia="ru-RU"/>
        </w:rPr>
      </w:pPr>
      <w:r w:rsidRPr="00D2204E">
        <w:rPr>
          <w:rFonts w:ascii="Times New Roman" w:eastAsia="Arial Unicode MS" w:hAnsi="Times New Roman" w:cs="Times New Roman"/>
          <w:sz w:val="24"/>
          <w:szCs w:val="24"/>
          <w:lang w:eastAsia="ru-RU"/>
        </w:rPr>
        <w:t>Чтобы не допустить психологическую и физическую перегрузку детей и систематических пропусков занятий по разным видам деятельности, расписание занятий составляется с учетом сетки занятий возрастных групп детского сада и согласовывается с другими специалистами детского сада.</w:t>
      </w:r>
    </w:p>
    <w:p w:rsidR="00D2204E" w:rsidRPr="00D2204E" w:rsidRDefault="00D2204E" w:rsidP="00D2204E">
      <w:pPr>
        <w:spacing w:after="0"/>
        <w:ind w:left="20" w:right="160" w:firstLine="420"/>
        <w:jc w:val="both"/>
        <w:rPr>
          <w:rFonts w:ascii="Times New Roman" w:eastAsia="Arial Unicode MS" w:hAnsi="Times New Roman" w:cs="Times New Roman"/>
          <w:sz w:val="24"/>
          <w:szCs w:val="24"/>
          <w:lang w:eastAsia="ru-RU"/>
        </w:rPr>
      </w:pPr>
      <w:r w:rsidRPr="00D2204E">
        <w:rPr>
          <w:rFonts w:ascii="Times New Roman" w:eastAsia="Arial Unicode MS" w:hAnsi="Times New Roman" w:cs="Times New Roman"/>
          <w:sz w:val="24"/>
          <w:szCs w:val="24"/>
          <w:lang w:eastAsia="ru-RU"/>
        </w:rPr>
        <w:t xml:space="preserve">Время для коррекции речевого дефекта зависит от логопедического заключения и очень индивидуально, так как главную роль здесь играет структура речевого дефекта. </w:t>
      </w:r>
      <w:proofErr w:type="spellStart"/>
      <w:r w:rsidRPr="00D2204E">
        <w:rPr>
          <w:rFonts w:ascii="Times New Roman" w:eastAsia="Arial Unicode MS" w:hAnsi="Times New Roman" w:cs="Times New Roman"/>
          <w:sz w:val="24"/>
          <w:szCs w:val="24"/>
          <w:lang w:eastAsia="ru-RU"/>
        </w:rPr>
        <w:t>Л.С.Волкова</w:t>
      </w:r>
      <w:proofErr w:type="spellEnd"/>
      <w:r w:rsidRPr="00D2204E">
        <w:rPr>
          <w:rFonts w:ascii="Times New Roman" w:eastAsia="Arial Unicode MS" w:hAnsi="Times New Roman" w:cs="Times New Roman"/>
          <w:sz w:val="24"/>
          <w:szCs w:val="24"/>
          <w:lang w:eastAsia="ru-RU"/>
        </w:rPr>
        <w:t xml:space="preserve"> и </w:t>
      </w:r>
      <w:proofErr w:type="spellStart"/>
      <w:r w:rsidRPr="00D2204E">
        <w:rPr>
          <w:rFonts w:ascii="Times New Roman" w:eastAsia="Arial Unicode MS" w:hAnsi="Times New Roman" w:cs="Times New Roman"/>
          <w:sz w:val="24"/>
          <w:szCs w:val="24"/>
          <w:lang w:eastAsia="ru-RU"/>
        </w:rPr>
        <w:t>О.В.Правдина</w:t>
      </w:r>
      <w:proofErr w:type="spellEnd"/>
      <w:r w:rsidRPr="00D2204E">
        <w:rPr>
          <w:rFonts w:ascii="Times New Roman" w:eastAsia="Arial Unicode MS" w:hAnsi="Times New Roman" w:cs="Times New Roman"/>
          <w:sz w:val="24"/>
          <w:szCs w:val="24"/>
          <w:lang w:eastAsia="ru-RU"/>
        </w:rPr>
        <w:t xml:space="preserve"> выделяют примерный план работы с каждым речевым дефектом и приблизительно обозначают временные затраты логопеда на коррекцию речевой патологии. Опираясь на теоретические обоснования этих авторов, и с учетом опыта работы в условиях детского сада учебный план выглядит так:</w:t>
      </w:r>
    </w:p>
    <w:tbl>
      <w:tblPr>
        <w:tblW w:w="0" w:type="auto"/>
        <w:jc w:val="center"/>
        <w:tblLayout w:type="fixed"/>
        <w:tblCellMar>
          <w:left w:w="0" w:type="dxa"/>
          <w:right w:w="0" w:type="dxa"/>
        </w:tblCellMar>
        <w:tblLook w:val="0000" w:firstRow="0" w:lastRow="0" w:firstColumn="0" w:lastColumn="0" w:noHBand="0" w:noVBand="0"/>
      </w:tblPr>
      <w:tblGrid>
        <w:gridCol w:w="4255"/>
        <w:gridCol w:w="2271"/>
        <w:gridCol w:w="1696"/>
        <w:gridCol w:w="1347"/>
      </w:tblGrid>
      <w:tr w:rsidR="00D2204E" w:rsidRPr="00D2204E" w:rsidTr="00D2204E">
        <w:trPr>
          <w:trHeight w:val="972"/>
          <w:jc w:val="center"/>
        </w:trPr>
        <w:tc>
          <w:tcPr>
            <w:tcW w:w="4255" w:type="dxa"/>
            <w:tcBorders>
              <w:top w:val="single" w:sz="4" w:space="0" w:color="auto"/>
              <w:left w:val="single" w:sz="4" w:space="0" w:color="auto"/>
              <w:bottom w:val="single" w:sz="4" w:space="0" w:color="auto"/>
              <w:right w:val="single" w:sz="4" w:space="0" w:color="auto"/>
            </w:tcBorders>
            <w:shd w:val="clear" w:color="auto" w:fill="FFFFFF"/>
          </w:tcPr>
          <w:p w:rsidR="00D2204E" w:rsidRPr="00D2204E" w:rsidRDefault="00D2204E" w:rsidP="00D2204E">
            <w:pPr>
              <w:framePr w:wrap="notBeside" w:vAnchor="text" w:hAnchor="text" w:xAlign="center" w:y="1"/>
              <w:spacing w:after="0"/>
              <w:ind w:left="120"/>
              <w:rPr>
                <w:rFonts w:ascii="Times New Roman" w:eastAsia="Arial Unicode MS" w:hAnsi="Times New Roman" w:cs="Times New Roman"/>
                <w:sz w:val="24"/>
                <w:szCs w:val="24"/>
                <w:lang w:eastAsia="ru-RU"/>
              </w:rPr>
            </w:pPr>
            <w:r w:rsidRPr="00D2204E">
              <w:rPr>
                <w:rFonts w:ascii="Times New Roman" w:eastAsia="Arial Unicode MS" w:hAnsi="Times New Roman" w:cs="Times New Roman"/>
                <w:sz w:val="24"/>
                <w:szCs w:val="24"/>
                <w:lang w:eastAsia="ru-RU"/>
              </w:rPr>
              <w:t>Логопедическое Заключение</w:t>
            </w:r>
          </w:p>
        </w:tc>
        <w:tc>
          <w:tcPr>
            <w:tcW w:w="2271" w:type="dxa"/>
            <w:tcBorders>
              <w:top w:val="single" w:sz="4" w:space="0" w:color="auto"/>
              <w:left w:val="single" w:sz="4" w:space="0" w:color="auto"/>
              <w:bottom w:val="single" w:sz="4" w:space="0" w:color="auto"/>
              <w:right w:val="single" w:sz="4" w:space="0" w:color="auto"/>
            </w:tcBorders>
            <w:shd w:val="clear" w:color="auto" w:fill="FFFFFF"/>
          </w:tcPr>
          <w:p w:rsidR="00D2204E" w:rsidRPr="00D2204E" w:rsidRDefault="00D2204E" w:rsidP="00D2204E">
            <w:pPr>
              <w:framePr w:wrap="notBeside" w:vAnchor="text" w:hAnchor="text" w:xAlign="center" w:y="1"/>
              <w:spacing w:after="0"/>
              <w:ind w:left="140"/>
              <w:rPr>
                <w:rFonts w:ascii="Times New Roman" w:eastAsia="Arial Unicode MS" w:hAnsi="Times New Roman" w:cs="Times New Roman"/>
                <w:sz w:val="24"/>
                <w:szCs w:val="24"/>
                <w:lang w:eastAsia="ru-RU"/>
              </w:rPr>
            </w:pPr>
            <w:r w:rsidRPr="00D2204E">
              <w:rPr>
                <w:rFonts w:ascii="Times New Roman" w:eastAsia="Arial Unicode MS" w:hAnsi="Times New Roman" w:cs="Times New Roman"/>
                <w:sz w:val="24"/>
                <w:szCs w:val="24"/>
                <w:lang w:eastAsia="ru-RU"/>
              </w:rPr>
              <w:t>Общее время на</w:t>
            </w:r>
          </w:p>
          <w:p w:rsidR="00D2204E" w:rsidRPr="00D2204E" w:rsidRDefault="00D2204E" w:rsidP="00D2204E">
            <w:pPr>
              <w:framePr w:wrap="notBeside" w:vAnchor="text" w:hAnchor="text" w:xAlign="center" w:y="1"/>
              <w:spacing w:after="0"/>
              <w:ind w:left="140"/>
              <w:rPr>
                <w:rFonts w:ascii="Times New Roman" w:eastAsia="Arial Unicode MS" w:hAnsi="Times New Roman" w:cs="Times New Roman"/>
                <w:sz w:val="24"/>
                <w:szCs w:val="24"/>
                <w:lang w:eastAsia="ru-RU"/>
              </w:rPr>
            </w:pPr>
            <w:r w:rsidRPr="00D2204E">
              <w:rPr>
                <w:rFonts w:ascii="Times New Roman" w:eastAsia="Arial Unicode MS" w:hAnsi="Times New Roman" w:cs="Times New Roman"/>
                <w:sz w:val="24"/>
                <w:szCs w:val="24"/>
                <w:lang w:eastAsia="ru-RU"/>
              </w:rPr>
              <w:t>коррекционную</w:t>
            </w:r>
          </w:p>
          <w:p w:rsidR="00D2204E" w:rsidRPr="00D2204E" w:rsidRDefault="00D2204E" w:rsidP="00D2204E">
            <w:pPr>
              <w:framePr w:wrap="notBeside" w:vAnchor="text" w:hAnchor="text" w:xAlign="center" w:y="1"/>
              <w:spacing w:after="0"/>
              <w:ind w:left="140"/>
              <w:rPr>
                <w:rFonts w:ascii="Times New Roman" w:eastAsia="Arial Unicode MS" w:hAnsi="Times New Roman" w:cs="Times New Roman"/>
                <w:sz w:val="24"/>
                <w:szCs w:val="24"/>
                <w:lang w:eastAsia="ru-RU"/>
              </w:rPr>
            </w:pPr>
            <w:r w:rsidRPr="00D2204E">
              <w:rPr>
                <w:rFonts w:ascii="Times New Roman" w:eastAsia="Arial Unicode MS" w:hAnsi="Times New Roman" w:cs="Times New Roman"/>
                <w:sz w:val="24"/>
                <w:szCs w:val="24"/>
                <w:lang w:eastAsia="ru-RU"/>
              </w:rPr>
              <w:t>Работу</w:t>
            </w:r>
          </w:p>
        </w:tc>
        <w:tc>
          <w:tcPr>
            <w:tcW w:w="1696" w:type="dxa"/>
            <w:tcBorders>
              <w:top w:val="single" w:sz="4" w:space="0" w:color="auto"/>
              <w:left w:val="single" w:sz="4" w:space="0" w:color="auto"/>
              <w:bottom w:val="single" w:sz="4" w:space="0" w:color="auto"/>
              <w:right w:val="single" w:sz="4" w:space="0" w:color="auto"/>
            </w:tcBorders>
            <w:shd w:val="clear" w:color="auto" w:fill="FFFFFF"/>
          </w:tcPr>
          <w:p w:rsidR="00D2204E" w:rsidRPr="00D2204E" w:rsidRDefault="00D2204E" w:rsidP="00D2204E">
            <w:pPr>
              <w:framePr w:wrap="notBeside" w:vAnchor="text" w:hAnchor="text" w:xAlign="center" w:y="1"/>
              <w:spacing w:after="0"/>
              <w:ind w:left="120"/>
              <w:rPr>
                <w:rFonts w:ascii="Times New Roman" w:eastAsia="Arial Unicode MS" w:hAnsi="Times New Roman" w:cs="Times New Roman"/>
                <w:sz w:val="24"/>
                <w:szCs w:val="24"/>
                <w:lang w:eastAsia="ru-RU"/>
              </w:rPr>
            </w:pPr>
            <w:r w:rsidRPr="00D2204E">
              <w:rPr>
                <w:rFonts w:ascii="Times New Roman" w:eastAsia="Arial Unicode MS" w:hAnsi="Times New Roman" w:cs="Times New Roman"/>
                <w:sz w:val="24"/>
                <w:szCs w:val="24"/>
                <w:lang w:eastAsia="ru-RU"/>
              </w:rPr>
              <w:t>Количество занятий в неделю</w:t>
            </w:r>
          </w:p>
        </w:tc>
        <w:tc>
          <w:tcPr>
            <w:tcW w:w="1347" w:type="dxa"/>
            <w:tcBorders>
              <w:top w:val="single" w:sz="4" w:space="0" w:color="auto"/>
              <w:left w:val="single" w:sz="4" w:space="0" w:color="auto"/>
              <w:bottom w:val="single" w:sz="4" w:space="0" w:color="auto"/>
              <w:right w:val="single" w:sz="4" w:space="0" w:color="auto"/>
            </w:tcBorders>
            <w:shd w:val="clear" w:color="auto" w:fill="FFFFFF"/>
          </w:tcPr>
          <w:p w:rsidR="00D2204E" w:rsidRPr="00D2204E" w:rsidRDefault="00D2204E" w:rsidP="00D2204E">
            <w:pPr>
              <w:framePr w:wrap="notBeside" w:vAnchor="text" w:hAnchor="text" w:xAlign="center" w:y="1"/>
              <w:spacing w:after="0"/>
              <w:ind w:left="140"/>
              <w:rPr>
                <w:rFonts w:ascii="Times New Roman" w:eastAsia="Arial Unicode MS" w:hAnsi="Times New Roman" w:cs="Times New Roman"/>
                <w:sz w:val="24"/>
                <w:szCs w:val="24"/>
                <w:lang w:eastAsia="ru-RU"/>
              </w:rPr>
            </w:pPr>
            <w:r w:rsidRPr="00D2204E">
              <w:rPr>
                <w:rFonts w:ascii="Times New Roman" w:eastAsia="Arial Unicode MS" w:hAnsi="Times New Roman" w:cs="Times New Roman"/>
                <w:sz w:val="24"/>
                <w:szCs w:val="24"/>
                <w:lang w:eastAsia="ru-RU"/>
              </w:rPr>
              <w:t>Время на</w:t>
            </w:r>
          </w:p>
        </w:tc>
      </w:tr>
      <w:tr w:rsidR="00D2204E" w:rsidRPr="00D2204E" w:rsidTr="00D2204E">
        <w:trPr>
          <w:trHeight w:val="648"/>
          <w:jc w:val="center"/>
        </w:trPr>
        <w:tc>
          <w:tcPr>
            <w:tcW w:w="4255" w:type="dxa"/>
            <w:tcBorders>
              <w:top w:val="single" w:sz="4" w:space="0" w:color="auto"/>
              <w:left w:val="single" w:sz="4" w:space="0" w:color="auto"/>
              <w:bottom w:val="single" w:sz="4" w:space="0" w:color="auto"/>
              <w:right w:val="single" w:sz="4" w:space="0" w:color="auto"/>
            </w:tcBorders>
            <w:shd w:val="clear" w:color="auto" w:fill="FFFFFF"/>
          </w:tcPr>
          <w:p w:rsidR="00D2204E" w:rsidRPr="00D2204E" w:rsidRDefault="00D2204E" w:rsidP="00D2204E">
            <w:pPr>
              <w:framePr w:wrap="notBeside" w:vAnchor="text" w:hAnchor="text" w:xAlign="center" w:y="1"/>
              <w:spacing w:after="0"/>
              <w:jc w:val="both"/>
              <w:rPr>
                <w:rFonts w:ascii="Times New Roman" w:eastAsia="Arial Unicode MS" w:hAnsi="Times New Roman" w:cs="Times New Roman"/>
                <w:sz w:val="24"/>
                <w:szCs w:val="24"/>
                <w:lang w:eastAsia="ru-RU"/>
              </w:rPr>
            </w:pPr>
            <w:r w:rsidRPr="00D2204E">
              <w:rPr>
                <w:rFonts w:ascii="Times New Roman" w:eastAsia="Arial Unicode MS" w:hAnsi="Times New Roman" w:cs="Times New Roman"/>
                <w:sz w:val="24"/>
                <w:szCs w:val="24"/>
                <w:lang w:eastAsia="ru-RU"/>
              </w:rPr>
              <w:t xml:space="preserve">ФН (фонетическое недоразвитие) обусловленное </w:t>
            </w:r>
            <w:proofErr w:type="spellStart"/>
            <w:r w:rsidRPr="00D2204E">
              <w:rPr>
                <w:rFonts w:ascii="Times New Roman" w:eastAsia="Arial Unicode MS" w:hAnsi="Times New Roman" w:cs="Times New Roman"/>
                <w:sz w:val="24"/>
                <w:szCs w:val="24"/>
                <w:lang w:eastAsia="ru-RU"/>
              </w:rPr>
              <w:t>дислалией</w:t>
            </w:r>
            <w:proofErr w:type="spellEnd"/>
          </w:p>
        </w:tc>
        <w:tc>
          <w:tcPr>
            <w:tcW w:w="2271" w:type="dxa"/>
            <w:tcBorders>
              <w:top w:val="single" w:sz="4" w:space="0" w:color="auto"/>
              <w:left w:val="single" w:sz="4" w:space="0" w:color="auto"/>
              <w:bottom w:val="single" w:sz="4" w:space="0" w:color="auto"/>
              <w:right w:val="single" w:sz="4" w:space="0" w:color="auto"/>
            </w:tcBorders>
            <w:shd w:val="clear" w:color="auto" w:fill="FFFFFF"/>
          </w:tcPr>
          <w:p w:rsidR="00D2204E" w:rsidRPr="00D2204E" w:rsidRDefault="00D2204E" w:rsidP="00D2204E">
            <w:pPr>
              <w:framePr w:wrap="notBeside" w:vAnchor="text" w:hAnchor="text" w:xAlign="center" w:y="1"/>
              <w:spacing w:after="0"/>
              <w:ind w:left="140"/>
              <w:rPr>
                <w:rFonts w:ascii="Times New Roman" w:eastAsia="Arial Unicode MS" w:hAnsi="Times New Roman" w:cs="Times New Roman"/>
                <w:sz w:val="24"/>
                <w:szCs w:val="24"/>
                <w:lang w:eastAsia="ru-RU"/>
              </w:rPr>
            </w:pPr>
            <w:r w:rsidRPr="00D2204E">
              <w:rPr>
                <w:rFonts w:ascii="Times New Roman" w:eastAsia="Arial Unicode MS" w:hAnsi="Times New Roman" w:cs="Times New Roman"/>
                <w:sz w:val="24"/>
                <w:szCs w:val="24"/>
                <w:lang w:eastAsia="ru-RU"/>
              </w:rPr>
              <w:t>1-6 месяцев</w:t>
            </w:r>
          </w:p>
        </w:tc>
        <w:tc>
          <w:tcPr>
            <w:tcW w:w="1696" w:type="dxa"/>
            <w:tcBorders>
              <w:top w:val="single" w:sz="4" w:space="0" w:color="auto"/>
              <w:left w:val="single" w:sz="4" w:space="0" w:color="auto"/>
              <w:bottom w:val="single" w:sz="4" w:space="0" w:color="auto"/>
              <w:right w:val="single" w:sz="4" w:space="0" w:color="auto"/>
            </w:tcBorders>
            <w:shd w:val="clear" w:color="auto" w:fill="FFFFFF"/>
          </w:tcPr>
          <w:p w:rsidR="00D2204E" w:rsidRPr="00D2204E" w:rsidRDefault="00D2204E" w:rsidP="00D2204E">
            <w:pPr>
              <w:framePr w:wrap="notBeside" w:vAnchor="text" w:hAnchor="text" w:xAlign="center" w:y="1"/>
              <w:spacing w:after="0"/>
              <w:ind w:left="120"/>
              <w:rPr>
                <w:rFonts w:ascii="Times New Roman" w:eastAsia="Arial Unicode MS" w:hAnsi="Times New Roman" w:cs="Times New Roman"/>
                <w:sz w:val="24"/>
                <w:szCs w:val="24"/>
                <w:lang w:eastAsia="ru-RU"/>
              </w:rPr>
            </w:pPr>
            <w:r w:rsidRPr="00D2204E">
              <w:rPr>
                <w:rFonts w:ascii="Times New Roman" w:eastAsia="Arial Unicode MS" w:hAnsi="Times New Roman" w:cs="Times New Roman"/>
                <w:sz w:val="24"/>
                <w:szCs w:val="24"/>
                <w:lang w:eastAsia="ru-RU"/>
              </w:rPr>
              <w:t>1</w:t>
            </w:r>
          </w:p>
        </w:tc>
        <w:tc>
          <w:tcPr>
            <w:tcW w:w="1347" w:type="dxa"/>
            <w:tcBorders>
              <w:top w:val="single" w:sz="4" w:space="0" w:color="auto"/>
              <w:left w:val="single" w:sz="4" w:space="0" w:color="auto"/>
              <w:bottom w:val="single" w:sz="4" w:space="0" w:color="auto"/>
              <w:right w:val="single" w:sz="4" w:space="0" w:color="auto"/>
            </w:tcBorders>
            <w:shd w:val="clear" w:color="auto" w:fill="FFFFFF"/>
          </w:tcPr>
          <w:p w:rsidR="00D2204E" w:rsidRPr="00D2204E" w:rsidRDefault="00D2204E" w:rsidP="00D2204E">
            <w:pPr>
              <w:framePr w:wrap="notBeside" w:vAnchor="text" w:hAnchor="text" w:xAlign="center" w:y="1"/>
              <w:spacing w:after="0"/>
              <w:ind w:left="140"/>
              <w:rPr>
                <w:rFonts w:ascii="Times New Roman" w:eastAsia="Arial Unicode MS" w:hAnsi="Times New Roman" w:cs="Times New Roman"/>
                <w:sz w:val="24"/>
                <w:szCs w:val="24"/>
                <w:lang w:eastAsia="ru-RU"/>
              </w:rPr>
            </w:pPr>
            <w:r w:rsidRPr="00D2204E">
              <w:rPr>
                <w:rFonts w:ascii="Times New Roman" w:eastAsia="Arial Unicode MS" w:hAnsi="Times New Roman" w:cs="Times New Roman"/>
                <w:sz w:val="24"/>
                <w:szCs w:val="24"/>
                <w:lang w:eastAsia="ru-RU"/>
              </w:rPr>
              <w:t>10-20 мин.</w:t>
            </w:r>
          </w:p>
        </w:tc>
      </w:tr>
      <w:tr w:rsidR="00D2204E" w:rsidRPr="00D2204E" w:rsidTr="00D2204E">
        <w:trPr>
          <w:trHeight w:val="653"/>
          <w:jc w:val="center"/>
        </w:trPr>
        <w:tc>
          <w:tcPr>
            <w:tcW w:w="4255" w:type="dxa"/>
            <w:tcBorders>
              <w:top w:val="single" w:sz="4" w:space="0" w:color="auto"/>
              <w:left w:val="single" w:sz="4" w:space="0" w:color="auto"/>
              <w:bottom w:val="single" w:sz="4" w:space="0" w:color="auto"/>
              <w:right w:val="single" w:sz="4" w:space="0" w:color="auto"/>
            </w:tcBorders>
            <w:shd w:val="clear" w:color="auto" w:fill="FFFFFF"/>
          </w:tcPr>
          <w:p w:rsidR="00D2204E" w:rsidRPr="00D2204E" w:rsidRDefault="00D2204E" w:rsidP="00D2204E">
            <w:pPr>
              <w:framePr w:wrap="notBeside" w:vAnchor="text" w:hAnchor="text" w:xAlign="center" w:y="1"/>
              <w:spacing w:after="0"/>
              <w:jc w:val="both"/>
              <w:rPr>
                <w:rFonts w:ascii="Times New Roman" w:eastAsia="Arial Unicode MS" w:hAnsi="Times New Roman" w:cs="Times New Roman"/>
                <w:sz w:val="24"/>
                <w:szCs w:val="24"/>
                <w:lang w:eastAsia="ru-RU"/>
              </w:rPr>
            </w:pPr>
            <w:r w:rsidRPr="00D2204E">
              <w:rPr>
                <w:rFonts w:ascii="Times New Roman" w:eastAsia="Arial Unicode MS" w:hAnsi="Times New Roman" w:cs="Times New Roman"/>
                <w:sz w:val="24"/>
                <w:szCs w:val="24"/>
                <w:lang w:eastAsia="ru-RU"/>
              </w:rPr>
              <w:t>ФН (фонетическое недоразвитие) обусловленное дизартрией</w:t>
            </w:r>
          </w:p>
        </w:tc>
        <w:tc>
          <w:tcPr>
            <w:tcW w:w="2271" w:type="dxa"/>
            <w:tcBorders>
              <w:top w:val="single" w:sz="4" w:space="0" w:color="auto"/>
              <w:left w:val="single" w:sz="4" w:space="0" w:color="auto"/>
              <w:bottom w:val="single" w:sz="4" w:space="0" w:color="auto"/>
              <w:right w:val="single" w:sz="4" w:space="0" w:color="auto"/>
            </w:tcBorders>
            <w:shd w:val="clear" w:color="auto" w:fill="FFFFFF"/>
          </w:tcPr>
          <w:p w:rsidR="00D2204E" w:rsidRPr="00D2204E" w:rsidRDefault="00D2204E" w:rsidP="00D2204E">
            <w:pPr>
              <w:framePr w:wrap="notBeside" w:vAnchor="text" w:hAnchor="text" w:xAlign="center" w:y="1"/>
              <w:spacing w:after="0"/>
              <w:ind w:left="140"/>
              <w:rPr>
                <w:rFonts w:ascii="Times New Roman" w:eastAsia="Arial Unicode MS" w:hAnsi="Times New Roman" w:cs="Times New Roman"/>
                <w:sz w:val="24"/>
                <w:szCs w:val="24"/>
                <w:lang w:eastAsia="ru-RU"/>
              </w:rPr>
            </w:pPr>
            <w:r w:rsidRPr="00D2204E">
              <w:rPr>
                <w:rFonts w:ascii="Times New Roman" w:eastAsia="Arial Unicode MS" w:hAnsi="Times New Roman" w:cs="Times New Roman"/>
                <w:sz w:val="24"/>
                <w:szCs w:val="24"/>
                <w:lang w:eastAsia="ru-RU"/>
              </w:rPr>
              <w:t>6-18 месяцев</w:t>
            </w:r>
          </w:p>
        </w:tc>
        <w:tc>
          <w:tcPr>
            <w:tcW w:w="1696" w:type="dxa"/>
            <w:tcBorders>
              <w:top w:val="single" w:sz="4" w:space="0" w:color="auto"/>
              <w:left w:val="single" w:sz="4" w:space="0" w:color="auto"/>
              <w:bottom w:val="single" w:sz="4" w:space="0" w:color="auto"/>
              <w:right w:val="single" w:sz="4" w:space="0" w:color="auto"/>
            </w:tcBorders>
            <w:shd w:val="clear" w:color="auto" w:fill="FFFFFF"/>
          </w:tcPr>
          <w:p w:rsidR="00D2204E" w:rsidRPr="00D2204E" w:rsidRDefault="00D2204E" w:rsidP="00D2204E">
            <w:pPr>
              <w:framePr w:wrap="notBeside" w:vAnchor="text" w:hAnchor="text" w:xAlign="center" w:y="1"/>
              <w:spacing w:after="0"/>
              <w:ind w:left="120"/>
              <w:rPr>
                <w:rFonts w:ascii="Times New Roman" w:eastAsia="Arial Unicode MS" w:hAnsi="Times New Roman" w:cs="Times New Roman"/>
                <w:sz w:val="24"/>
                <w:szCs w:val="24"/>
                <w:lang w:eastAsia="ru-RU"/>
              </w:rPr>
            </w:pPr>
            <w:r w:rsidRPr="00D2204E">
              <w:rPr>
                <w:rFonts w:ascii="Times New Roman" w:eastAsia="Arial Unicode MS" w:hAnsi="Times New Roman" w:cs="Times New Roman"/>
                <w:sz w:val="24"/>
                <w:szCs w:val="24"/>
                <w:lang w:eastAsia="ru-RU"/>
              </w:rPr>
              <w:t>2-3</w:t>
            </w:r>
          </w:p>
        </w:tc>
        <w:tc>
          <w:tcPr>
            <w:tcW w:w="1347" w:type="dxa"/>
            <w:tcBorders>
              <w:top w:val="single" w:sz="4" w:space="0" w:color="auto"/>
              <w:left w:val="single" w:sz="4" w:space="0" w:color="auto"/>
              <w:bottom w:val="single" w:sz="4" w:space="0" w:color="auto"/>
              <w:right w:val="single" w:sz="4" w:space="0" w:color="auto"/>
            </w:tcBorders>
            <w:shd w:val="clear" w:color="auto" w:fill="FFFFFF"/>
          </w:tcPr>
          <w:p w:rsidR="00D2204E" w:rsidRPr="00D2204E" w:rsidRDefault="00D2204E" w:rsidP="00D2204E">
            <w:pPr>
              <w:framePr w:wrap="notBeside" w:vAnchor="text" w:hAnchor="text" w:xAlign="center" w:y="1"/>
              <w:spacing w:after="0"/>
              <w:ind w:left="140"/>
              <w:rPr>
                <w:rFonts w:ascii="Times New Roman" w:eastAsia="Arial Unicode MS" w:hAnsi="Times New Roman" w:cs="Times New Roman"/>
                <w:sz w:val="24"/>
                <w:szCs w:val="24"/>
                <w:lang w:eastAsia="ru-RU"/>
              </w:rPr>
            </w:pPr>
            <w:r w:rsidRPr="00D2204E">
              <w:rPr>
                <w:rFonts w:ascii="Times New Roman" w:eastAsia="Arial Unicode MS" w:hAnsi="Times New Roman" w:cs="Times New Roman"/>
                <w:sz w:val="24"/>
                <w:szCs w:val="24"/>
                <w:lang w:eastAsia="ru-RU"/>
              </w:rPr>
              <w:t>15-30 мин.</w:t>
            </w:r>
          </w:p>
        </w:tc>
      </w:tr>
      <w:tr w:rsidR="00D2204E" w:rsidRPr="00D2204E" w:rsidTr="00D2204E">
        <w:trPr>
          <w:trHeight w:val="967"/>
          <w:jc w:val="center"/>
        </w:trPr>
        <w:tc>
          <w:tcPr>
            <w:tcW w:w="4255" w:type="dxa"/>
            <w:tcBorders>
              <w:top w:val="single" w:sz="4" w:space="0" w:color="auto"/>
              <w:left w:val="single" w:sz="4" w:space="0" w:color="auto"/>
              <w:bottom w:val="single" w:sz="4" w:space="0" w:color="auto"/>
              <w:right w:val="single" w:sz="4" w:space="0" w:color="auto"/>
            </w:tcBorders>
            <w:shd w:val="clear" w:color="auto" w:fill="FFFFFF"/>
          </w:tcPr>
          <w:p w:rsidR="00D2204E" w:rsidRPr="00D2204E" w:rsidRDefault="00D2204E" w:rsidP="00D2204E">
            <w:pPr>
              <w:framePr w:wrap="notBeside" w:vAnchor="text" w:hAnchor="text" w:xAlign="center" w:y="1"/>
              <w:spacing w:after="0"/>
              <w:jc w:val="both"/>
              <w:rPr>
                <w:rFonts w:ascii="Times New Roman" w:eastAsia="Arial Unicode MS" w:hAnsi="Times New Roman" w:cs="Times New Roman"/>
                <w:sz w:val="24"/>
                <w:szCs w:val="24"/>
                <w:lang w:eastAsia="ru-RU"/>
              </w:rPr>
            </w:pPr>
            <w:r w:rsidRPr="00D2204E">
              <w:rPr>
                <w:rFonts w:ascii="Times New Roman" w:eastAsia="Arial Unicode MS" w:hAnsi="Times New Roman" w:cs="Times New Roman"/>
                <w:sz w:val="24"/>
                <w:szCs w:val="24"/>
                <w:lang w:eastAsia="ru-RU"/>
              </w:rPr>
              <w:t xml:space="preserve">ФФН (фонетико-фонематическое недоразвитие) обусловленное </w:t>
            </w:r>
            <w:proofErr w:type="spellStart"/>
            <w:r w:rsidRPr="00D2204E">
              <w:rPr>
                <w:rFonts w:ascii="Times New Roman" w:eastAsia="Arial Unicode MS" w:hAnsi="Times New Roman" w:cs="Times New Roman"/>
                <w:sz w:val="24"/>
                <w:szCs w:val="24"/>
                <w:lang w:eastAsia="ru-RU"/>
              </w:rPr>
              <w:t>дислалией</w:t>
            </w:r>
            <w:proofErr w:type="spellEnd"/>
          </w:p>
        </w:tc>
        <w:tc>
          <w:tcPr>
            <w:tcW w:w="2271" w:type="dxa"/>
            <w:tcBorders>
              <w:top w:val="single" w:sz="4" w:space="0" w:color="auto"/>
              <w:left w:val="single" w:sz="4" w:space="0" w:color="auto"/>
              <w:bottom w:val="single" w:sz="4" w:space="0" w:color="auto"/>
              <w:right w:val="single" w:sz="4" w:space="0" w:color="auto"/>
            </w:tcBorders>
            <w:shd w:val="clear" w:color="auto" w:fill="FFFFFF"/>
          </w:tcPr>
          <w:p w:rsidR="00D2204E" w:rsidRPr="00D2204E" w:rsidRDefault="00D2204E" w:rsidP="00D2204E">
            <w:pPr>
              <w:framePr w:wrap="notBeside" w:vAnchor="text" w:hAnchor="text" w:xAlign="center" w:y="1"/>
              <w:spacing w:after="0"/>
              <w:ind w:left="140"/>
              <w:rPr>
                <w:rFonts w:ascii="Times New Roman" w:eastAsia="Arial Unicode MS" w:hAnsi="Times New Roman" w:cs="Times New Roman"/>
                <w:sz w:val="24"/>
                <w:szCs w:val="24"/>
                <w:lang w:eastAsia="ru-RU"/>
              </w:rPr>
            </w:pPr>
            <w:r w:rsidRPr="00D2204E">
              <w:rPr>
                <w:rFonts w:ascii="Times New Roman" w:eastAsia="Arial Unicode MS" w:hAnsi="Times New Roman" w:cs="Times New Roman"/>
                <w:sz w:val="24"/>
                <w:szCs w:val="24"/>
                <w:lang w:eastAsia="ru-RU"/>
              </w:rPr>
              <w:t>6-10 месяцев</w:t>
            </w:r>
          </w:p>
        </w:tc>
        <w:tc>
          <w:tcPr>
            <w:tcW w:w="1696" w:type="dxa"/>
            <w:tcBorders>
              <w:top w:val="single" w:sz="4" w:space="0" w:color="auto"/>
              <w:left w:val="single" w:sz="4" w:space="0" w:color="auto"/>
              <w:bottom w:val="single" w:sz="4" w:space="0" w:color="auto"/>
              <w:right w:val="single" w:sz="4" w:space="0" w:color="auto"/>
            </w:tcBorders>
            <w:shd w:val="clear" w:color="auto" w:fill="FFFFFF"/>
          </w:tcPr>
          <w:p w:rsidR="00D2204E" w:rsidRPr="00D2204E" w:rsidRDefault="00D2204E" w:rsidP="00D2204E">
            <w:pPr>
              <w:framePr w:wrap="notBeside" w:vAnchor="text" w:hAnchor="text" w:xAlign="center" w:y="1"/>
              <w:spacing w:after="0"/>
              <w:ind w:left="120"/>
              <w:rPr>
                <w:rFonts w:ascii="Times New Roman" w:eastAsia="Arial Unicode MS" w:hAnsi="Times New Roman" w:cs="Times New Roman"/>
                <w:sz w:val="24"/>
                <w:szCs w:val="24"/>
                <w:lang w:eastAsia="ru-RU"/>
              </w:rPr>
            </w:pPr>
            <w:r w:rsidRPr="00D2204E">
              <w:rPr>
                <w:rFonts w:ascii="Times New Roman" w:eastAsia="Arial Unicode MS" w:hAnsi="Times New Roman" w:cs="Times New Roman"/>
                <w:sz w:val="24"/>
                <w:szCs w:val="24"/>
                <w:lang w:eastAsia="ru-RU"/>
              </w:rPr>
              <w:t>2</w:t>
            </w:r>
          </w:p>
        </w:tc>
        <w:tc>
          <w:tcPr>
            <w:tcW w:w="1347" w:type="dxa"/>
            <w:tcBorders>
              <w:top w:val="single" w:sz="4" w:space="0" w:color="auto"/>
              <w:left w:val="single" w:sz="4" w:space="0" w:color="auto"/>
              <w:bottom w:val="single" w:sz="4" w:space="0" w:color="auto"/>
              <w:right w:val="single" w:sz="4" w:space="0" w:color="auto"/>
            </w:tcBorders>
            <w:shd w:val="clear" w:color="auto" w:fill="FFFFFF"/>
          </w:tcPr>
          <w:p w:rsidR="00D2204E" w:rsidRPr="00D2204E" w:rsidRDefault="00D2204E" w:rsidP="00D2204E">
            <w:pPr>
              <w:framePr w:wrap="notBeside" w:vAnchor="text" w:hAnchor="text" w:xAlign="center" w:y="1"/>
              <w:spacing w:after="0"/>
              <w:ind w:left="140"/>
              <w:rPr>
                <w:rFonts w:ascii="Times New Roman" w:eastAsia="Arial Unicode MS" w:hAnsi="Times New Roman" w:cs="Times New Roman"/>
                <w:sz w:val="24"/>
                <w:szCs w:val="24"/>
                <w:lang w:eastAsia="ru-RU"/>
              </w:rPr>
            </w:pPr>
            <w:r w:rsidRPr="00D2204E">
              <w:rPr>
                <w:rFonts w:ascii="Times New Roman" w:eastAsia="Arial Unicode MS" w:hAnsi="Times New Roman" w:cs="Times New Roman"/>
                <w:sz w:val="24"/>
                <w:szCs w:val="24"/>
                <w:lang w:eastAsia="ru-RU"/>
              </w:rPr>
              <w:t>15-20 мин.</w:t>
            </w:r>
          </w:p>
        </w:tc>
      </w:tr>
      <w:tr w:rsidR="00D2204E" w:rsidRPr="00D2204E" w:rsidTr="00D2204E">
        <w:trPr>
          <w:trHeight w:val="967"/>
          <w:jc w:val="center"/>
        </w:trPr>
        <w:tc>
          <w:tcPr>
            <w:tcW w:w="4255" w:type="dxa"/>
            <w:tcBorders>
              <w:top w:val="single" w:sz="4" w:space="0" w:color="auto"/>
              <w:left w:val="single" w:sz="4" w:space="0" w:color="auto"/>
              <w:bottom w:val="single" w:sz="4" w:space="0" w:color="auto"/>
              <w:right w:val="single" w:sz="4" w:space="0" w:color="auto"/>
            </w:tcBorders>
            <w:shd w:val="clear" w:color="auto" w:fill="FFFFFF"/>
          </w:tcPr>
          <w:p w:rsidR="00D2204E" w:rsidRPr="00D2204E" w:rsidRDefault="00D2204E" w:rsidP="00D2204E">
            <w:pPr>
              <w:framePr w:wrap="notBeside" w:vAnchor="text" w:hAnchor="text" w:xAlign="center" w:y="1"/>
              <w:spacing w:after="0"/>
              <w:jc w:val="both"/>
              <w:rPr>
                <w:rFonts w:ascii="Times New Roman" w:eastAsia="Arial Unicode MS" w:hAnsi="Times New Roman" w:cs="Times New Roman"/>
                <w:sz w:val="24"/>
                <w:szCs w:val="24"/>
                <w:lang w:eastAsia="ru-RU"/>
              </w:rPr>
            </w:pPr>
            <w:r w:rsidRPr="00D2204E">
              <w:rPr>
                <w:rFonts w:ascii="Times New Roman" w:eastAsia="Arial Unicode MS" w:hAnsi="Times New Roman" w:cs="Times New Roman"/>
                <w:sz w:val="24"/>
                <w:szCs w:val="24"/>
                <w:lang w:eastAsia="ru-RU"/>
              </w:rPr>
              <w:t>ФФН (фонетико-фонематическое недоразвитие) обусловленное дизартрией</w:t>
            </w:r>
          </w:p>
        </w:tc>
        <w:tc>
          <w:tcPr>
            <w:tcW w:w="2271" w:type="dxa"/>
            <w:tcBorders>
              <w:top w:val="single" w:sz="4" w:space="0" w:color="auto"/>
              <w:left w:val="single" w:sz="4" w:space="0" w:color="auto"/>
              <w:bottom w:val="single" w:sz="4" w:space="0" w:color="auto"/>
              <w:right w:val="single" w:sz="4" w:space="0" w:color="auto"/>
            </w:tcBorders>
            <w:shd w:val="clear" w:color="auto" w:fill="FFFFFF"/>
          </w:tcPr>
          <w:p w:rsidR="00D2204E" w:rsidRPr="00D2204E" w:rsidRDefault="00D2204E" w:rsidP="00D2204E">
            <w:pPr>
              <w:framePr w:wrap="notBeside" w:vAnchor="text" w:hAnchor="text" w:xAlign="center" w:y="1"/>
              <w:spacing w:after="0"/>
              <w:ind w:left="140"/>
              <w:rPr>
                <w:rFonts w:ascii="Times New Roman" w:eastAsia="Arial Unicode MS" w:hAnsi="Times New Roman" w:cs="Times New Roman"/>
                <w:sz w:val="24"/>
                <w:szCs w:val="24"/>
                <w:lang w:eastAsia="ru-RU"/>
              </w:rPr>
            </w:pPr>
            <w:r w:rsidRPr="00D2204E">
              <w:rPr>
                <w:rFonts w:ascii="Times New Roman" w:eastAsia="Arial Unicode MS" w:hAnsi="Times New Roman" w:cs="Times New Roman"/>
                <w:sz w:val="24"/>
                <w:szCs w:val="24"/>
                <w:lang w:eastAsia="ru-RU"/>
              </w:rPr>
              <w:t>10-18 месяцев</w:t>
            </w:r>
          </w:p>
        </w:tc>
        <w:tc>
          <w:tcPr>
            <w:tcW w:w="1696" w:type="dxa"/>
            <w:tcBorders>
              <w:top w:val="single" w:sz="4" w:space="0" w:color="auto"/>
              <w:left w:val="single" w:sz="4" w:space="0" w:color="auto"/>
              <w:bottom w:val="single" w:sz="4" w:space="0" w:color="auto"/>
              <w:right w:val="single" w:sz="4" w:space="0" w:color="auto"/>
            </w:tcBorders>
            <w:shd w:val="clear" w:color="auto" w:fill="FFFFFF"/>
          </w:tcPr>
          <w:p w:rsidR="00D2204E" w:rsidRPr="00D2204E" w:rsidRDefault="00D2204E" w:rsidP="00D2204E">
            <w:pPr>
              <w:framePr w:wrap="notBeside" w:vAnchor="text" w:hAnchor="text" w:xAlign="center" w:y="1"/>
              <w:spacing w:after="0"/>
              <w:ind w:left="120"/>
              <w:rPr>
                <w:rFonts w:ascii="Times New Roman" w:eastAsia="Arial Unicode MS" w:hAnsi="Times New Roman" w:cs="Times New Roman"/>
                <w:sz w:val="24"/>
                <w:szCs w:val="24"/>
                <w:lang w:eastAsia="ru-RU"/>
              </w:rPr>
            </w:pPr>
            <w:r w:rsidRPr="00D2204E">
              <w:rPr>
                <w:rFonts w:ascii="Times New Roman" w:eastAsia="Arial Unicode MS" w:hAnsi="Times New Roman" w:cs="Times New Roman"/>
                <w:sz w:val="24"/>
                <w:szCs w:val="24"/>
                <w:lang w:eastAsia="ru-RU"/>
              </w:rPr>
              <w:t>2-3</w:t>
            </w:r>
          </w:p>
        </w:tc>
        <w:tc>
          <w:tcPr>
            <w:tcW w:w="1347" w:type="dxa"/>
            <w:tcBorders>
              <w:top w:val="single" w:sz="4" w:space="0" w:color="auto"/>
              <w:left w:val="single" w:sz="4" w:space="0" w:color="auto"/>
              <w:bottom w:val="single" w:sz="4" w:space="0" w:color="auto"/>
              <w:right w:val="single" w:sz="4" w:space="0" w:color="auto"/>
            </w:tcBorders>
            <w:shd w:val="clear" w:color="auto" w:fill="FFFFFF"/>
          </w:tcPr>
          <w:p w:rsidR="00D2204E" w:rsidRPr="00D2204E" w:rsidRDefault="00D2204E" w:rsidP="00D2204E">
            <w:pPr>
              <w:framePr w:wrap="notBeside" w:vAnchor="text" w:hAnchor="text" w:xAlign="center" w:y="1"/>
              <w:spacing w:after="0"/>
              <w:ind w:left="140"/>
              <w:rPr>
                <w:rFonts w:ascii="Times New Roman" w:eastAsia="Arial Unicode MS" w:hAnsi="Times New Roman" w:cs="Times New Roman"/>
                <w:sz w:val="24"/>
                <w:szCs w:val="24"/>
                <w:lang w:eastAsia="ru-RU"/>
              </w:rPr>
            </w:pPr>
            <w:r w:rsidRPr="00D2204E">
              <w:rPr>
                <w:rFonts w:ascii="Times New Roman" w:eastAsia="Arial Unicode MS" w:hAnsi="Times New Roman" w:cs="Times New Roman"/>
                <w:sz w:val="24"/>
                <w:szCs w:val="24"/>
                <w:lang w:eastAsia="ru-RU"/>
              </w:rPr>
              <w:t>20-25 мин.</w:t>
            </w:r>
          </w:p>
        </w:tc>
      </w:tr>
      <w:tr w:rsidR="00D2204E" w:rsidRPr="00D2204E" w:rsidTr="00D2204E">
        <w:trPr>
          <w:trHeight w:val="653"/>
          <w:jc w:val="center"/>
        </w:trPr>
        <w:tc>
          <w:tcPr>
            <w:tcW w:w="4255" w:type="dxa"/>
            <w:tcBorders>
              <w:top w:val="single" w:sz="4" w:space="0" w:color="auto"/>
              <w:left w:val="single" w:sz="4" w:space="0" w:color="auto"/>
              <w:bottom w:val="single" w:sz="4" w:space="0" w:color="auto"/>
              <w:right w:val="single" w:sz="4" w:space="0" w:color="auto"/>
            </w:tcBorders>
            <w:shd w:val="clear" w:color="auto" w:fill="FFFFFF"/>
          </w:tcPr>
          <w:p w:rsidR="00D2204E" w:rsidRPr="00D2204E" w:rsidRDefault="00D2204E" w:rsidP="00D2204E">
            <w:pPr>
              <w:framePr w:wrap="notBeside" w:vAnchor="text" w:hAnchor="text" w:xAlign="center" w:y="1"/>
              <w:spacing w:after="0"/>
              <w:jc w:val="both"/>
              <w:rPr>
                <w:rFonts w:ascii="Times New Roman" w:eastAsia="Arial Unicode MS" w:hAnsi="Times New Roman" w:cs="Times New Roman"/>
                <w:sz w:val="24"/>
                <w:szCs w:val="24"/>
                <w:lang w:eastAsia="ru-RU"/>
              </w:rPr>
            </w:pPr>
            <w:r w:rsidRPr="00D2204E">
              <w:rPr>
                <w:rFonts w:ascii="Times New Roman" w:eastAsia="Arial Unicode MS" w:hAnsi="Times New Roman" w:cs="Times New Roman"/>
                <w:sz w:val="24"/>
                <w:szCs w:val="24"/>
                <w:lang w:eastAsia="ru-RU"/>
              </w:rPr>
              <w:t>НВОНР (Нерезко выраженное недоразвитие речи)</w:t>
            </w:r>
          </w:p>
        </w:tc>
        <w:tc>
          <w:tcPr>
            <w:tcW w:w="2271" w:type="dxa"/>
            <w:tcBorders>
              <w:top w:val="single" w:sz="4" w:space="0" w:color="auto"/>
              <w:left w:val="single" w:sz="4" w:space="0" w:color="auto"/>
              <w:bottom w:val="single" w:sz="4" w:space="0" w:color="auto"/>
              <w:right w:val="single" w:sz="4" w:space="0" w:color="auto"/>
            </w:tcBorders>
            <w:shd w:val="clear" w:color="auto" w:fill="FFFFFF"/>
          </w:tcPr>
          <w:p w:rsidR="00D2204E" w:rsidRPr="00D2204E" w:rsidRDefault="00D2204E" w:rsidP="00D2204E">
            <w:pPr>
              <w:framePr w:wrap="notBeside" w:vAnchor="text" w:hAnchor="text" w:xAlign="center" w:y="1"/>
              <w:spacing w:after="0"/>
              <w:ind w:left="140"/>
              <w:rPr>
                <w:rFonts w:ascii="Times New Roman" w:eastAsia="Arial Unicode MS" w:hAnsi="Times New Roman" w:cs="Times New Roman"/>
                <w:sz w:val="24"/>
                <w:szCs w:val="24"/>
                <w:lang w:eastAsia="ru-RU"/>
              </w:rPr>
            </w:pPr>
            <w:r w:rsidRPr="00D2204E">
              <w:rPr>
                <w:rFonts w:ascii="Times New Roman" w:eastAsia="Arial Unicode MS" w:hAnsi="Times New Roman" w:cs="Times New Roman"/>
                <w:sz w:val="24"/>
                <w:szCs w:val="24"/>
                <w:lang w:eastAsia="ru-RU"/>
              </w:rPr>
              <w:t>1 год</w:t>
            </w:r>
          </w:p>
        </w:tc>
        <w:tc>
          <w:tcPr>
            <w:tcW w:w="1696" w:type="dxa"/>
            <w:tcBorders>
              <w:top w:val="single" w:sz="4" w:space="0" w:color="auto"/>
              <w:left w:val="single" w:sz="4" w:space="0" w:color="auto"/>
              <w:bottom w:val="single" w:sz="4" w:space="0" w:color="auto"/>
              <w:right w:val="single" w:sz="4" w:space="0" w:color="auto"/>
            </w:tcBorders>
            <w:shd w:val="clear" w:color="auto" w:fill="FFFFFF"/>
          </w:tcPr>
          <w:p w:rsidR="00D2204E" w:rsidRPr="00D2204E" w:rsidRDefault="00D2204E" w:rsidP="00D2204E">
            <w:pPr>
              <w:framePr w:wrap="notBeside" w:vAnchor="text" w:hAnchor="text" w:xAlign="center" w:y="1"/>
              <w:spacing w:after="0"/>
              <w:ind w:left="120"/>
              <w:rPr>
                <w:rFonts w:ascii="Times New Roman" w:eastAsia="Arial Unicode MS" w:hAnsi="Times New Roman" w:cs="Times New Roman"/>
                <w:sz w:val="24"/>
                <w:szCs w:val="24"/>
                <w:lang w:eastAsia="ru-RU"/>
              </w:rPr>
            </w:pPr>
            <w:r w:rsidRPr="00D2204E">
              <w:rPr>
                <w:rFonts w:ascii="Times New Roman" w:eastAsia="Arial Unicode MS" w:hAnsi="Times New Roman" w:cs="Times New Roman"/>
                <w:sz w:val="24"/>
                <w:szCs w:val="24"/>
                <w:lang w:eastAsia="ru-RU"/>
              </w:rPr>
              <w:t>2-3</w:t>
            </w:r>
          </w:p>
        </w:tc>
        <w:tc>
          <w:tcPr>
            <w:tcW w:w="1347" w:type="dxa"/>
            <w:tcBorders>
              <w:top w:val="single" w:sz="4" w:space="0" w:color="auto"/>
              <w:left w:val="single" w:sz="4" w:space="0" w:color="auto"/>
              <w:bottom w:val="single" w:sz="4" w:space="0" w:color="auto"/>
              <w:right w:val="single" w:sz="4" w:space="0" w:color="auto"/>
            </w:tcBorders>
            <w:shd w:val="clear" w:color="auto" w:fill="FFFFFF"/>
          </w:tcPr>
          <w:p w:rsidR="00D2204E" w:rsidRPr="00D2204E" w:rsidRDefault="00D2204E" w:rsidP="00D2204E">
            <w:pPr>
              <w:framePr w:wrap="notBeside" w:vAnchor="text" w:hAnchor="text" w:xAlign="center" w:y="1"/>
              <w:spacing w:after="0"/>
              <w:ind w:left="140"/>
              <w:rPr>
                <w:rFonts w:ascii="Times New Roman" w:eastAsia="Arial Unicode MS" w:hAnsi="Times New Roman" w:cs="Times New Roman"/>
                <w:sz w:val="24"/>
                <w:szCs w:val="24"/>
                <w:lang w:eastAsia="ru-RU"/>
              </w:rPr>
            </w:pPr>
            <w:r w:rsidRPr="00D2204E">
              <w:rPr>
                <w:rFonts w:ascii="Times New Roman" w:eastAsia="Arial Unicode MS" w:hAnsi="Times New Roman" w:cs="Times New Roman"/>
                <w:sz w:val="24"/>
                <w:szCs w:val="24"/>
                <w:lang w:eastAsia="ru-RU"/>
              </w:rPr>
              <w:t>20-30 мин.</w:t>
            </w:r>
          </w:p>
        </w:tc>
      </w:tr>
      <w:tr w:rsidR="00D2204E" w:rsidRPr="00D2204E" w:rsidTr="00D2204E">
        <w:trPr>
          <w:trHeight w:val="977"/>
          <w:jc w:val="center"/>
        </w:trPr>
        <w:tc>
          <w:tcPr>
            <w:tcW w:w="4255" w:type="dxa"/>
            <w:tcBorders>
              <w:top w:val="single" w:sz="4" w:space="0" w:color="auto"/>
              <w:left w:val="single" w:sz="4" w:space="0" w:color="auto"/>
              <w:bottom w:val="single" w:sz="4" w:space="0" w:color="auto"/>
              <w:right w:val="single" w:sz="4" w:space="0" w:color="auto"/>
            </w:tcBorders>
            <w:shd w:val="clear" w:color="auto" w:fill="FFFFFF"/>
          </w:tcPr>
          <w:p w:rsidR="00D2204E" w:rsidRPr="00D2204E" w:rsidRDefault="00D2204E" w:rsidP="00D2204E">
            <w:pPr>
              <w:framePr w:wrap="notBeside" w:vAnchor="text" w:hAnchor="text" w:xAlign="center" w:y="1"/>
              <w:spacing w:after="0"/>
              <w:jc w:val="both"/>
              <w:rPr>
                <w:rFonts w:ascii="Times New Roman" w:eastAsia="Arial Unicode MS" w:hAnsi="Times New Roman" w:cs="Times New Roman"/>
                <w:sz w:val="24"/>
                <w:szCs w:val="24"/>
                <w:lang w:eastAsia="ru-RU"/>
              </w:rPr>
            </w:pPr>
            <w:r w:rsidRPr="00D2204E">
              <w:rPr>
                <w:rFonts w:ascii="Times New Roman" w:eastAsia="Arial Unicode MS" w:hAnsi="Times New Roman" w:cs="Times New Roman"/>
                <w:sz w:val="24"/>
                <w:szCs w:val="24"/>
                <w:lang w:eastAsia="ru-RU"/>
              </w:rPr>
              <w:t>НВОНР (Нерезко выраженное недоразвитие речи) обусловленное дизартрией</w:t>
            </w:r>
          </w:p>
        </w:tc>
        <w:tc>
          <w:tcPr>
            <w:tcW w:w="2271" w:type="dxa"/>
            <w:tcBorders>
              <w:top w:val="single" w:sz="4" w:space="0" w:color="auto"/>
              <w:left w:val="single" w:sz="4" w:space="0" w:color="auto"/>
              <w:bottom w:val="single" w:sz="4" w:space="0" w:color="auto"/>
              <w:right w:val="single" w:sz="4" w:space="0" w:color="auto"/>
            </w:tcBorders>
            <w:shd w:val="clear" w:color="auto" w:fill="FFFFFF"/>
          </w:tcPr>
          <w:p w:rsidR="00D2204E" w:rsidRPr="00D2204E" w:rsidRDefault="00D2204E" w:rsidP="00D2204E">
            <w:pPr>
              <w:framePr w:wrap="notBeside" w:vAnchor="text" w:hAnchor="text" w:xAlign="center" w:y="1"/>
              <w:spacing w:after="0"/>
              <w:ind w:left="140"/>
              <w:rPr>
                <w:rFonts w:ascii="Times New Roman" w:eastAsia="Arial Unicode MS" w:hAnsi="Times New Roman" w:cs="Times New Roman"/>
                <w:sz w:val="24"/>
                <w:szCs w:val="24"/>
                <w:lang w:eastAsia="ru-RU"/>
              </w:rPr>
            </w:pPr>
            <w:r w:rsidRPr="00D2204E">
              <w:rPr>
                <w:rFonts w:ascii="Times New Roman" w:eastAsia="Arial Unicode MS" w:hAnsi="Times New Roman" w:cs="Times New Roman"/>
                <w:sz w:val="24"/>
                <w:szCs w:val="24"/>
                <w:lang w:eastAsia="ru-RU"/>
              </w:rPr>
              <w:t>1-1,5 года</w:t>
            </w:r>
          </w:p>
        </w:tc>
        <w:tc>
          <w:tcPr>
            <w:tcW w:w="1696" w:type="dxa"/>
            <w:tcBorders>
              <w:top w:val="single" w:sz="4" w:space="0" w:color="auto"/>
              <w:left w:val="single" w:sz="4" w:space="0" w:color="auto"/>
              <w:bottom w:val="single" w:sz="4" w:space="0" w:color="auto"/>
              <w:right w:val="single" w:sz="4" w:space="0" w:color="auto"/>
            </w:tcBorders>
            <w:shd w:val="clear" w:color="auto" w:fill="FFFFFF"/>
          </w:tcPr>
          <w:p w:rsidR="00D2204E" w:rsidRPr="00D2204E" w:rsidRDefault="00D2204E" w:rsidP="00D2204E">
            <w:pPr>
              <w:framePr w:wrap="notBeside" w:vAnchor="text" w:hAnchor="text" w:xAlign="center" w:y="1"/>
              <w:spacing w:after="0"/>
              <w:ind w:left="120"/>
              <w:rPr>
                <w:rFonts w:ascii="Times New Roman" w:eastAsia="Arial Unicode MS" w:hAnsi="Times New Roman" w:cs="Times New Roman"/>
                <w:sz w:val="24"/>
                <w:szCs w:val="24"/>
                <w:lang w:eastAsia="ru-RU"/>
              </w:rPr>
            </w:pPr>
            <w:r w:rsidRPr="00D2204E">
              <w:rPr>
                <w:rFonts w:ascii="Times New Roman" w:eastAsia="Arial Unicode MS" w:hAnsi="Times New Roman" w:cs="Times New Roman"/>
                <w:sz w:val="24"/>
                <w:szCs w:val="24"/>
                <w:lang w:eastAsia="ru-RU"/>
              </w:rPr>
              <w:t>3</w:t>
            </w:r>
          </w:p>
        </w:tc>
        <w:tc>
          <w:tcPr>
            <w:tcW w:w="1347" w:type="dxa"/>
            <w:tcBorders>
              <w:top w:val="single" w:sz="4" w:space="0" w:color="auto"/>
              <w:left w:val="single" w:sz="4" w:space="0" w:color="auto"/>
              <w:bottom w:val="single" w:sz="4" w:space="0" w:color="auto"/>
              <w:right w:val="single" w:sz="4" w:space="0" w:color="auto"/>
            </w:tcBorders>
            <w:shd w:val="clear" w:color="auto" w:fill="FFFFFF"/>
          </w:tcPr>
          <w:p w:rsidR="00D2204E" w:rsidRPr="00D2204E" w:rsidRDefault="00D2204E" w:rsidP="00D2204E">
            <w:pPr>
              <w:framePr w:wrap="notBeside" w:vAnchor="text" w:hAnchor="text" w:xAlign="center" w:y="1"/>
              <w:spacing w:after="0"/>
              <w:ind w:left="140"/>
              <w:rPr>
                <w:rFonts w:ascii="Times New Roman" w:eastAsia="Arial Unicode MS" w:hAnsi="Times New Roman" w:cs="Times New Roman"/>
                <w:sz w:val="24"/>
                <w:szCs w:val="24"/>
                <w:lang w:eastAsia="ru-RU"/>
              </w:rPr>
            </w:pPr>
            <w:r w:rsidRPr="00D2204E">
              <w:rPr>
                <w:rFonts w:ascii="Times New Roman" w:eastAsia="Arial Unicode MS" w:hAnsi="Times New Roman" w:cs="Times New Roman"/>
                <w:sz w:val="24"/>
                <w:szCs w:val="24"/>
                <w:lang w:eastAsia="ru-RU"/>
              </w:rPr>
              <w:t>20-30 мин</w:t>
            </w:r>
          </w:p>
        </w:tc>
      </w:tr>
    </w:tbl>
    <w:tbl>
      <w:tblPr>
        <w:tblStyle w:val="ab"/>
        <w:tblW w:w="0" w:type="auto"/>
        <w:tblInd w:w="392" w:type="dxa"/>
        <w:tblLook w:val="04A0" w:firstRow="1" w:lastRow="0" w:firstColumn="1" w:lastColumn="0" w:noHBand="0" w:noVBand="1"/>
      </w:tblPr>
      <w:tblGrid>
        <w:gridCol w:w="4252"/>
        <w:gridCol w:w="2268"/>
        <w:gridCol w:w="1701"/>
        <w:gridCol w:w="1276"/>
      </w:tblGrid>
      <w:tr w:rsidR="00D2204E" w:rsidTr="00D2204E">
        <w:tc>
          <w:tcPr>
            <w:tcW w:w="4252" w:type="dxa"/>
          </w:tcPr>
          <w:p w:rsidR="00D2204E" w:rsidRPr="00D2204E" w:rsidRDefault="00D2204E" w:rsidP="00D2204E">
            <w:pPr>
              <w:rPr>
                <w:rFonts w:ascii="Times New Roman" w:eastAsia="Arial Unicode MS" w:hAnsi="Times New Roman" w:cs="Times New Roman"/>
                <w:sz w:val="24"/>
                <w:szCs w:val="24"/>
                <w:lang w:eastAsia="ru-RU"/>
              </w:rPr>
            </w:pPr>
            <w:proofErr w:type="gramStart"/>
            <w:r w:rsidRPr="00D2204E">
              <w:rPr>
                <w:rFonts w:ascii="Times New Roman" w:eastAsia="Arial Unicode MS" w:hAnsi="Times New Roman" w:cs="Times New Roman"/>
                <w:sz w:val="24"/>
                <w:szCs w:val="24"/>
                <w:lang w:eastAsia="ru-RU"/>
              </w:rPr>
              <w:t>ОНР(III) (общее недоразвитие речи</w:t>
            </w:r>
            <w:proofErr w:type="gramEnd"/>
          </w:p>
          <w:p w:rsidR="00D2204E" w:rsidRPr="00D2204E" w:rsidRDefault="00D2204E" w:rsidP="00D2204E">
            <w:pPr>
              <w:rPr>
                <w:rFonts w:ascii="Times New Roman" w:eastAsia="Arial Unicode MS" w:hAnsi="Times New Roman" w:cs="Times New Roman"/>
                <w:sz w:val="24"/>
                <w:szCs w:val="24"/>
                <w:lang w:eastAsia="ru-RU"/>
              </w:rPr>
            </w:pPr>
            <w:r w:rsidRPr="00D2204E">
              <w:rPr>
                <w:rFonts w:ascii="Times New Roman" w:eastAsia="Arial Unicode MS" w:hAnsi="Times New Roman" w:cs="Times New Roman"/>
                <w:sz w:val="24"/>
                <w:szCs w:val="24"/>
                <w:lang w:eastAsia="ru-RU"/>
              </w:rPr>
              <w:t xml:space="preserve">третьего уровня) не </w:t>
            </w:r>
            <w:proofErr w:type="gramStart"/>
            <w:r w:rsidRPr="00D2204E">
              <w:rPr>
                <w:rFonts w:ascii="Times New Roman" w:eastAsia="Arial Unicode MS" w:hAnsi="Times New Roman" w:cs="Times New Roman"/>
                <w:sz w:val="24"/>
                <w:szCs w:val="24"/>
                <w:lang w:eastAsia="ru-RU"/>
              </w:rPr>
              <w:t>обусловленное</w:t>
            </w:r>
            <w:proofErr w:type="gramEnd"/>
          </w:p>
          <w:p w:rsidR="00D2204E" w:rsidRPr="00D2204E" w:rsidRDefault="00D2204E" w:rsidP="00D2204E">
            <w:pPr>
              <w:rPr>
                <w:rFonts w:ascii="Times New Roman" w:eastAsia="Arial Unicode MS" w:hAnsi="Times New Roman" w:cs="Times New Roman"/>
                <w:sz w:val="24"/>
                <w:szCs w:val="24"/>
                <w:lang w:eastAsia="ru-RU"/>
              </w:rPr>
            </w:pPr>
            <w:r w:rsidRPr="00D2204E">
              <w:rPr>
                <w:rFonts w:ascii="Times New Roman" w:eastAsia="Arial Unicode MS" w:hAnsi="Times New Roman" w:cs="Times New Roman"/>
                <w:sz w:val="24"/>
                <w:szCs w:val="24"/>
                <w:lang w:eastAsia="ru-RU"/>
              </w:rPr>
              <w:lastRenderedPageBreak/>
              <w:t>дизартрией</w:t>
            </w:r>
          </w:p>
          <w:p w:rsidR="00D2204E" w:rsidRDefault="00D2204E" w:rsidP="00D2204E">
            <w:pPr>
              <w:rPr>
                <w:rFonts w:ascii="Times New Roman" w:eastAsia="Arial Unicode MS" w:hAnsi="Times New Roman" w:cs="Times New Roman"/>
                <w:sz w:val="24"/>
                <w:szCs w:val="24"/>
                <w:lang w:eastAsia="ru-RU"/>
              </w:rPr>
            </w:pPr>
          </w:p>
        </w:tc>
        <w:tc>
          <w:tcPr>
            <w:tcW w:w="2268" w:type="dxa"/>
          </w:tcPr>
          <w:p w:rsidR="00D2204E" w:rsidRPr="00D2204E" w:rsidRDefault="00D2204E" w:rsidP="00D2204E">
            <w:pPr>
              <w:rPr>
                <w:rFonts w:ascii="Times New Roman" w:eastAsia="Arial Unicode MS" w:hAnsi="Times New Roman" w:cs="Times New Roman"/>
                <w:sz w:val="24"/>
                <w:szCs w:val="24"/>
                <w:lang w:eastAsia="ru-RU"/>
              </w:rPr>
            </w:pPr>
            <w:r w:rsidRPr="00D2204E">
              <w:rPr>
                <w:rFonts w:ascii="Times New Roman" w:eastAsia="Arial Unicode MS" w:hAnsi="Times New Roman" w:cs="Times New Roman"/>
                <w:sz w:val="24"/>
                <w:szCs w:val="24"/>
                <w:lang w:eastAsia="ru-RU"/>
              </w:rPr>
              <w:lastRenderedPageBreak/>
              <w:t xml:space="preserve">1-1,5 года </w:t>
            </w:r>
          </w:p>
          <w:p w:rsidR="00D2204E" w:rsidRDefault="00D2204E" w:rsidP="00D2204E">
            <w:pPr>
              <w:rPr>
                <w:rFonts w:ascii="Times New Roman" w:eastAsia="Arial Unicode MS" w:hAnsi="Times New Roman" w:cs="Times New Roman"/>
                <w:sz w:val="24"/>
                <w:szCs w:val="24"/>
                <w:lang w:eastAsia="ru-RU"/>
              </w:rPr>
            </w:pPr>
          </w:p>
        </w:tc>
        <w:tc>
          <w:tcPr>
            <w:tcW w:w="1701" w:type="dxa"/>
          </w:tcPr>
          <w:p w:rsidR="00D2204E" w:rsidRDefault="00D2204E" w:rsidP="00D2204E">
            <w:pPr>
              <w:rPr>
                <w:rFonts w:ascii="Times New Roman" w:eastAsia="Arial Unicode MS" w:hAnsi="Times New Roman" w:cs="Times New Roman"/>
                <w:sz w:val="24"/>
                <w:szCs w:val="24"/>
                <w:lang w:eastAsia="ru-RU"/>
              </w:rPr>
            </w:pPr>
            <w:r w:rsidRPr="00D2204E">
              <w:rPr>
                <w:rFonts w:ascii="Times New Roman" w:eastAsia="Arial Unicode MS" w:hAnsi="Times New Roman" w:cs="Times New Roman"/>
                <w:sz w:val="24"/>
                <w:szCs w:val="24"/>
                <w:lang w:eastAsia="ru-RU"/>
              </w:rPr>
              <w:t>3</w:t>
            </w:r>
          </w:p>
        </w:tc>
        <w:tc>
          <w:tcPr>
            <w:tcW w:w="1276" w:type="dxa"/>
          </w:tcPr>
          <w:p w:rsidR="00D2204E" w:rsidRDefault="00D2204E" w:rsidP="00D2204E">
            <w:pPr>
              <w:rPr>
                <w:rFonts w:ascii="Times New Roman" w:eastAsia="Arial Unicode MS" w:hAnsi="Times New Roman" w:cs="Times New Roman"/>
                <w:sz w:val="24"/>
                <w:szCs w:val="24"/>
                <w:lang w:eastAsia="ru-RU"/>
              </w:rPr>
            </w:pPr>
            <w:r w:rsidRPr="00D2204E">
              <w:rPr>
                <w:rFonts w:ascii="Times New Roman" w:eastAsia="Arial Unicode MS" w:hAnsi="Times New Roman" w:cs="Times New Roman"/>
                <w:sz w:val="24"/>
                <w:szCs w:val="24"/>
                <w:lang w:eastAsia="ru-RU"/>
              </w:rPr>
              <w:t>20-30 мин.</w:t>
            </w:r>
          </w:p>
        </w:tc>
      </w:tr>
      <w:tr w:rsidR="00D2204E" w:rsidTr="00D2204E">
        <w:tc>
          <w:tcPr>
            <w:tcW w:w="4252" w:type="dxa"/>
          </w:tcPr>
          <w:p w:rsidR="00D2204E" w:rsidRPr="00D2204E" w:rsidRDefault="00D2204E" w:rsidP="00D2204E">
            <w:pPr>
              <w:rPr>
                <w:rFonts w:ascii="Times New Roman" w:eastAsia="Arial Unicode MS" w:hAnsi="Times New Roman" w:cs="Times New Roman"/>
                <w:sz w:val="24"/>
                <w:szCs w:val="24"/>
                <w:lang w:eastAsia="ru-RU"/>
              </w:rPr>
            </w:pPr>
            <w:proofErr w:type="gramStart"/>
            <w:r w:rsidRPr="00D2204E">
              <w:rPr>
                <w:rFonts w:ascii="Times New Roman" w:eastAsia="Arial Unicode MS" w:hAnsi="Times New Roman" w:cs="Times New Roman"/>
                <w:sz w:val="24"/>
                <w:szCs w:val="24"/>
                <w:lang w:eastAsia="ru-RU"/>
              </w:rPr>
              <w:lastRenderedPageBreak/>
              <w:t>ОНР(III) (общее недоразвитие речи</w:t>
            </w:r>
            <w:proofErr w:type="gramEnd"/>
          </w:p>
          <w:p w:rsidR="00D2204E" w:rsidRPr="00D2204E" w:rsidRDefault="00D2204E" w:rsidP="00D2204E">
            <w:pPr>
              <w:rPr>
                <w:rFonts w:ascii="Times New Roman" w:eastAsia="Arial Unicode MS" w:hAnsi="Times New Roman" w:cs="Times New Roman"/>
                <w:sz w:val="24"/>
                <w:szCs w:val="24"/>
                <w:lang w:eastAsia="ru-RU"/>
              </w:rPr>
            </w:pPr>
            <w:r w:rsidRPr="00D2204E">
              <w:rPr>
                <w:rFonts w:ascii="Times New Roman" w:eastAsia="Arial Unicode MS" w:hAnsi="Times New Roman" w:cs="Times New Roman"/>
                <w:sz w:val="24"/>
                <w:szCs w:val="24"/>
                <w:lang w:eastAsia="ru-RU"/>
              </w:rPr>
              <w:t xml:space="preserve">третьего уровня) </w:t>
            </w:r>
            <w:proofErr w:type="gramStart"/>
            <w:r w:rsidRPr="00D2204E">
              <w:rPr>
                <w:rFonts w:ascii="Times New Roman" w:eastAsia="Arial Unicode MS" w:hAnsi="Times New Roman" w:cs="Times New Roman"/>
                <w:sz w:val="24"/>
                <w:szCs w:val="24"/>
                <w:lang w:eastAsia="ru-RU"/>
              </w:rPr>
              <w:t>обусловленное</w:t>
            </w:r>
            <w:proofErr w:type="gramEnd"/>
          </w:p>
          <w:p w:rsidR="00D2204E" w:rsidRPr="00D2204E" w:rsidRDefault="00D2204E" w:rsidP="00D2204E">
            <w:pPr>
              <w:rPr>
                <w:rFonts w:ascii="Times New Roman" w:eastAsia="Arial Unicode MS" w:hAnsi="Times New Roman" w:cs="Times New Roman"/>
                <w:sz w:val="24"/>
                <w:szCs w:val="24"/>
                <w:lang w:eastAsia="ru-RU"/>
              </w:rPr>
            </w:pPr>
            <w:r w:rsidRPr="00D2204E">
              <w:rPr>
                <w:rFonts w:ascii="Times New Roman" w:eastAsia="Arial Unicode MS" w:hAnsi="Times New Roman" w:cs="Times New Roman"/>
                <w:sz w:val="24"/>
                <w:szCs w:val="24"/>
                <w:lang w:eastAsia="ru-RU"/>
              </w:rPr>
              <w:t>дизартрией</w:t>
            </w:r>
          </w:p>
          <w:p w:rsidR="00D2204E" w:rsidRDefault="00D2204E" w:rsidP="00D2204E">
            <w:pPr>
              <w:rPr>
                <w:rFonts w:ascii="Times New Roman" w:eastAsia="Arial Unicode MS" w:hAnsi="Times New Roman" w:cs="Times New Roman"/>
                <w:sz w:val="24"/>
                <w:szCs w:val="24"/>
                <w:lang w:eastAsia="ru-RU"/>
              </w:rPr>
            </w:pPr>
          </w:p>
        </w:tc>
        <w:tc>
          <w:tcPr>
            <w:tcW w:w="2268" w:type="dxa"/>
          </w:tcPr>
          <w:p w:rsidR="00D2204E" w:rsidRDefault="00D2204E" w:rsidP="00D2204E">
            <w:pPr>
              <w:rPr>
                <w:rFonts w:ascii="Times New Roman" w:eastAsia="Arial Unicode MS" w:hAnsi="Times New Roman" w:cs="Times New Roman"/>
                <w:sz w:val="24"/>
                <w:szCs w:val="24"/>
                <w:lang w:eastAsia="ru-RU"/>
              </w:rPr>
            </w:pPr>
            <w:r w:rsidRPr="00D2204E">
              <w:rPr>
                <w:rFonts w:ascii="Times New Roman" w:eastAsia="Arial Unicode MS" w:hAnsi="Times New Roman" w:cs="Times New Roman"/>
                <w:sz w:val="24"/>
                <w:szCs w:val="24"/>
                <w:lang w:eastAsia="ru-RU"/>
              </w:rPr>
              <w:t>1-2 года</w:t>
            </w:r>
          </w:p>
        </w:tc>
        <w:tc>
          <w:tcPr>
            <w:tcW w:w="1701" w:type="dxa"/>
          </w:tcPr>
          <w:p w:rsidR="00D2204E" w:rsidRDefault="00D2204E" w:rsidP="00D2204E">
            <w:pPr>
              <w:rPr>
                <w:rFonts w:ascii="Times New Roman" w:eastAsia="Arial Unicode MS" w:hAnsi="Times New Roman" w:cs="Times New Roman"/>
                <w:sz w:val="24"/>
                <w:szCs w:val="24"/>
                <w:lang w:eastAsia="ru-RU"/>
              </w:rPr>
            </w:pPr>
            <w:r w:rsidRPr="00D2204E">
              <w:rPr>
                <w:rFonts w:ascii="Times New Roman" w:eastAsia="Arial Unicode MS" w:hAnsi="Times New Roman" w:cs="Times New Roman"/>
                <w:sz w:val="24"/>
                <w:szCs w:val="24"/>
                <w:lang w:eastAsia="ru-RU"/>
              </w:rPr>
              <w:t>3-4</w:t>
            </w:r>
          </w:p>
        </w:tc>
        <w:tc>
          <w:tcPr>
            <w:tcW w:w="1276" w:type="dxa"/>
          </w:tcPr>
          <w:p w:rsidR="00D2204E" w:rsidRPr="00D2204E" w:rsidRDefault="00D2204E" w:rsidP="00D2204E">
            <w:pPr>
              <w:rPr>
                <w:rFonts w:ascii="Times New Roman" w:eastAsia="Arial Unicode MS" w:hAnsi="Times New Roman" w:cs="Times New Roman"/>
                <w:sz w:val="24"/>
                <w:szCs w:val="24"/>
                <w:lang w:eastAsia="ru-RU"/>
              </w:rPr>
            </w:pPr>
            <w:r w:rsidRPr="00D2204E">
              <w:rPr>
                <w:rFonts w:ascii="Times New Roman" w:eastAsia="Arial Unicode MS" w:hAnsi="Times New Roman" w:cs="Times New Roman"/>
                <w:sz w:val="24"/>
                <w:szCs w:val="24"/>
                <w:lang w:eastAsia="ru-RU"/>
              </w:rPr>
              <w:t>20-30 мин.</w:t>
            </w:r>
          </w:p>
          <w:p w:rsidR="00D2204E" w:rsidRDefault="00D2204E" w:rsidP="00D2204E">
            <w:pPr>
              <w:rPr>
                <w:rFonts w:ascii="Times New Roman" w:eastAsia="Arial Unicode MS" w:hAnsi="Times New Roman" w:cs="Times New Roman"/>
                <w:sz w:val="24"/>
                <w:szCs w:val="24"/>
                <w:lang w:eastAsia="ru-RU"/>
              </w:rPr>
            </w:pPr>
          </w:p>
        </w:tc>
      </w:tr>
      <w:tr w:rsidR="00D2204E" w:rsidTr="00D2204E">
        <w:tc>
          <w:tcPr>
            <w:tcW w:w="4252" w:type="dxa"/>
          </w:tcPr>
          <w:p w:rsidR="00D2204E" w:rsidRPr="00D2204E" w:rsidRDefault="00D2204E" w:rsidP="00D2204E">
            <w:pPr>
              <w:rPr>
                <w:rFonts w:ascii="Times New Roman" w:eastAsia="Arial Unicode MS" w:hAnsi="Times New Roman" w:cs="Times New Roman"/>
                <w:sz w:val="24"/>
                <w:szCs w:val="24"/>
                <w:lang w:eastAsia="ru-RU"/>
              </w:rPr>
            </w:pPr>
            <w:proofErr w:type="gramStart"/>
            <w:r w:rsidRPr="00D2204E">
              <w:rPr>
                <w:rFonts w:ascii="Times New Roman" w:eastAsia="Arial Unicode MS" w:hAnsi="Times New Roman" w:cs="Times New Roman"/>
                <w:sz w:val="24"/>
                <w:szCs w:val="24"/>
                <w:lang w:eastAsia="ru-RU"/>
              </w:rPr>
              <w:t>ОНР(II) (общее недоразвитие речи</w:t>
            </w:r>
            <w:proofErr w:type="gramEnd"/>
          </w:p>
          <w:p w:rsidR="00D2204E" w:rsidRPr="00D2204E" w:rsidRDefault="00D2204E" w:rsidP="00D2204E">
            <w:pPr>
              <w:rPr>
                <w:rFonts w:ascii="Times New Roman" w:eastAsia="Arial Unicode MS" w:hAnsi="Times New Roman" w:cs="Times New Roman"/>
                <w:sz w:val="24"/>
                <w:szCs w:val="24"/>
                <w:lang w:eastAsia="ru-RU"/>
              </w:rPr>
            </w:pPr>
            <w:r w:rsidRPr="00D2204E">
              <w:rPr>
                <w:rFonts w:ascii="Times New Roman" w:eastAsia="Arial Unicode MS" w:hAnsi="Times New Roman" w:cs="Times New Roman"/>
                <w:sz w:val="24"/>
                <w:szCs w:val="24"/>
                <w:lang w:eastAsia="ru-RU"/>
              </w:rPr>
              <w:t xml:space="preserve">второго уровня) </w:t>
            </w:r>
            <w:proofErr w:type="gramStart"/>
            <w:r w:rsidRPr="00D2204E">
              <w:rPr>
                <w:rFonts w:ascii="Times New Roman" w:eastAsia="Arial Unicode MS" w:hAnsi="Times New Roman" w:cs="Times New Roman"/>
                <w:sz w:val="24"/>
                <w:szCs w:val="24"/>
                <w:lang w:eastAsia="ru-RU"/>
              </w:rPr>
              <w:t>обусловленное</w:t>
            </w:r>
            <w:proofErr w:type="gramEnd"/>
          </w:p>
          <w:p w:rsidR="00D2204E" w:rsidRPr="00D2204E" w:rsidRDefault="00D2204E" w:rsidP="00D2204E">
            <w:pPr>
              <w:rPr>
                <w:rFonts w:ascii="Times New Roman" w:eastAsia="Arial Unicode MS" w:hAnsi="Times New Roman" w:cs="Times New Roman"/>
                <w:sz w:val="24"/>
                <w:szCs w:val="24"/>
                <w:lang w:eastAsia="ru-RU"/>
              </w:rPr>
            </w:pPr>
            <w:r w:rsidRPr="00D2204E">
              <w:rPr>
                <w:rFonts w:ascii="Times New Roman" w:eastAsia="Arial Unicode MS" w:hAnsi="Times New Roman" w:cs="Times New Roman"/>
                <w:sz w:val="24"/>
                <w:szCs w:val="24"/>
                <w:lang w:eastAsia="ru-RU"/>
              </w:rPr>
              <w:t>дизартрией или алалией</w:t>
            </w:r>
          </w:p>
          <w:p w:rsidR="00D2204E" w:rsidRDefault="00D2204E" w:rsidP="00D2204E">
            <w:pPr>
              <w:rPr>
                <w:rFonts w:ascii="Times New Roman" w:eastAsia="Arial Unicode MS" w:hAnsi="Times New Roman" w:cs="Times New Roman"/>
                <w:sz w:val="24"/>
                <w:szCs w:val="24"/>
                <w:lang w:eastAsia="ru-RU"/>
              </w:rPr>
            </w:pPr>
          </w:p>
        </w:tc>
        <w:tc>
          <w:tcPr>
            <w:tcW w:w="2268" w:type="dxa"/>
          </w:tcPr>
          <w:p w:rsidR="00D2204E" w:rsidRDefault="00D2204E" w:rsidP="00D2204E">
            <w:pPr>
              <w:rPr>
                <w:rFonts w:ascii="Times New Roman" w:eastAsia="Arial Unicode MS" w:hAnsi="Times New Roman" w:cs="Times New Roman"/>
                <w:sz w:val="24"/>
                <w:szCs w:val="24"/>
                <w:lang w:eastAsia="ru-RU"/>
              </w:rPr>
            </w:pPr>
            <w:r w:rsidRPr="00D2204E">
              <w:rPr>
                <w:rFonts w:ascii="Times New Roman" w:eastAsia="Arial Unicode MS" w:hAnsi="Times New Roman" w:cs="Times New Roman"/>
                <w:sz w:val="24"/>
                <w:szCs w:val="24"/>
                <w:lang w:eastAsia="ru-RU"/>
              </w:rPr>
              <w:t>2-3 года</w:t>
            </w:r>
          </w:p>
        </w:tc>
        <w:tc>
          <w:tcPr>
            <w:tcW w:w="1701" w:type="dxa"/>
          </w:tcPr>
          <w:p w:rsidR="00D2204E" w:rsidRDefault="00D2204E" w:rsidP="00D2204E">
            <w:pPr>
              <w:rPr>
                <w:rFonts w:ascii="Times New Roman" w:eastAsia="Arial Unicode MS" w:hAnsi="Times New Roman" w:cs="Times New Roman"/>
                <w:sz w:val="24"/>
                <w:szCs w:val="24"/>
                <w:lang w:eastAsia="ru-RU"/>
              </w:rPr>
            </w:pPr>
            <w:r w:rsidRPr="00D2204E">
              <w:rPr>
                <w:rFonts w:ascii="Times New Roman" w:eastAsia="Arial Unicode MS" w:hAnsi="Times New Roman" w:cs="Times New Roman"/>
                <w:sz w:val="24"/>
                <w:szCs w:val="24"/>
                <w:lang w:eastAsia="ru-RU"/>
              </w:rPr>
              <w:t xml:space="preserve">3-4 </w:t>
            </w:r>
          </w:p>
          <w:p w:rsidR="00D2204E" w:rsidRDefault="00D2204E" w:rsidP="00D2204E">
            <w:pPr>
              <w:rPr>
                <w:rFonts w:ascii="Times New Roman" w:eastAsia="Arial Unicode MS" w:hAnsi="Times New Roman" w:cs="Times New Roman"/>
                <w:sz w:val="24"/>
                <w:szCs w:val="24"/>
                <w:lang w:eastAsia="ru-RU"/>
              </w:rPr>
            </w:pPr>
          </w:p>
        </w:tc>
        <w:tc>
          <w:tcPr>
            <w:tcW w:w="1276" w:type="dxa"/>
          </w:tcPr>
          <w:p w:rsidR="00D2204E" w:rsidRDefault="00D2204E" w:rsidP="00D2204E">
            <w:pPr>
              <w:rPr>
                <w:rFonts w:ascii="Times New Roman" w:eastAsia="Arial Unicode MS" w:hAnsi="Times New Roman" w:cs="Times New Roman"/>
                <w:sz w:val="24"/>
                <w:szCs w:val="24"/>
                <w:lang w:eastAsia="ru-RU"/>
              </w:rPr>
            </w:pPr>
            <w:r w:rsidRPr="00D2204E">
              <w:rPr>
                <w:rFonts w:ascii="Times New Roman" w:eastAsia="Arial Unicode MS" w:hAnsi="Times New Roman" w:cs="Times New Roman"/>
                <w:sz w:val="24"/>
                <w:szCs w:val="24"/>
                <w:lang w:eastAsia="ru-RU"/>
              </w:rPr>
              <w:t>20-30 мин</w:t>
            </w:r>
          </w:p>
        </w:tc>
      </w:tr>
    </w:tbl>
    <w:p w:rsidR="00D2204E" w:rsidRDefault="00D2204E" w:rsidP="00D2204E">
      <w:pPr>
        <w:spacing w:after="0"/>
        <w:rPr>
          <w:rFonts w:ascii="Times New Roman" w:eastAsia="Arial Unicode MS" w:hAnsi="Times New Roman" w:cs="Times New Roman"/>
          <w:sz w:val="24"/>
          <w:szCs w:val="24"/>
          <w:lang w:eastAsia="ru-RU"/>
        </w:rPr>
      </w:pPr>
    </w:p>
    <w:p w:rsidR="00D2204E" w:rsidRDefault="00D2204E" w:rsidP="00D2204E">
      <w:pPr>
        <w:spacing w:after="0"/>
        <w:rPr>
          <w:rFonts w:ascii="Times New Roman" w:hAnsi="Times New Roman" w:cs="Times New Roman"/>
          <w:sz w:val="24"/>
        </w:rPr>
      </w:pPr>
      <w:r w:rsidRPr="00D2204E">
        <w:rPr>
          <w:rFonts w:ascii="Times New Roman" w:hAnsi="Times New Roman" w:cs="Times New Roman"/>
          <w:sz w:val="24"/>
        </w:rPr>
        <w:t xml:space="preserve">Время, потраченное на коррекцию речевой патологии зависит </w:t>
      </w:r>
      <w:proofErr w:type="gramStart"/>
      <w:r w:rsidRPr="00D2204E">
        <w:rPr>
          <w:rFonts w:ascii="Times New Roman" w:hAnsi="Times New Roman" w:cs="Times New Roman"/>
          <w:sz w:val="24"/>
        </w:rPr>
        <w:t>от</w:t>
      </w:r>
      <w:proofErr w:type="gramEnd"/>
      <w:r w:rsidRPr="00D2204E">
        <w:rPr>
          <w:rFonts w:ascii="Times New Roman" w:hAnsi="Times New Roman" w:cs="Times New Roman"/>
          <w:sz w:val="24"/>
        </w:rPr>
        <w:t xml:space="preserve">: </w:t>
      </w:r>
    </w:p>
    <w:p w:rsidR="00D2204E" w:rsidRDefault="00D2204E" w:rsidP="00D2204E">
      <w:pPr>
        <w:spacing w:after="0"/>
        <w:rPr>
          <w:rFonts w:ascii="Times New Roman" w:hAnsi="Times New Roman" w:cs="Times New Roman"/>
          <w:sz w:val="24"/>
        </w:rPr>
      </w:pPr>
      <w:r w:rsidRPr="00D2204E">
        <w:rPr>
          <w:rFonts w:ascii="Times New Roman" w:hAnsi="Times New Roman" w:cs="Times New Roman"/>
          <w:sz w:val="24"/>
        </w:rPr>
        <w:t>- логопедического заключения;</w:t>
      </w:r>
    </w:p>
    <w:p w:rsidR="00D2204E" w:rsidRDefault="00D2204E" w:rsidP="00D2204E">
      <w:pPr>
        <w:spacing w:after="0"/>
        <w:rPr>
          <w:rFonts w:ascii="Times New Roman" w:hAnsi="Times New Roman" w:cs="Times New Roman"/>
          <w:sz w:val="24"/>
        </w:rPr>
      </w:pPr>
      <w:r w:rsidRPr="00D2204E">
        <w:rPr>
          <w:rFonts w:ascii="Times New Roman" w:hAnsi="Times New Roman" w:cs="Times New Roman"/>
          <w:sz w:val="24"/>
        </w:rPr>
        <w:t xml:space="preserve"> - структуры речевого дефекта; - возраста ребенка; </w:t>
      </w:r>
    </w:p>
    <w:p w:rsidR="00D2204E" w:rsidRDefault="00D2204E" w:rsidP="00D2204E">
      <w:pPr>
        <w:spacing w:after="0"/>
        <w:rPr>
          <w:rFonts w:ascii="Times New Roman" w:hAnsi="Times New Roman" w:cs="Times New Roman"/>
          <w:sz w:val="24"/>
        </w:rPr>
      </w:pPr>
      <w:r w:rsidRPr="00D2204E">
        <w:rPr>
          <w:rFonts w:ascii="Times New Roman" w:hAnsi="Times New Roman" w:cs="Times New Roman"/>
          <w:sz w:val="24"/>
        </w:rPr>
        <w:t xml:space="preserve">- психологической базы ребенка; </w:t>
      </w:r>
    </w:p>
    <w:p w:rsidR="00D2204E" w:rsidRDefault="00D2204E" w:rsidP="00D2204E">
      <w:pPr>
        <w:spacing w:after="0"/>
        <w:rPr>
          <w:rFonts w:ascii="Times New Roman" w:hAnsi="Times New Roman" w:cs="Times New Roman"/>
          <w:sz w:val="24"/>
        </w:rPr>
      </w:pPr>
      <w:r w:rsidRPr="00D2204E">
        <w:rPr>
          <w:rFonts w:ascii="Times New Roman" w:hAnsi="Times New Roman" w:cs="Times New Roman"/>
          <w:sz w:val="24"/>
        </w:rPr>
        <w:t xml:space="preserve">- индивидуальных физических и </w:t>
      </w:r>
      <w:proofErr w:type="spellStart"/>
      <w:r w:rsidRPr="00D2204E">
        <w:rPr>
          <w:rFonts w:ascii="Times New Roman" w:hAnsi="Times New Roman" w:cs="Times New Roman"/>
          <w:sz w:val="24"/>
        </w:rPr>
        <w:t>психо</w:t>
      </w:r>
      <w:proofErr w:type="spellEnd"/>
      <w:r w:rsidRPr="00D2204E">
        <w:rPr>
          <w:rFonts w:ascii="Times New Roman" w:hAnsi="Times New Roman" w:cs="Times New Roman"/>
          <w:sz w:val="24"/>
        </w:rPr>
        <w:t>-эмоциональных особенностей ребенка:</w:t>
      </w:r>
    </w:p>
    <w:p w:rsidR="00D2204E" w:rsidRDefault="00D2204E" w:rsidP="00D2204E">
      <w:pPr>
        <w:spacing w:after="0"/>
        <w:rPr>
          <w:rFonts w:ascii="Times New Roman" w:hAnsi="Times New Roman" w:cs="Times New Roman"/>
          <w:sz w:val="24"/>
        </w:rPr>
      </w:pPr>
      <w:r w:rsidRPr="00D2204E">
        <w:rPr>
          <w:rFonts w:ascii="Times New Roman" w:hAnsi="Times New Roman" w:cs="Times New Roman"/>
          <w:sz w:val="24"/>
        </w:rPr>
        <w:t xml:space="preserve"> - формы занятия;</w:t>
      </w:r>
    </w:p>
    <w:p w:rsidR="00D2204E" w:rsidRDefault="00D2204E" w:rsidP="00D2204E">
      <w:pPr>
        <w:spacing w:after="0"/>
        <w:rPr>
          <w:rFonts w:ascii="Times New Roman" w:hAnsi="Times New Roman" w:cs="Times New Roman"/>
          <w:sz w:val="24"/>
        </w:rPr>
      </w:pPr>
      <w:r w:rsidRPr="00D2204E">
        <w:rPr>
          <w:rFonts w:ascii="Times New Roman" w:hAnsi="Times New Roman" w:cs="Times New Roman"/>
          <w:sz w:val="24"/>
        </w:rPr>
        <w:t xml:space="preserve"> - непрерывной системы занятий;</w:t>
      </w:r>
    </w:p>
    <w:p w:rsidR="00D2204E" w:rsidRDefault="00D2204E" w:rsidP="00D2204E">
      <w:pPr>
        <w:spacing w:after="0"/>
        <w:rPr>
          <w:rFonts w:ascii="Times New Roman" w:hAnsi="Times New Roman" w:cs="Times New Roman"/>
          <w:sz w:val="24"/>
        </w:rPr>
      </w:pPr>
      <w:r w:rsidRPr="00D2204E">
        <w:rPr>
          <w:rFonts w:ascii="Times New Roman" w:hAnsi="Times New Roman" w:cs="Times New Roman"/>
          <w:sz w:val="24"/>
        </w:rPr>
        <w:t xml:space="preserve"> - взаимодействия всех участников коррекционного процесса.</w:t>
      </w:r>
    </w:p>
    <w:p w:rsidR="00122A7F" w:rsidRDefault="00122A7F" w:rsidP="00D2204E">
      <w:pPr>
        <w:spacing w:after="0"/>
        <w:rPr>
          <w:rFonts w:ascii="Times New Roman" w:hAnsi="Times New Roman" w:cs="Times New Roman"/>
          <w:sz w:val="24"/>
        </w:rPr>
      </w:pPr>
    </w:p>
    <w:p w:rsidR="00D2204E" w:rsidRPr="00D2204E" w:rsidRDefault="00D2204E" w:rsidP="00D2204E">
      <w:pPr>
        <w:pStyle w:val="321"/>
        <w:keepNext/>
        <w:keepLines/>
        <w:shd w:val="clear" w:color="auto" w:fill="auto"/>
        <w:spacing w:after="0" w:line="276" w:lineRule="auto"/>
        <w:ind w:left="20" w:firstLine="380"/>
        <w:rPr>
          <w:rFonts w:eastAsia="Arial Unicode MS" w:cs="Times New Roman"/>
          <w:sz w:val="24"/>
          <w:szCs w:val="24"/>
          <w:lang w:eastAsia="ru-RU"/>
        </w:rPr>
      </w:pPr>
      <w:bookmarkStart w:id="22" w:name="bookmark45"/>
      <w:r w:rsidRPr="00D2204E">
        <w:rPr>
          <w:rFonts w:eastAsia="Arial Unicode MS" w:cs="Times New Roman"/>
          <w:sz w:val="24"/>
          <w:szCs w:val="24"/>
          <w:shd w:val="clear" w:color="auto" w:fill="FFFFFF"/>
          <w:lang w:eastAsia="ru-RU"/>
        </w:rPr>
        <w:t>3.3. Особенности организации развивающей предметно-пространственной</w:t>
      </w:r>
      <w:bookmarkEnd w:id="22"/>
    </w:p>
    <w:p w:rsidR="00D2204E" w:rsidRPr="00D2204E" w:rsidRDefault="00D2204E" w:rsidP="00D2204E">
      <w:pPr>
        <w:keepNext/>
        <w:keepLines/>
        <w:spacing w:after="28"/>
        <w:ind w:left="4620"/>
        <w:outlineLvl w:val="2"/>
        <w:rPr>
          <w:rFonts w:ascii="Times New Roman" w:eastAsia="Arial Unicode MS" w:hAnsi="Times New Roman" w:cs="Times New Roman"/>
          <w:b/>
          <w:bCs/>
          <w:sz w:val="24"/>
          <w:szCs w:val="24"/>
          <w:lang w:eastAsia="ru-RU"/>
        </w:rPr>
      </w:pPr>
      <w:bookmarkStart w:id="23" w:name="bookmark46"/>
      <w:r w:rsidRPr="00D2204E">
        <w:rPr>
          <w:rFonts w:ascii="Times New Roman" w:eastAsia="Arial Unicode MS" w:hAnsi="Times New Roman" w:cs="Times New Roman"/>
          <w:b/>
          <w:bCs/>
          <w:sz w:val="24"/>
          <w:szCs w:val="24"/>
          <w:shd w:val="clear" w:color="auto" w:fill="FFFFFF"/>
          <w:lang w:eastAsia="ru-RU"/>
        </w:rPr>
        <w:t>среды</w:t>
      </w:r>
      <w:bookmarkEnd w:id="23"/>
    </w:p>
    <w:p w:rsidR="00D2204E" w:rsidRPr="00D2204E" w:rsidRDefault="00D2204E" w:rsidP="00D2204E">
      <w:pPr>
        <w:spacing w:after="0"/>
        <w:ind w:left="20" w:right="240" w:firstLine="380"/>
        <w:jc w:val="both"/>
        <w:rPr>
          <w:rFonts w:ascii="Times New Roman" w:eastAsia="Arial Unicode MS" w:hAnsi="Times New Roman" w:cs="Times New Roman"/>
          <w:sz w:val="24"/>
          <w:szCs w:val="24"/>
          <w:lang w:eastAsia="ru-RU"/>
        </w:rPr>
      </w:pPr>
      <w:r w:rsidRPr="00D2204E">
        <w:rPr>
          <w:rFonts w:ascii="Times New Roman" w:eastAsia="Arial Unicode MS" w:hAnsi="Times New Roman" w:cs="Times New Roman"/>
          <w:sz w:val="24"/>
          <w:szCs w:val="24"/>
          <w:lang w:eastAsia="ru-RU"/>
        </w:rPr>
        <w:t>Организация образовательного пространства и разнообразие материалов, оборудования и инвентаря в кабинете учителя-логопеда и групповом помещении в соответствии с Программой должны обеспечивать:</w:t>
      </w:r>
    </w:p>
    <w:p w:rsidR="00D2204E" w:rsidRPr="00D2204E" w:rsidRDefault="00D2204E" w:rsidP="00D2204E">
      <w:pPr>
        <w:numPr>
          <w:ilvl w:val="0"/>
          <w:numId w:val="18"/>
        </w:numPr>
        <w:tabs>
          <w:tab w:val="left" w:pos="683"/>
        </w:tabs>
        <w:spacing w:after="0" w:line="240" w:lineRule="auto"/>
        <w:jc w:val="both"/>
        <w:rPr>
          <w:rFonts w:ascii="Times New Roman" w:eastAsia="Arial Unicode MS" w:hAnsi="Times New Roman" w:cs="Times New Roman"/>
          <w:sz w:val="24"/>
          <w:szCs w:val="24"/>
          <w:lang w:eastAsia="ru-RU"/>
        </w:rPr>
      </w:pPr>
      <w:r w:rsidRPr="00D2204E">
        <w:rPr>
          <w:rFonts w:ascii="Times New Roman" w:eastAsia="Arial Unicode MS" w:hAnsi="Times New Roman" w:cs="Times New Roman"/>
          <w:sz w:val="24"/>
          <w:szCs w:val="24"/>
          <w:lang w:eastAsia="ru-RU"/>
        </w:rPr>
        <w:t xml:space="preserve">экспериментирование с доступными детям материалами (в том числе с </w:t>
      </w:r>
      <w:proofErr w:type="spellStart"/>
      <w:r w:rsidRPr="00D2204E">
        <w:rPr>
          <w:rFonts w:ascii="Times New Roman" w:eastAsia="Arial Unicode MS" w:hAnsi="Times New Roman" w:cs="Times New Roman"/>
          <w:sz w:val="24"/>
          <w:szCs w:val="24"/>
          <w:lang w:eastAsia="ru-RU"/>
        </w:rPr>
        <w:t>пескоми</w:t>
      </w:r>
      <w:proofErr w:type="spellEnd"/>
      <w:r w:rsidRPr="00D2204E">
        <w:rPr>
          <w:rFonts w:ascii="Times New Roman" w:eastAsia="Arial Unicode MS" w:hAnsi="Times New Roman" w:cs="Times New Roman"/>
          <w:sz w:val="24"/>
          <w:szCs w:val="24"/>
          <w:lang w:eastAsia="ru-RU"/>
        </w:rPr>
        <w:t xml:space="preserve"> водой);</w:t>
      </w:r>
    </w:p>
    <w:p w:rsidR="00D2204E" w:rsidRPr="00D2204E" w:rsidRDefault="00D2204E" w:rsidP="00D2204E">
      <w:pPr>
        <w:numPr>
          <w:ilvl w:val="0"/>
          <w:numId w:val="18"/>
        </w:numPr>
        <w:tabs>
          <w:tab w:val="left" w:pos="735"/>
        </w:tabs>
        <w:spacing w:after="0" w:line="240" w:lineRule="auto"/>
        <w:ind w:right="240"/>
        <w:jc w:val="both"/>
        <w:rPr>
          <w:rFonts w:ascii="Times New Roman" w:eastAsia="Arial Unicode MS" w:hAnsi="Times New Roman" w:cs="Times New Roman"/>
          <w:sz w:val="24"/>
          <w:szCs w:val="24"/>
          <w:lang w:eastAsia="ru-RU"/>
        </w:rPr>
      </w:pPr>
      <w:r w:rsidRPr="00D2204E">
        <w:rPr>
          <w:rFonts w:ascii="Times New Roman" w:eastAsia="Arial Unicode MS" w:hAnsi="Times New Roman" w:cs="Times New Roman"/>
          <w:sz w:val="24"/>
          <w:szCs w:val="24"/>
          <w:lang w:eastAsia="ru-RU"/>
        </w:rPr>
        <w:t>двигательную активность, в том числе развитие крупной, мелкой, мимической, артикуляционной моторики, участие в подвижных играх и соревнованиях;</w:t>
      </w:r>
    </w:p>
    <w:p w:rsidR="00D2204E" w:rsidRPr="00D2204E" w:rsidRDefault="00D2204E" w:rsidP="00D2204E">
      <w:pPr>
        <w:spacing w:after="0"/>
        <w:ind w:left="20" w:right="240" w:firstLine="380"/>
        <w:jc w:val="both"/>
        <w:rPr>
          <w:rFonts w:ascii="Times New Roman" w:eastAsia="Arial Unicode MS" w:hAnsi="Times New Roman" w:cs="Times New Roman"/>
          <w:sz w:val="24"/>
          <w:szCs w:val="24"/>
          <w:lang w:eastAsia="ru-RU"/>
        </w:rPr>
      </w:pPr>
      <w:r w:rsidRPr="00D2204E">
        <w:rPr>
          <w:rFonts w:ascii="Times New Roman" w:eastAsia="Arial Unicode MS" w:hAnsi="Times New Roman" w:cs="Times New Roman"/>
          <w:sz w:val="24"/>
          <w:szCs w:val="24"/>
          <w:lang w:eastAsia="ru-RU"/>
        </w:rPr>
        <w:t>—эмоциональное благополучие детей во взаимодействии с предметно-пространственным окружением;</w:t>
      </w:r>
    </w:p>
    <w:p w:rsidR="00D2204E" w:rsidRPr="00D2204E" w:rsidRDefault="00D2204E" w:rsidP="00D2204E">
      <w:pPr>
        <w:numPr>
          <w:ilvl w:val="0"/>
          <w:numId w:val="18"/>
        </w:numPr>
        <w:tabs>
          <w:tab w:val="left" w:pos="707"/>
        </w:tabs>
        <w:spacing w:after="0" w:line="240" w:lineRule="auto"/>
        <w:jc w:val="both"/>
        <w:rPr>
          <w:rFonts w:ascii="Times New Roman" w:eastAsia="Arial Unicode MS" w:hAnsi="Times New Roman" w:cs="Times New Roman"/>
          <w:sz w:val="24"/>
          <w:szCs w:val="24"/>
          <w:lang w:eastAsia="ru-RU"/>
        </w:rPr>
      </w:pPr>
      <w:r w:rsidRPr="00D2204E">
        <w:rPr>
          <w:rFonts w:ascii="Times New Roman" w:eastAsia="Arial Unicode MS" w:hAnsi="Times New Roman" w:cs="Times New Roman"/>
          <w:sz w:val="24"/>
          <w:szCs w:val="24"/>
          <w:lang w:eastAsia="ru-RU"/>
        </w:rPr>
        <w:t>возможность самовыражения детей.</w:t>
      </w:r>
    </w:p>
    <w:p w:rsidR="00D2204E" w:rsidRPr="00D2204E" w:rsidRDefault="00D2204E" w:rsidP="00D2204E">
      <w:pPr>
        <w:spacing w:after="0"/>
        <w:ind w:left="20" w:right="240" w:firstLine="380"/>
        <w:jc w:val="both"/>
        <w:rPr>
          <w:rFonts w:ascii="Times New Roman" w:eastAsia="Arial Unicode MS" w:hAnsi="Times New Roman" w:cs="Times New Roman"/>
          <w:sz w:val="24"/>
          <w:szCs w:val="24"/>
          <w:lang w:eastAsia="ru-RU"/>
        </w:rPr>
      </w:pPr>
      <w:proofErr w:type="gramStart"/>
      <w:r w:rsidRPr="00D2204E">
        <w:rPr>
          <w:rFonts w:ascii="Times New Roman" w:eastAsia="Arial Unicode MS" w:hAnsi="Times New Roman" w:cs="Times New Roman"/>
          <w:sz w:val="24"/>
          <w:szCs w:val="24"/>
          <w:lang w:eastAsia="ru-RU"/>
        </w:rPr>
        <w:t>Правильно организованная предметно-пространственная развивающая среда в группе и кабинете логопеда создает возможности для успешного устранения речевого дефекта, преодоления отставания в речевом развитии, позволяет ребенку проявлять свои способности не только в организованной образовательной, но и в свободной деятельности, стимулирует развитие творческих способностей, самостоятельности, инициативности, помогает утвердиться в чувстве уверенности в себе, а значит, способствует всестороннему гармоничному развитию личности.</w:t>
      </w:r>
      <w:proofErr w:type="gramEnd"/>
      <w:r w:rsidRPr="00D2204E">
        <w:rPr>
          <w:rFonts w:ascii="Times New Roman" w:eastAsia="Arial Unicode MS" w:hAnsi="Times New Roman" w:cs="Times New Roman"/>
          <w:sz w:val="24"/>
          <w:szCs w:val="24"/>
          <w:lang w:eastAsia="ru-RU"/>
        </w:rPr>
        <w:t xml:space="preserve"> Предметн</w:t>
      </w:r>
      <w:proofErr w:type="gramStart"/>
      <w:r w:rsidRPr="00D2204E">
        <w:rPr>
          <w:rFonts w:ascii="Times New Roman" w:eastAsia="Arial Unicode MS" w:hAnsi="Times New Roman" w:cs="Times New Roman"/>
          <w:sz w:val="24"/>
          <w:szCs w:val="24"/>
          <w:lang w:eastAsia="ru-RU"/>
        </w:rPr>
        <w:t>о-</w:t>
      </w:r>
      <w:proofErr w:type="gramEnd"/>
      <w:r w:rsidRPr="00D2204E">
        <w:rPr>
          <w:rFonts w:ascii="Times New Roman" w:eastAsia="Arial Unicode MS" w:hAnsi="Times New Roman" w:cs="Times New Roman"/>
          <w:sz w:val="24"/>
          <w:szCs w:val="24"/>
          <w:lang w:eastAsia="ru-RU"/>
        </w:rPr>
        <w:t xml:space="preserve"> развивающее пространство следует организовать таким образом, чтобы каждый ребенок имел возможность упражняться в умении наблюдать, запоминать, сравнивать, добиваться поставленной цели под наблюдением взрослого и под его </w:t>
      </w:r>
      <w:proofErr w:type="spellStart"/>
      <w:r w:rsidRPr="00D2204E">
        <w:rPr>
          <w:rFonts w:ascii="Times New Roman" w:eastAsia="Arial Unicode MS" w:hAnsi="Times New Roman" w:cs="Times New Roman"/>
          <w:sz w:val="24"/>
          <w:szCs w:val="24"/>
          <w:lang w:eastAsia="ru-RU"/>
        </w:rPr>
        <w:t>недирективным</w:t>
      </w:r>
      <w:proofErr w:type="spellEnd"/>
      <w:r w:rsidRPr="00D2204E">
        <w:rPr>
          <w:rFonts w:ascii="Times New Roman" w:eastAsia="Arial Unicode MS" w:hAnsi="Times New Roman" w:cs="Times New Roman"/>
          <w:sz w:val="24"/>
          <w:szCs w:val="24"/>
          <w:lang w:eastAsia="ru-RU"/>
        </w:rPr>
        <w:t xml:space="preserve"> руководством.</w:t>
      </w:r>
    </w:p>
    <w:p w:rsidR="00D2204E" w:rsidRPr="00D2204E" w:rsidRDefault="00D2204E" w:rsidP="00D2204E">
      <w:pPr>
        <w:spacing w:after="0"/>
        <w:ind w:left="20" w:right="240" w:firstLine="380"/>
        <w:jc w:val="both"/>
        <w:rPr>
          <w:rFonts w:ascii="Times New Roman" w:eastAsia="Arial Unicode MS" w:hAnsi="Times New Roman" w:cs="Times New Roman"/>
          <w:sz w:val="24"/>
          <w:szCs w:val="24"/>
          <w:lang w:eastAsia="ru-RU"/>
        </w:rPr>
      </w:pPr>
      <w:r w:rsidRPr="00D2204E">
        <w:rPr>
          <w:rFonts w:ascii="Times New Roman" w:eastAsia="Arial Unicode MS" w:hAnsi="Times New Roman" w:cs="Times New Roman"/>
          <w:sz w:val="24"/>
          <w:szCs w:val="24"/>
          <w:lang w:eastAsia="ru-RU"/>
        </w:rPr>
        <w:t xml:space="preserve">Развивающая предметно-пространственная среда позволяет предусмотреть сбалансированное чередование специально организованной образовательной и нерегламентированной деятельности детей, время для которой предусмотрено в режимах каждой из возрастных групп и в </w:t>
      </w:r>
      <w:proofErr w:type="gramStart"/>
      <w:r w:rsidRPr="00D2204E">
        <w:rPr>
          <w:rFonts w:ascii="Times New Roman" w:eastAsia="Arial Unicode MS" w:hAnsi="Times New Roman" w:cs="Times New Roman"/>
          <w:sz w:val="24"/>
          <w:szCs w:val="24"/>
          <w:lang w:eastAsia="ru-RU"/>
        </w:rPr>
        <w:t>утренний</w:t>
      </w:r>
      <w:proofErr w:type="gramEnd"/>
      <w:r w:rsidRPr="00D2204E">
        <w:rPr>
          <w:rFonts w:ascii="Times New Roman" w:eastAsia="Arial Unicode MS" w:hAnsi="Times New Roman" w:cs="Times New Roman"/>
          <w:sz w:val="24"/>
          <w:szCs w:val="24"/>
          <w:lang w:eastAsia="ru-RU"/>
        </w:rPr>
        <w:t>, и в вечерний отрезки времени.</w:t>
      </w:r>
    </w:p>
    <w:p w:rsidR="00D2204E" w:rsidRPr="00D2204E" w:rsidRDefault="00D2204E" w:rsidP="00D2204E">
      <w:pPr>
        <w:spacing w:after="0"/>
        <w:ind w:left="20" w:right="240" w:firstLine="380"/>
        <w:jc w:val="both"/>
        <w:rPr>
          <w:rFonts w:ascii="Times New Roman" w:eastAsia="Arial Unicode MS" w:hAnsi="Times New Roman" w:cs="Times New Roman"/>
          <w:sz w:val="24"/>
          <w:szCs w:val="24"/>
          <w:lang w:eastAsia="ru-RU"/>
        </w:rPr>
      </w:pPr>
      <w:r w:rsidRPr="00D2204E">
        <w:rPr>
          <w:rFonts w:ascii="Times New Roman" w:eastAsia="Arial Unicode MS" w:hAnsi="Times New Roman" w:cs="Times New Roman"/>
          <w:sz w:val="24"/>
          <w:szCs w:val="24"/>
          <w:lang w:eastAsia="ru-RU"/>
        </w:rPr>
        <w:t xml:space="preserve">Обстановка, созданная в групповом помещении и кабинете учителя-логопеда, должна уравновешивать эмоциональный фон каждого ребенка, способствовать его эмоциональному </w:t>
      </w:r>
      <w:r w:rsidRPr="00D2204E">
        <w:rPr>
          <w:rFonts w:ascii="Times New Roman" w:eastAsia="Arial Unicode MS" w:hAnsi="Times New Roman" w:cs="Times New Roman"/>
          <w:sz w:val="24"/>
          <w:szCs w:val="24"/>
          <w:lang w:eastAsia="ru-RU"/>
        </w:rPr>
        <w:lastRenderedPageBreak/>
        <w:t xml:space="preserve">благополучию. Эмоциональная насыщенность — одна из важных составляющих развивающей среды. Следует учитывать то, что ребенок скорее и легче запоминает яркое, интересное, необычное. Разнообразие и богатство впечатлений способствует </w:t>
      </w:r>
      <w:proofErr w:type="gramStart"/>
      <w:r w:rsidRPr="00D2204E">
        <w:rPr>
          <w:rFonts w:ascii="Times New Roman" w:eastAsia="Arial Unicode MS" w:hAnsi="Times New Roman" w:cs="Times New Roman"/>
          <w:sz w:val="24"/>
          <w:szCs w:val="24"/>
          <w:lang w:eastAsia="ru-RU"/>
        </w:rPr>
        <w:t>эмоциональному</w:t>
      </w:r>
      <w:proofErr w:type="gramEnd"/>
      <w:r w:rsidRPr="00D2204E">
        <w:rPr>
          <w:rFonts w:ascii="Times New Roman" w:eastAsia="Arial Unicode MS" w:hAnsi="Times New Roman" w:cs="Times New Roman"/>
          <w:sz w:val="24"/>
          <w:szCs w:val="24"/>
          <w:lang w:eastAsia="ru-RU"/>
        </w:rPr>
        <w:t xml:space="preserve"> и</w:t>
      </w:r>
    </w:p>
    <w:p w:rsidR="00D2204E" w:rsidRPr="00D2204E" w:rsidRDefault="00D2204E" w:rsidP="00D2204E">
      <w:pPr>
        <w:spacing w:after="0"/>
        <w:rPr>
          <w:rFonts w:ascii="Times New Roman" w:eastAsia="Arial Unicode MS" w:hAnsi="Times New Roman" w:cs="Times New Roman"/>
          <w:sz w:val="24"/>
          <w:szCs w:val="24"/>
          <w:lang w:eastAsia="ru-RU"/>
        </w:rPr>
      </w:pPr>
      <w:r w:rsidRPr="00D2204E">
        <w:rPr>
          <w:rFonts w:ascii="Times New Roman" w:eastAsia="Arial Unicode MS" w:hAnsi="Times New Roman" w:cs="Times New Roman"/>
          <w:sz w:val="24"/>
          <w:szCs w:val="24"/>
          <w:lang w:eastAsia="ru-RU"/>
        </w:rPr>
        <w:t>интеллектуальному развитию.</w:t>
      </w:r>
    </w:p>
    <w:p w:rsidR="00D2204E" w:rsidRPr="00D2204E" w:rsidRDefault="00D2204E" w:rsidP="00D2204E">
      <w:pPr>
        <w:spacing w:after="0"/>
        <w:ind w:left="20" w:right="20" w:firstLine="460"/>
        <w:jc w:val="both"/>
        <w:rPr>
          <w:rFonts w:ascii="Times New Roman" w:eastAsia="Arial Unicode MS" w:hAnsi="Times New Roman" w:cs="Times New Roman"/>
          <w:sz w:val="24"/>
          <w:szCs w:val="24"/>
          <w:lang w:eastAsia="ru-RU"/>
        </w:rPr>
      </w:pPr>
      <w:r w:rsidRPr="00D2204E">
        <w:rPr>
          <w:rFonts w:ascii="Times New Roman" w:eastAsia="Arial Unicode MS" w:hAnsi="Times New Roman" w:cs="Times New Roman"/>
          <w:sz w:val="24"/>
          <w:szCs w:val="24"/>
          <w:lang w:eastAsia="ru-RU"/>
        </w:rPr>
        <w:t>Логопедический кабинет имеет зональную структуру. В нем можно выделить несколько основных зон:</w:t>
      </w:r>
    </w:p>
    <w:p w:rsidR="00D2204E" w:rsidRPr="00D2204E" w:rsidRDefault="00D2204E" w:rsidP="00D2204E">
      <w:pPr>
        <w:numPr>
          <w:ilvl w:val="1"/>
          <w:numId w:val="18"/>
        </w:numPr>
        <w:tabs>
          <w:tab w:val="left" w:pos="749"/>
        </w:tabs>
        <w:spacing w:after="28" w:line="240" w:lineRule="auto"/>
        <w:jc w:val="both"/>
        <w:rPr>
          <w:rFonts w:ascii="Times New Roman" w:eastAsia="Arial Unicode MS" w:hAnsi="Times New Roman" w:cs="Times New Roman"/>
          <w:i/>
          <w:iCs/>
          <w:sz w:val="24"/>
          <w:szCs w:val="24"/>
          <w:lang w:eastAsia="ru-RU"/>
        </w:rPr>
      </w:pPr>
      <w:r w:rsidRPr="00D2204E">
        <w:rPr>
          <w:rFonts w:ascii="Times New Roman" w:eastAsia="Arial Unicode MS" w:hAnsi="Times New Roman" w:cs="Times New Roman"/>
          <w:i/>
          <w:iCs/>
          <w:sz w:val="24"/>
          <w:szCs w:val="24"/>
          <w:shd w:val="clear" w:color="auto" w:fill="FFFFFF"/>
          <w:lang w:eastAsia="ru-RU"/>
        </w:rPr>
        <w:t>Рабочая зона учителя-логопеда</w:t>
      </w:r>
    </w:p>
    <w:p w:rsidR="00D2204E" w:rsidRPr="00D2204E" w:rsidRDefault="00D2204E" w:rsidP="00D2204E">
      <w:pPr>
        <w:spacing w:after="0"/>
        <w:ind w:left="20" w:right="20" w:firstLine="460"/>
        <w:jc w:val="both"/>
        <w:rPr>
          <w:rFonts w:ascii="Times New Roman" w:eastAsia="Arial Unicode MS" w:hAnsi="Times New Roman" w:cs="Times New Roman"/>
          <w:sz w:val="24"/>
          <w:szCs w:val="24"/>
          <w:lang w:eastAsia="ru-RU"/>
        </w:rPr>
      </w:pPr>
      <w:r w:rsidRPr="00D2204E">
        <w:rPr>
          <w:rFonts w:ascii="Times New Roman" w:eastAsia="Arial Unicode MS" w:hAnsi="Times New Roman" w:cs="Times New Roman"/>
          <w:sz w:val="24"/>
          <w:szCs w:val="24"/>
          <w:lang w:eastAsia="ru-RU"/>
        </w:rPr>
        <w:t>В рабочей зоне размещена мебель для ведения профессиональной документации, хранения дидактического материала и консультаций для педагогов и родителей (законных представителей) детей. Эта зона оборудована рабочим местом, канцелярией, офисной оргтехникой.</w:t>
      </w:r>
    </w:p>
    <w:p w:rsidR="00C56ABB" w:rsidRPr="00C56ABB" w:rsidRDefault="00C56ABB" w:rsidP="00C56ABB">
      <w:pPr>
        <w:numPr>
          <w:ilvl w:val="1"/>
          <w:numId w:val="18"/>
        </w:numPr>
        <w:tabs>
          <w:tab w:val="left" w:pos="768"/>
        </w:tabs>
        <w:spacing w:after="28" w:line="240" w:lineRule="auto"/>
        <w:jc w:val="both"/>
        <w:rPr>
          <w:rFonts w:ascii="Times New Roman" w:eastAsia="Arial Unicode MS" w:hAnsi="Times New Roman" w:cs="Times New Roman"/>
          <w:i/>
          <w:iCs/>
          <w:sz w:val="24"/>
          <w:szCs w:val="24"/>
          <w:lang w:eastAsia="ru-RU"/>
        </w:rPr>
      </w:pPr>
      <w:r w:rsidRPr="00C56ABB">
        <w:rPr>
          <w:rFonts w:ascii="Times New Roman" w:eastAsia="Arial Unicode MS" w:hAnsi="Times New Roman" w:cs="Times New Roman"/>
          <w:i/>
          <w:iCs/>
          <w:sz w:val="24"/>
          <w:szCs w:val="24"/>
          <w:shd w:val="clear" w:color="auto" w:fill="FFFFFF"/>
          <w:lang w:eastAsia="ru-RU"/>
        </w:rPr>
        <w:t>Зона коррекционно-развивающих занятий</w:t>
      </w:r>
    </w:p>
    <w:p w:rsidR="00C56ABB" w:rsidRPr="00C56ABB" w:rsidRDefault="00C56ABB" w:rsidP="00C56ABB">
      <w:pPr>
        <w:pStyle w:val="a3"/>
        <w:shd w:val="clear" w:color="auto" w:fill="auto"/>
        <w:spacing w:line="276" w:lineRule="auto"/>
        <w:ind w:left="20" w:right="20" w:firstLine="460"/>
        <w:rPr>
          <w:rFonts w:eastAsia="Arial Unicode MS" w:cs="Times New Roman"/>
          <w:sz w:val="24"/>
          <w:szCs w:val="24"/>
          <w:lang w:eastAsia="ru-RU"/>
        </w:rPr>
      </w:pPr>
      <w:r w:rsidRPr="00C56ABB">
        <w:rPr>
          <w:rFonts w:eastAsia="Arial Unicode MS" w:cs="Times New Roman"/>
          <w:sz w:val="24"/>
          <w:szCs w:val="24"/>
          <w:lang w:eastAsia="ru-RU"/>
        </w:rPr>
        <w:t>Эта зона оборудована приборами дополнительного освещения, настенным зеркалом, дидактическими играми, передвижной детской мебелью для планирования учебного пространства в зависимости от возрастных, психофизических и речевых потребностей детей.</w:t>
      </w:r>
    </w:p>
    <w:p w:rsidR="00C56ABB" w:rsidRPr="00C56ABB" w:rsidRDefault="00C56ABB" w:rsidP="00C56ABB">
      <w:pPr>
        <w:numPr>
          <w:ilvl w:val="1"/>
          <w:numId w:val="18"/>
        </w:numPr>
        <w:tabs>
          <w:tab w:val="left" w:pos="754"/>
        </w:tabs>
        <w:spacing w:after="23" w:line="240" w:lineRule="auto"/>
        <w:jc w:val="both"/>
        <w:rPr>
          <w:rFonts w:ascii="Times New Roman" w:eastAsia="Arial Unicode MS" w:hAnsi="Times New Roman" w:cs="Times New Roman"/>
          <w:i/>
          <w:iCs/>
          <w:sz w:val="24"/>
          <w:szCs w:val="24"/>
          <w:lang w:eastAsia="ru-RU"/>
        </w:rPr>
      </w:pPr>
      <w:r w:rsidRPr="00C56ABB">
        <w:rPr>
          <w:rFonts w:ascii="Times New Roman" w:eastAsia="Arial Unicode MS" w:hAnsi="Times New Roman" w:cs="Times New Roman"/>
          <w:i/>
          <w:iCs/>
          <w:sz w:val="24"/>
          <w:szCs w:val="24"/>
          <w:shd w:val="clear" w:color="auto" w:fill="FFFFFF"/>
          <w:lang w:eastAsia="ru-RU"/>
        </w:rPr>
        <w:t>Игровая зона.</w:t>
      </w:r>
    </w:p>
    <w:p w:rsidR="00C56ABB" w:rsidRPr="00C56ABB" w:rsidRDefault="00C56ABB" w:rsidP="00C56ABB">
      <w:pPr>
        <w:spacing w:after="0"/>
        <w:ind w:left="20" w:right="20" w:firstLine="460"/>
        <w:jc w:val="both"/>
        <w:rPr>
          <w:rFonts w:ascii="Times New Roman" w:eastAsia="Arial Unicode MS" w:hAnsi="Times New Roman" w:cs="Times New Roman"/>
          <w:sz w:val="24"/>
          <w:szCs w:val="24"/>
          <w:lang w:eastAsia="ru-RU"/>
        </w:rPr>
      </w:pPr>
      <w:r w:rsidRPr="00C56ABB">
        <w:rPr>
          <w:rFonts w:ascii="Times New Roman" w:eastAsia="Arial Unicode MS" w:hAnsi="Times New Roman" w:cs="Times New Roman"/>
          <w:sz w:val="24"/>
          <w:szCs w:val="24"/>
          <w:lang w:eastAsia="ru-RU"/>
        </w:rPr>
        <w:t>При оснащении игровой зоны рекомендуется предусматривать полифункциональное многопрофильное модульное оборудование, направленное на максимальное раскрытие коммуникативных, сенсомоторных и творческих возможностей детей.</w:t>
      </w:r>
    </w:p>
    <w:p w:rsidR="00C56ABB" w:rsidRPr="00C56ABB" w:rsidRDefault="00C56ABB" w:rsidP="00C56ABB">
      <w:pPr>
        <w:spacing w:after="0"/>
        <w:ind w:left="2740"/>
        <w:rPr>
          <w:rFonts w:ascii="Times New Roman" w:eastAsia="Arial Unicode MS" w:hAnsi="Times New Roman" w:cs="Times New Roman"/>
          <w:b/>
          <w:bCs/>
          <w:i/>
          <w:iCs/>
          <w:sz w:val="24"/>
          <w:szCs w:val="24"/>
          <w:lang w:eastAsia="ru-RU"/>
        </w:rPr>
      </w:pPr>
      <w:r w:rsidRPr="00C56ABB">
        <w:rPr>
          <w:rFonts w:ascii="Times New Roman" w:eastAsia="Arial Unicode MS" w:hAnsi="Times New Roman" w:cs="Times New Roman"/>
          <w:b/>
          <w:bCs/>
          <w:i/>
          <w:iCs/>
          <w:sz w:val="24"/>
          <w:szCs w:val="24"/>
          <w:shd w:val="clear" w:color="auto" w:fill="FFFFFF"/>
          <w:lang w:eastAsia="ru-RU"/>
        </w:rPr>
        <w:t>Старший дошкольный возраст (с 6 до 8 лет)</w:t>
      </w:r>
    </w:p>
    <w:p w:rsidR="00C56ABB" w:rsidRPr="00C56ABB" w:rsidRDefault="00C56ABB" w:rsidP="00C56ABB">
      <w:pPr>
        <w:spacing w:after="0"/>
        <w:ind w:left="20" w:right="20" w:firstLine="460"/>
        <w:jc w:val="both"/>
        <w:rPr>
          <w:rFonts w:ascii="Times New Roman" w:eastAsia="Arial Unicode MS" w:hAnsi="Times New Roman" w:cs="Times New Roman"/>
          <w:sz w:val="24"/>
          <w:szCs w:val="24"/>
          <w:lang w:eastAsia="ru-RU"/>
        </w:rPr>
      </w:pPr>
      <w:r w:rsidRPr="00C56ABB">
        <w:rPr>
          <w:rFonts w:ascii="Times New Roman" w:eastAsia="Arial Unicode MS" w:hAnsi="Times New Roman" w:cs="Times New Roman"/>
          <w:sz w:val="24"/>
          <w:szCs w:val="24"/>
          <w:lang w:eastAsia="ru-RU"/>
        </w:rPr>
        <w:t>Последний год пребывания дошкольника в детском саду — очень важный период в его развитии. Именно в этом возрасте формируется мотивация готовности к школьному обучению, появляется потребность в знаниях и стремление к их совершенствованию, развиваются познавательные интересы. Это необходимо учитывать при организации предметн</w:t>
      </w:r>
      <w:proofErr w:type="gramStart"/>
      <w:r w:rsidRPr="00C56ABB">
        <w:rPr>
          <w:rFonts w:ascii="Times New Roman" w:eastAsia="Arial Unicode MS" w:hAnsi="Times New Roman" w:cs="Times New Roman"/>
          <w:sz w:val="24"/>
          <w:szCs w:val="24"/>
          <w:lang w:eastAsia="ru-RU"/>
        </w:rPr>
        <w:t>о-</w:t>
      </w:r>
      <w:proofErr w:type="gramEnd"/>
      <w:r w:rsidRPr="00C56ABB">
        <w:rPr>
          <w:rFonts w:ascii="Times New Roman" w:eastAsia="Arial Unicode MS" w:hAnsi="Times New Roman" w:cs="Times New Roman"/>
          <w:sz w:val="24"/>
          <w:szCs w:val="24"/>
          <w:lang w:eastAsia="ru-RU"/>
        </w:rPr>
        <w:t xml:space="preserve"> пространственного развивающего пространства в группе. Так, в групповой библиотеке необходимо иметь достаточное количество доступной для детей справочной литературы по разным отраслям знаний, детские энциклопедии и атласы, папки с разнообразным иллюстративным материалом. В группе должны появиться географические карты и атласы, глобус; дидактические игры, развивающие познавательные интересы детей.</w:t>
      </w:r>
    </w:p>
    <w:p w:rsidR="00C56ABB" w:rsidRPr="00C56ABB" w:rsidRDefault="00C56ABB" w:rsidP="00C56ABB">
      <w:pPr>
        <w:spacing w:after="0"/>
        <w:ind w:left="20" w:right="20" w:firstLine="460"/>
        <w:jc w:val="both"/>
        <w:rPr>
          <w:rFonts w:ascii="Times New Roman" w:eastAsia="Arial Unicode MS" w:hAnsi="Times New Roman" w:cs="Times New Roman"/>
          <w:sz w:val="24"/>
          <w:szCs w:val="24"/>
          <w:lang w:eastAsia="ru-RU"/>
        </w:rPr>
      </w:pPr>
      <w:r w:rsidRPr="00C56ABB">
        <w:rPr>
          <w:rFonts w:ascii="Times New Roman" w:eastAsia="Arial Unicode MS" w:hAnsi="Times New Roman" w:cs="Times New Roman"/>
          <w:sz w:val="24"/>
          <w:szCs w:val="24"/>
          <w:lang w:eastAsia="ru-RU"/>
        </w:rPr>
        <w:t>Нужно предоставить детям возможности для усвоения родного языка и экспериментирования со словом. В центре «Будем говорить правильно» должна появиться картотека разнообразных словесных игр.</w:t>
      </w:r>
    </w:p>
    <w:p w:rsidR="00C56ABB" w:rsidRPr="00C56ABB" w:rsidRDefault="00C56ABB" w:rsidP="00C56ABB">
      <w:pPr>
        <w:spacing w:after="0"/>
        <w:ind w:left="20" w:right="20" w:firstLine="460"/>
        <w:jc w:val="both"/>
        <w:rPr>
          <w:rFonts w:ascii="Times New Roman" w:eastAsia="Arial Unicode MS" w:hAnsi="Times New Roman" w:cs="Times New Roman"/>
          <w:sz w:val="24"/>
          <w:szCs w:val="24"/>
          <w:lang w:eastAsia="ru-RU"/>
        </w:rPr>
      </w:pPr>
      <w:r w:rsidRPr="00C56ABB">
        <w:rPr>
          <w:rFonts w:ascii="Times New Roman" w:eastAsia="Arial Unicode MS" w:hAnsi="Times New Roman" w:cs="Times New Roman"/>
          <w:sz w:val="24"/>
          <w:szCs w:val="24"/>
          <w:lang w:eastAsia="ru-RU"/>
        </w:rPr>
        <w:t>Пространственная среда организована таким образом, чтобы дети могли самостоятельно исследовать окружающие предметы, т.к. стремление к исследованию становится преобладающим мотивом их поведения. Однако</w:t>
      </w:r>
      <w:proofErr w:type="gramStart"/>
      <w:r w:rsidRPr="00C56ABB">
        <w:rPr>
          <w:rFonts w:ascii="Times New Roman" w:eastAsia="Arial Unicode MS" w:hAnsi="Times New Roman" w:cs="Times New Roman"/>
          <w:sz w:val="24"/>
          <w:szCs w:val="24"/>
          <w:lang w:eastAsia="ru-RU"/>
        </w:rPr>
        <w:t>,</w:t>
      </w:r>
      <w:proofErr w:type="gramEnd"/>
      <w:r w:rsidRPr="00C56ABB">
        <w:rPr>
          <w:rFonts w:ascii="Times New Roman" w:eastAsia="Arial Unicode MS" w:hAnsi="Times New Roman" w:cs="Times New Roman"/>
          <w:sz w:val="24"/>
          <w:szCs w:val="24"/>
          <w:lang w:eastAsia="ru-RU"/>
        </w:rPr>
        <w:t xml:space="preserve"> дошкольники с общим недоразвитием речи при этом могут испытывать определенные трудности: они выполняют определенные действия, но не могут объяснить, как это сделали. В таком ситуации взрослый становится равноправным партнером своих воспитанников и оказывает им необходимую помощь.</w:t>
      </w:r>
    </w:p>
    <w:p w:rsidR="00C56ABB" w:rsidRPr="00CF6637" w:rsidRDefault="00C56ABB" w:rsidP="00C56ABB">
      <w:pPr>
        <w:rPr>
          <w:rFonts w:ascii="Times New Roman" w:eastAsia="Arial Unicode MS" w:hAnsi="Times New Roman" w:cs="Times New Roman"/>
          <w:color w:val="000000"/>
          <w:sz w:val="24"/>
          <w:szCs w:val="24"/>
          <w:lang w:eastAsia="ru-RU"/>
        </w:rPr>
      </w:pPr>
      <w:r w:rsidRPr="00C56ABB">
        <w:rPr>
          <w:rFonts w:ascii="Times New Roman" w:eastAsia="Arial Unicode MS" w:hAnsi="Times New Roman" w:cs="Times New Roman"/>
          <w:color w:val="000000"/>
          <w:sz w:val="24"/>
          <w:szCs w:val="24"/>
          <w:lang w:eastAsia="ru-RU"/>
        </w:rPr>
        <w:t xml:space="preserve">Игра является средством формирования и развития многих личностных качеств и приобретает в подготовительной группе особое значение. Педагог создает такие игровые ситуации, которые продвигают развитие детей вперед, вносит элементы игры в учение, общение и труд, использует игру для воспитания. Сюжетно-ролевые игры с правилами, проводимые в подготовительной </w:t>
      </w:r>
      <w:proofErr w:type="spellStart"/>
      <w:r w:rsidRPr="00C56ABB">
        <w:rPr>
          <w:rFonts w:ascii="Times New Roman" w:eastAsia="Arial Unicode MS" w:hAnsi="Times New Roman" w:cs="Times New Roman"/>
          <w:color w:val="000000"/>
          <w:sz w:val="24"/>
          <w:szCs w:val="24"/>
          <w:lang w:eastAsia="ru-RU"/>
        </w:rPr>
        <w:t>группе</w:t>
      </w:r>
      <w:proofErr w:type="gramStart"/>
      <w:r w:rsidRPr="00C56ABB">
        <w:rPr>
          <w:rFonts w:ascii="Times New Roman" w:eastAsia="Arial Unicode MS" w:hAnsi="Times New Roman" w:cs="Times New Roman"/>
          <w:color w:val="000000"/>
          <w:sz w:val="24"/>
          <w:szCs w:val="24"/>
          <w:lang w:eastAsia="ru-RU"/>
        </w:rPr>
        <w:t>,</w:t>
      </w:r>
      <w:r w:rsidRPr="00CF6637">
        <w:rPr>
          <w:rFonts w:ascii="Times New Roman" w:eastAsia="Arial Unicode MS" w:hAnsi="Times New Roman" w:cs="Times New Roman"/>
          <w:color w:val="000000"/>
          <w:sz w:val="24"/>
          <w:szCs w:val="24"/>
          <w:lang w:eastAsia="ru-RU"/>
        </w:rPr>
        <w:t>п</w:t>
      </w:r>
      <w:proofErr w:type="gramEnd"/>
      <w:r w:rsidRPr="00CF6637">
        <w:rPr>
          <w:rFonts w:ascii="Times New Roman" w:eastAsia="Arial Unicode MS" w:hAnsi="Times New Roman" w:cs="Times New Roman"/>
          <w:color w:val="000000"/>
          <w:sz w:val="24"/>
          <w:szCs w:val="24"/>
          <w:lang w:eastAsia="ru-RU"/>
        </w:rPr>
        <w:t>омогают</w:t>
      </w:r>
      <w:proofErr w:type="spellEnd"/>
      <w:r w:rsidRPr="00CF6637">
        <w:rPr>
          <w:rFonts w:ascii="Times New Roman" w:eastAsia="Arial Unicode MS" w:hAnsi="Times New Roman" w:cs="Times New Roman"/>
          <w:color w:val="000000"/>
          <w:sz w:val="24"/>
          <w:szCs w:val="24"/>
          <w:lang w:eastAsia="ru-RU"/>
        </w:rPr>
        <w:t xml:space="preserve"> формированию личностной и нравственной </w:t>
      </w:r>
      <w:proofErr w:type="spellStart"/>
      <w:r w:rsidRPr="00CF6637">
        <w:rPr>
          <w:rFonts w:ascii="Times New Roman" w:eastAsia="Arial Unicode MS" w:hAnsi="Times New Roman" w:cs="Times New Roman"/>
          <w:color w:val="000000"/>
          <w:sz w:val="24"/>
          <w:szCs w:val="24"/>
          <w:lang w:eastAsia="ru-RU"/>
        </w:rPr>
        <w:t>саморегуляции</w:t>
      </w:r>
      <w:proofErr w:type="spellEnd"/>
      <w:r w:rsidRPr="00CF6637">
        <w:rPr>
          <w:rFonts w:ascii="Times New Roman" w:eastAsia="Arial Unicode MS" w:hAnsi="Times New Roman" w:cs="Times New Roman"/>
          <w:color w:val="000000"/>
          <w:sz w:val="24"/>
          <w:szCs w:val="24"/>
          <w:lang w:eastAsia="ru-RU"/>
        </w:rPr>
        <w:t>. Игры отличаются большим разнообразием тематики, ролей, игровых действий, «проблемных ситуаций».</w:t>
      </w:r>
    </w:p>
    <w:p w:rsidR="00C56ABB" w:rsidRPr="00C56ABB" w:rsidRDefault="00C56ABB" w:rsidP="00C56ABB">
      <w:pPr>
        <w:rPr>
          <w:rFonts w:ascii="Times New Roman" w:eastAsia="Arial Unicode MS" w:hAnsi="Times New Roman" w:cs="Times New Roman"/>
          <w:color w:val="000000"/>
          <w:sz w:val="24"/>
          <w:szCs w:val="24"/>
          <w:lang w:eastAsia="ru-RU"/>
        </w:rPr>
      </w:pPr>
      <w:r w:rsidRPr="00C56ABB">
        <w:rPr>
          <w:rFonts w:ascii="Times New Roman" w:eastAsia="Arial Unicode MS" w:hAnsi="Times New Roman" w:cs="Times New Roman"/>
          <w:color w:val="000000"/>
          <w:sz w:val="24"/>
          <w:szCs w:val="24"/>
          <w:lang w:eastAsia="ru-RU"/>
        </w:rPr>
        <w:lastRenderedPageBreak/>
        <w:t>Конструкторская игра у детей седьмого года жизни превращается в трудовую деятельность, в ходе которой ребенок создает что-то нужное, полезное. Например, стаканчики из-под йогурта дети могут использовать для изготовления подставок для кисточек; а из пробок от минеральной воды с помощью педагога изготовить «тактильные» коврики и т. п. В связи с этим в уголке продуктивной деятельности находятся материалы, необходимые для изготовления поделок детьми.</w:t>
      </w:r>
    </w:p>
    <w:p w:rsidR="00C56ABB" w:rsidRPr="00C56ABB" w:rsidRDefault="00C56ABB" w:rsidP="00C56ABB">
      <w:pPr>
        <w:rPr>
          <w:rFonts w:ascii="Times New Roman" w:eastAsia="Arial Unicode MS" w:hAnsi="Times New Roman" w:cs="Times New Roman"/>
          <w:color w:val="000000"/>
          <w:sz w:val="24"/>
          <w:szCs w:val="24"/>
          <w:lang w:eastAsia="ru-RU"/>
        </w:rPr>
      </w:pPr>
      <w:r w:rsidRPr="00C56ABB">
        <w:rPr>
          <w:rFonts w:ascii="Times New Roman" w:eastAsia="Arial Unicode MS" w:hAnsi="Times New Roman" w:cs="Times New Roman"/>
          <w:color w:val="000000"/>
          <w:sz w:val="24"/>
          <w:szCs w:val="24"/>
          <w:lang w:eastAsia="ru-RU"/>
        </w:rPr>
        <w:t>Дети седьмого года жизни с удовольствием участвуют в играх-соревнованиях, в которых формируется мотивация достижения успеха. Значит нужно так организовать пространство,</w:t>
      </w:r>
    </w:p>
    <w:p w:rsidR="00C56ABB" w:rsidRPr="00C56ABB" w:rsidRDefault="00C56ABB" w:rsidP="00C56ABB">
      <w:pPr>
        <w:rPr>
          <w:rFonts w:ascii="Times New Roman" w:eastAsia="Arial Unicode MS" w:hAnsi="Times New Roman" w:cs="Times New Roman"/>
          <w:color w:val="000000"/>
          <w:sz w:val="24"/>
          <w:szCs w:val="24"/>
          <w:lang w:eastAsia="ru-RU"/>
        </w:rPr>
      </w:pPr>
      <w:r w:rsidRPr="00C56ABB">
        <w:rPr>
          <w:rFonts w:ascii="Times New Roman" w:eastAsia="Arial Unicode MS" w:hAnsi="Times New Roman" w:cs="Times New Roman"/>
          <w:color w:val="000000"/>
          <w:sz w:val="24"/>
          <w:szCs w:val="24"/>
          <w:lang w:eastAsia="ru-RU"/>
        </w:rPr>
        <w:t>чтобы выделить достаточно места для проведения таких игр.</w:t>
      </w:r>
    </w:p>
    <w:p w:rsidR="00D2204E" w:rsidRDefault="00C56ABB" w:rsidP="00C56ABB">
      <w:pPr>
        <w:rPr>
          <w:rFonts w:ascii="Times New Roman" w:eastAsia="Arial Unicode MS" w:hAnsi="Times New Roman" w:cs="Times New Roman"/>
          <w:color w:val="000000"/>
          <w:sz w:val="24"/>
          <w:szCs w:val="24"/>
          <w:lang w:eastAsia="ru-RU"/>
        </w:rPr>
      </w:pPr>
      <w:r w:rsidRPr="00C56ABB">
        <w:rPr>
          <w:rFonts w:ascii="Times New Roman" w:eastAsia="Arial Unicode MS" w:hAnsi="Times New Roman" w:cs="Times New Roman"/>
          <w:color w:val="000000"/>
          <w:sz w:val="24"/>
          <w:szCs w:val="24"/>
          <w:lang w:eastAsia="ru-RU"/>
        </w:rPr>
        <w:t xml:space="preserve">В логопедическом кабинете развивающая среда организуется таким </w:t>
      </w:r>
      <w:proofErr w:type="spellStart"/>
      <w:r w:rsidRPr="00C56ABB">
        <w:rPr>
          <w:rFonts w:ascii="Times New Roman" w:eastAsia="Arial Unicode MS" w:hAnsi="Times New Roman" w:cs="Times New Roman"/>
          <w:color w:val="000000"/>
          <w:sz w:val="24"/>
          <w:szCs w:val="24"/>
          <w:lang w:eastAsia="ru-RU"/>
        </w:rPr>
        <w:t>образом</w:t>
      </w:r>
      <w:proofErr w:type="gramStart"/>
      <w:r w:rsidRPr="00C56ABB">
        <w:rPr>
          <w:rFonts w:ascii="Times New Roman" w:eastAsia="Arial Unicode MS" w:hAnsi="Times New Roman" w:cs="Times New Roman"/>
          <w:color w:val="000000"/>
          <w:sz w:val="24"/>
          <w:szCs w:val="24"/>
          <w:lang w:eastAsia="ru-RU"/>
        </w:rPr>
        <w:t>,ч</w:t>
      </w:r>
      <w:proofErr w:type="gramEnd"/>
      <w:r w:rsidRPr="00C56ABB">
        <w:rPr>
          <w:rFonts w:ascii="Times New Roman" w:eastAsia="Arial Unicode MS" w:hAnsi="Times New Roman" w:cs="Times New Roman"/>
          <w:color w:val="000000"/>
          <w:sz w:val="24"/>
          <w:szCs w:val="24"/>
          <w:lang w:eastAsia="ru-RU"/>
        </w:rPr>
        <w:t>тобы</w:t>
      </w:r>
      <w:proofErr w:type="spellEnd"/>
      <w:r w:rsidRPr="00C56ABB">
        <w:rPr>
          <w:rFonts w:ascii="Times New Roman" w:eastAsia="Arial Unicode MS" w:hAnsi="Times New Roman" w:cs="Times New Roman"/>
          <w:color w:val="000000"/>
          <w:sz w:val="24"/>
          <w:szCs w:val="24"/>
          <w:lang w:eastAsia="ru-RU"/>
        </w:rPr>
        <w:t xml:space="preserve"> способствовать совершенствованию всех сторон речи, обеспечить самостоятельность детей, стимулировать их активность и инициативность. В этой возрастной группе в кабинете логопеда представлено достаточное количество игр и пособий для подготовки детей к обучению грамоте и развитию интереса к учебной деятельности. </w:t>
      </w:r>
      <w:proofErr w:type="gramStart"/>
      <w:r w:rsidRPr="00C56ABB">
        <w:rPr>
          <w:rFonts w:ascii="Times New Roman" w:eastAsia="Arial Unicode MS" w:hAnsi="Times New Roman" w:cs="Times New Roman"/>
          <w:color w:val="000000"/>
          <w:sz w:val="24"/>
          <w:szCs w:val="24"/>
          <w:lang w:eastAsia="ru-RU"/>
        </w:rPr>
        <w:t xml:space="preserve">Обязательными в оборудовании кабинета становятся настенный и разрезной алфавит, магнитная азбука и азбука для </w:t>
      </w:r>
      <w:proofErr w:type="spellStart"/>
      <w:r w:rsidRPr="00C56ABB">
        <w:rPr>
          <w:rFonts w:ascii="Times New Roman" w:eastAsia="Arial Unicode MS" w:hAnsi="Times New Roman" w:cs="Times New Roman"/>
          <w:color w:val="000000"/>
          <w:sz w:val="24"/>
          <w:szCs w:val="24"/>
          <w:lang w:eastAsia="ru-RU"/>
        </w:rPr>
        <w:t>коврографа</w:t>
      </w:r>
      <w:proofErr w:type="spellEnd"/>
      <w:r w:rsidRPr="00C56ABB">
        <w:rPr>
          <w:rFonts w:ascii="Times New Roman" w:eastAsia="Arial Unicode MS" w:hAnsi="Times New Roman" w:cs="Times New Roman"/>
          <w:color w:val="000000"/>
          <w:sz w:val="24"/>
          <w:szCs w:val="24"/>
          <w:lang w:eastAsia="ru-RU"/>
        </w:rPr>
        <w:t>, кубики с буквами, слоговые таблицы, карточки со словами и знаками для составления и чтения предложений, атрибуты для игры в школу, дидактические игры «Собери портфель», «В школе и в детском саду», «На уроке и на перемене», «Скоро в школу» и т. п. Делая акцент на развитие</w:t>
      </w:r>
      <w:proofErr w:type="gramEnd"/>
      <w:r w:rsidRPr="00C56ABB">
        <w:rPr>
          <w:rFonts w:ascii="Times New Roman" w:eastAsia="Arial Unicode MS" w:hAnsi="Times New Roman" w:cs="Times New Roman"/>
          <w:color w:val="000000"/>
          <w:sz w:val="24"/>
          <w:szCs w:val="24"/>
          <w:lang w:eastAsia="ru-RU"/>
        </w:rPr>
        <w:t xml:space="preserve"> связной речи, кабинет оснащен более сложными схемами и алгоритмами для составления рассказов о предметах и объектах, большим количеством серий сюжетных картинок, сюжетных картин. В центре развития связной речи в кабинете логопеда постоянно находятся две-три серии картинок и две-три сюжетных картины. В работе над лексическими темами используются репродукции с картин известных художников. Можно использовать репродукции картин для оформления интерьера кабинета, раздевалки, группового помещения. Столы для подгрупповых занятий в подготовительной к школе группе рассчитаны на двух человек для того, чтобы дети привыкали к работе за партами в школе в дальнейшем. Еженедельную замену оборудования в кабинете в этой возрастной группе дети могут производить самостоятельно под руководством логопеда.</w:t>
      </w:r>
    </w:p>
    <w:p w:rsidR="00C56ABB" w:rsidRPr="00C56ABB" w:rsidRDefault="00C56ABB" w:rsidP="00C56ABB">
      <w:pPr>
        <w:keepNext/>
        <w:keepLines/>
        <w:spacing w:after="0"/>
        <w:ind w:left="20" w:firstLine="420"/>
        <w:jc w:val="both"/>
        <w:outlineLvl w:val="2"/>
        <w:rPr>
          <w:rFonts w:ascii="Times New Roman" w:eastAsia="Arial Unicode MS" w:hAnsi="Times New Roman" w:cs="Times New Roman"/>
          <w:bCs/>
          <w:sz w:val="24"/>
          <w:szCs w:val="24"/>
          <w:lang w:eastAsia="ru-RU"/>
        </w:rPr>
      </w:pPr>
      <w:bookmarkStart w:id="24" w:name="bookmark47"/>
      <w:r w:rsidRPr="00C56ABB">
        <w:rPr>
          <w:rFonts w:ascii="Times New Roman" w:eastAsia="Arial Unicode MS" w:hAnsi="Times New Roman" w:cs="Times New Roman"/>
          <w:b/>
          <w:bCs/>
          <w:sz w:val="24"/>
          <w:szCs w:val="24"/>
          <w:shd w:val="clear" w:color="auto" w:fill="FFFFFF"/>
          <w:lang w:eastAsia="ru-RU"/>
        </w:rPr>
        <w:t>3.4.</w:t>
      </w:r>
      <w:r w:rsidRPr="00C56ABB">
        <w:rPr>
          <w:rFonts w:ascii="Times New Roman" w:eastAsia="Arial Unicode MS" w:hAnsi="Times New Roman" w:cs="Times New Roman"/>
          <w:b/>
          <w:bCs/>
          <w:sz w:val="24"/>
          <w:szCs w:val="24"/>
          <w:shd w:val="clear" w:color="auto" w:fill="FFFFFF"/>
          <w:lang w:eastAsia="ru-RU"/>
        </w:rPr>
        <w:tab/>
        <w:t>Мониторинг оценки результатов освоения Программы. Требования</w:t>
      </w:r>
      <w:bookmarkEnd w:id="24"/>
    </w:p>
    <w:p w:rsidR="00C56ABB" w:rsidRDefault="00C56ABB" w:rsidP="00C56ABB">
      <w:pPr>
        <w:keepNext/>
        <w:keepLines/>
        <w:spacing w:after="0"/>
        <w:ind w:left="20"/>
        <w:outlineLvl w:val="2"/>
        <w:rPr>
          <w:rFonts w:ascii="Times New Roman" w:eastAsia="Arial Unicode MS" w:hAnsi="Times New Roman" w:cs="Times New Roman"/>
          <w:b/>
          <w:bCs/>
          <w:sz w:val="24"/>
          <w:szCs w:val="24"/>
          <w:shd w:val="clear" w:color="auto" w:fill="FFFFFF"/>
          <w:lang w:eastAsia="ru-RU"/>
        </w:rPr>
      </w:pPr>
      <w:bookmarkStart w:id="25" w:name="bookmark48"/>
      <w:r w:rsidRPr="00C56ABB">
        <w:rPr>
          <w:rFonts w:ascii="Times New Roman" w:eastAsia="Arial Unicode MS" w:hAnsi="Times New Roman" w:cs="Times New Roman"/>
          <w:b/>
          <w:bCs/>
          <w:sz w:val="24"/>
          <w:szCs w:val="24"/>
          <w:shd w:val="clear" w:color="auto" w:fill="FFFFFF"/>
          <w:lang w:eastAsia="ru-RU"/>
        </w:rPr>
        <w:t>к уровню речевой подготовки детей.</w:t>
      </w:r>
      <w:bookmarkEnd w:id="25"/>
    </w:p>
    <w:p w:rsidR="00C56ABB" w:rsidRDefault="00C56ABB" w:rsidP="00C56ABB">
      <w:pPr>
        <w:keepNext/>
        <w:keepLines/>
        <w:spacing w:after="0"/>
        <w:ind w:left="20"/>
        <w:outlineLvl w:val="2"/>
        <w:rPr>
          <w:rFonts w:ascii="Times New Roman" w:eastAsia="Arial Unicode MS" w:hAnsi="Times New Roman" w:cs="Times New Roman"/>
          <w:b/>
          <w:bCs/>
          <w:sz w:val="24"/>
          <w:szCs w:val="24"/>
          <w:shd w:val="clear" w:color="auto" w:fill="FFFFFF"/>
          <w:lang w:eastAsia="ru-RU"/>
        </w:rPr>
      </w:pPr>
    </w:p>
    <w:tbl>
      <w:tblPr>
        <w:tblW w:w="0" w:type="auto"/>
        <w:tblLayout w:type="fixed"/>
        <w:tblCellMar>
          <w:left w:w="0" w:type="dxa"/>
          <w:right w:w="0" w:type="dxa"/>
        </w:tblCellMar>
        <w:tblLook w:val="0000" w:firstRow="0" w:lastRow="0" w:firstColumn="0" w:lastColumn="0" w:noHBand="0" w:noVBand="0"/>
      </w:tblPr>
      <w:tblGrid>
        <w:gridCol w:w="2414"/>
        <w:gridCol w:w="8081"/>
      </w:tblGrid>
      <w:tr w:rsidR="00C56ABB" w:rsidRPr="00C56ABB" w:rsidTr="009C0248">
        <w:trPr>
          <w:trHeight w:val="307"/>
        </w:trPr>
        <w:tc>
          <w:tcPr>
            <w:tcW w:w="2414" w:type="dxa"/>
            <w:tcBorders>
              <w:top w:val="single" w:sz="4" w:space="0" w:color="auto"/>
              <w:left w:val="single" w:sz="4" w:space="0" w:color="auto"/>
              <w:bottom w:val="single" w:sz="4" w:space="0" w:color="auto"/>
              <w:right w:val="single" w:sz="4" w:space="0" w:color="auto"/>
            </w:tcBorders>
            <w:shd w:val="clear" w:color="auto" w:fill="FFFFFF"/>
          </w:tcPr>
          <w:p w:rsidR="00C56ABB" w:rsidRPr="00C56ABB" w:rsidRDefault="00C56ABB" w:rsidP="009C0248">
            <w:pPr>
              <w:spacing w:after="0"/>
              <w:ind w:left="120"/>
              <w:rPr>
                <w:rFonts w:ascii="Times New Roman" w:eastAsia="Arial Unicode MS" w:hAnsi="Times New Roman" w:cs="Times New Roman"/>
                <w:b/>
                <w:bCs/>
                <w:i/>
                <w:iCs/>
                <w:sz w:val="24"/>
                <w:szCs w:val="24"/>
                <w:lang w:eastAsia="ru-RU"/>
              </w:rPr>
            </w:pPr>
            <w:r w:rsidRPr="00C56ABB">
              <w:rPr>
                <w:rFonts w:ascii="Times New Roman" w:eastAsia="Arial Unicode MS" w:hAnsi="Times New Roman" w:cs="Times New Roman"/>
                <w:b/>
                <w:bCs/>
                <w:i/>
                <w:iCs/>
                <w:sz w:val="24"/>
                <w:szCs w:val="24"/>
                <w:lang w:eastAsia="ru-RU"/>
              </w:rPr>
              <w:t>Возрастная группа</w:t>
            </w:r>
          </w:p>
        </w:tc>
        <w:tc>
          <w:tcPr>
            <w:tcW w:w="8081" w:type="dxa"/>
            <w:tcBorders>
              <w:top w:val="single" w:sz="4" w:space="0" w:color="auto"/>
              <w:left w:val="single" w:sz="4" w:space="0" w:color="auto"/>
              <w:bottom w:val="single" w:sz="4" w:space="0" w:color="auto"/>
              <w:right w:val="single" w:sz="4" w:space="0" w:color="auto"/>
            </w:tcBorders>
            <w:shd w:val="clear" w:color="auto" w:fill="FFFFFF"/>
          </w:tcPr>
          <w:p w:rsidR="00C56ABB" w:rsidRPr="00C56ABB" w:rsidRDefault="00C56ABB" w:rsidP="009C0248">
            <w:pPr>
              <w:spacing w:after="0"/>
              <w:jc w:val="both"/>
              <w:rPr>
                <w:rFonts w:ascii="Times New Roman" w:eastAsia="Arial Unicode MS" w:hAnsi="Times New Roman" w:cs="Times New Roman"/>
                <w:b/>
                <w:bCs/>
                <w:i/>
                <w:iCs/>
                <w:sz w:val="24"/>
                <w:szCs w:val="24"/>
                <w:lang w:eastAsia="ru-RU"/>
              </w:rPr>
            </w:pPr>
            <w:r w:rsidRPr="00C56ABB">
              <w:rPr>
                <w:rFonts w:ascii="Times New Roman" w:eastAsia="Arial Unicode MS" w:hAnsi="Times New Roman" w:cs="Times New Roman"/>
                <w:b/>
                <w:bCs/>
                <w:i/>
                <w:iCs/>
                <w:sz w:val="24"/>
                <w:szCs w:val="24"/>
                <w:lang w:eastAsia="ru-RU"/>
              </w:rPr>
              <w:t>Требования к речи ребенка к концу учебного года</w:t>
            </w:r>
          </w:p>
        </w:tc>
      </w:tr>
      <w:tr w:rsidR="00C56ABB" w:rsidRPr="00C56ABB" w:rsidTr="009C0248">
        <w:trPr>
          <w:trHeight w:val="2347"/>
        </w:trPr>
        <w:tc>
          <w:tcPr>
            <w:tcW w:w="2414" w:type="dxa"/>
            <w:tcBorders>
              <w:top w:val="single" w:sz="4" w:space="0" w:color="auto"/>
              <w:left w:val="single" w:sz="4" w:space="0" w:color="auto"/>
              <w:bottom w:val="single" w:sz="4" w:space="0" w:color="auto"/>
              <w:right w:val="single" w:sz="4" w:space="0" w:color="auto"/>
            </w:tcBorders>
            <w:shd w:val="clear" w:color="auto" w:fill="FFFFFF"/>
          </w:tcPr>
          <w:p w:rsidR="00C56ABB" w:rsidRPr="00C56ABB" w:rsidRDefault="00C56ABB" w:rsidP="009C0248">
            <w:pPr>
              <w:spacing w:after="0"/>
              <w:ind w:left="120"/>
              <w:rPr>
                <w:rFonts w:ascii="Times New Roman" w:eastAsia="Arial Unicode MS" w:hAnsi="Times New Roman" w:cs="Times New Roman"/>
                <w:b/>
                <w:bCs/>
                <w:sz w:val="24"/>
                <w:szCs w:val="24"/>
                <w:lang w:eastAsia="ru-RU"/>
              </w:rPr>
            </w:pPr>
            <w:r w:rsidRPr="00C56ABB">
              <w:rPr>
                <w:rFonts w:ascii="Times New Roman" w:eastAsia="Arial Unicode MS" w:hAnsi="Times New Roman" w:cs="Times New Roman"/>
                <w:b/>
                <w:bCs/>
                <w:sz w:val="24"/>
                <w:szCs w:val="24"/>
                <w:shd w:val="clear" w:color="auto" w:fill="FFFFFF"/>
                <w:lang w:eastAsia="ru-RU"/>
              </w:rPr>
              <w:t>Подготовительная группа</w:t>
            </w:r>
          </w:p>
          <w:p w:rsidR="00C56ABB" w:rsidRPr="00C56ABB" w:rsidRDefault="00C56ABB" w:rsidP="009C0248">
            <w:pPr>
              <w:spacing w:after="0"/>
              <w:ind w:left="120"/>
              <w:rPr>
                <w:rFonts w:ascii="Times New Roman" w:eastAsia="Arial Unicode MS" w:hAnsi="Times New Roman" w:cs="Times New Roman"/>
                <w:sz w:val="24"/>
                <w:szCs w:val="24"/>
                <w:lang w:eastAsia="ru-RU"/>
              </w:rPr>
            </w:pPr>
            <w:r w:rsidRPr="00C56ABB">
              <w:rPr>
                <w:rFonts w:ascii="Times New Roman" w:eastAsia="Arial Unicode MS" w:hAnsi="Times New Roman" w:cs="Times New Roman"/>
                <w:sz w:val="24"/>
                <w:szCs w:val="24"/>
                <w:lang w:eastAsia="ru-RU"/>
              </w:rPr>
              <w:t>(профилактика нарушений письменной речи, коррекция нарушений устной речи)</w:t>
            </w:r>
          </w:p>
        </w:tc>
        <w:tc>
          <w:tcPr>
            <w:tcW w:w="8081" w:type="dxa"/>
            <w:tcBorders>
              <w:top w:val="single" w:sz="4" w:space="0" w:color="auto"/>
              <w:left w:val="single" w:sz="4" w:space="0" w:color="auto"/>
              <w:bottom w:val="single" w:sz="4" w:space="0" w:color="auto"/>
              <w:right w:val="single" w:sz="4" w:space="0" w:color="auto"/>
            </w:tcBorders>
            <w:shd w:val="clear" w:color="auto" w:fill="FFFFFF"/>
          </w:tcPr>
          <w:p w:rsidR="00C56ABB" w:rsidRPr="00C56ABB" w:rsidRDefault="00C56ABB" w:rsidP="009C0248">
            <w:pPr>
              <w:spacing w:after="0"/>
              <w:rPr>
                <w:rFonts w:ascii="Times New Roman" w:eastAsia="Arial Unicode MS" w:hAnsi="Times New Roman" w:cs="Times New Roman"/>
                <w:szCs w:val="24"/>
                <w:lang w:eastAsia="ru-RU"/>
              </w:rPr>
            </w:pPr>
            <w:r w:rsidRPr="00C56ABB">
              <w:rPr>
                <w:rFonts w:ascii="Times New Roman" w:eastAsia="Arial Unicode MS" w:hAnsi="Times New Roman" w:cs="Times New Roman"/>
                <w:szCs w:val="24"/>
                <w:lang w:eastAsia="ru-RU"/>
              </w:rPr>
              <w:t>Самостоятельно составляет рассказ по картинке по плану, по серии картинок.</w:t>
            </w:r>
          </w:p>
          <w:p w:rsidR="00C56ABB" w:rsidRPr="00C56ABB" w:rsidRDefault="00C56ABB" w:rsidP="009C0248">
            <w:pPr>
              <w:spacing w:after="0"/>
              <w:rPr>
                <w:rFonts w:ascii="Times New Roman" w:eastAsia="Arial Unicode MS" w:hAnsi="Times New Roman" w:cs="Times New Roman"/>
                <w:szCs w:val="24"/>
                <w:lang w:eastAsia="ru-RU"/>
              </w:rPr>
            </w:pPr>
            <w:r w:rsidRPr="00C56ABB">
              <w:rPr>
                <w:rFonts w:ascii="Times New Roman" w:eastAsia="Arial Unicode MS" w:hAnsi="Times New Roman" w:cs="Times New Roman"/>
                <w:szCs w:val="24"/>
                <w:lang w:eastAsia="ru-RU"/>
              </w:rPr>
              <w:t xml:space="preserve">Легко вступает в вербальный контакт с детьми и взрослыми, стараясь  использовать правила речевого этикета. Использует обобщающие  и пространственные понятия, относительные и притяжательные прилагательные, сравнительные наречия. В речи нет </w:t>
            </w:r>
            <w:proofErr w:type="spellStart"/>
            <w:r w:rsidRPr="00C56ABB">
              <w:rPr>
                <w:rFonts w:ascii="Times New Roman" w:eastAsia="Arial Unicode MS" w:hAnsi="Times New Roman" w:cs="Times New Roman"/>
                <w:szCs w:val="24"/>
                <w:lang w:eastAsia="ru-RU"/>
              </w:rPr>
              <w:t>аграмматизмов</w:t>
            </w:r>
            <w:proofErr w:type="spellEnd"/>
            <w:r w:rsidRPr="00C56ABB">
              <w:rPr>
                <w:rFonts w:ascii="Times New Roman" w:eastAsia="Arial Unicode MS" w:hAnsi="Times New Roman" w:cs="Times New Roman"/>
                <w:szCs w:val="24"/>
                <w:lang w:eastAsia="ru-RU"/>
              </w:rPr>
              <w:t xml:space="preserve">, адекватно использует предложно-падежные конструкции. </w:t>
            </w:r>
          </w:p>
          <w:p w:rsidR="00C56ABB" w:rsidRPr="00C56ABB" w:rsidRDefault="00C56ABB" w:rsidP="009C0248">
            <w:pPr>
              <w:spacing w:after="0"/>
              <w:rPr>
                <w:rFonts w:ascii="Times New Roman" w:eastAsia="Arial Unicode MS" w:hAnsi="Times New Roman" w:cs="Times New Roman"/>
                <w:szCs w:val="24"/>
                <w:lang w:eastAsia="ru-RU"/>
              </w:rPr>
            </w:pPr>
            <w:r w:rsidRPr="00C56ABB">
              <w:rPr>
                <w:rFonts w:ascii="Times New Roman" w:eastAsia="Arial Unicode MS" w:hAnsi="Times New Roman" w:cs="Times New Roman"/>
                <w:szCs w:val="24"/>
                <w:lang w:eastAsia="ru-RU"/>
              </w:rPr>
              <w:t xml:space="preserve">Чистое звукопроизношение, возможен </w:t>
            </w:r>
            <w:proofErr w:type="gramStart"/>
            <w:r w:rsidRPr="00C56ABB">
              <w:rPr>
                <w:rFonts w:ascii="Times New Roman" w:eastAsia="Arial Unicode MS" w:hAnsi="Times New Roman" w:cs="Times New Roman"/>
                <w:szCs w:val="24"/>
                <w:lang w:eastAsia="ru-RU"/>
              </w:rPr>
              <w:t>контроль за</w:t>
            </w:r>
            <w:proofErr w:type="gramEnd"/>
            <w:r w:rsidRPr="00C56ABB">
              <w:rPr>
                <w:rFonts w:ascii="Times New Roman" w:eastAsia="Arial Unicode MS" w:hAnsi="Times New Roman" w:cs="Times New Roman"/>
                <w:szCs w:val="24"/>
                <w:lang w:eastAsia="ru-RU"/>
              </w:rPr>
              <w:t xml:space="preserve"> речью детей </w:t>
            </w:r>
            <w:proofErr w:type="spellStart"/>
            <w:r w:rsidRPr="00C56ABB">
              <w:rPr>
                <w:rFonts w:ascii="Times New Roman" w:eastAsia="Arial Unicode MS" w:hAnsi="Times New Roman" w:cs="Times New Roman"/>
                <w:szCs w:val="24"/>
                <w:lang w:eastAsia="ru-RU"/>
              </w:rPr>
              <w:t>дизартриков</w:t>
            </w:r>
            <w:proofErr w:type="spellEnd"/>
            <w:r w:rsidRPr="00C56ABB">
              <w:rPr>
                <w:rFonts w:ascii="Times New Roman" w:eastAsia="Arial Unicode MS" w:hAnsi="Times New Roman" w:cs="Times New Roman"/>
                <w:szCs w:val="24"/>
                <w:lang w:eastAsia="ru-RU"/>
              </w:rPr>
              <w:t>. Производят звуковой анализ слов из 3-5 звуков.</w:t>
            </w:r>
          </w:p>
        </w:tc>
      </w:tr>
    </w:tbl>
    <w:p w:rsidR="00C56ABB" w:rsidRDefault="00C56ABB" w:rsidP="00C56ABB">
      <w:pPr>
        <w:rPr>
          <w:rFonts w:ascii="Times New Roman" w:eastAsia="Arial Unicode MS" w:hAnsi="Times New Roman" w:cs="Times New Roman"/>
          <w:sz w:val="24"/>
          <w:szCs w:val="24"/>
          <w:lang w:eastAsia="ru-RU"/>
        </w:rPr>
      </w:pPr>
    </w:p>
    <w:p w:rsidR="00C56ABB" w:rsidRPr="00C56ABB" w:rsidRDefault="00C56ABB" w:rsidP="00C56ABB">
      <w:pPr>
        <w:keepNext/>
        <w:keepLines/>
        <w:spacing w:before="304" w:after="0"/>
        <w:ind w:left="3620"/>
        <w:outlineLvl w:val="2"/>
        <w:rPr>
          <w:rFonts w:ascii="Times New Roman" w:eastAsia="Arial Unicode MS" w:hAnsi="Times New Roman" w:cs="Times New Roman"/>
          <w:b/>
          <w:bCs/>
          <w:sz w:val="24"/>
          <w:szCs w:val="24"/>
          <w:lang w:eastAsia="ru-RU"/>
        </w:rPr>
      </w:pPr>
      <w:bookmarkStart w:id="26" w:name="bookmark49"/>
      <w:r w:rsidRPr="00C56ABB">
        <w:rPr>
          <w:rFonts w:ascii="Times New Roman" w:eastAsia="Arial Unicode MS" w:hAnsi="Times New Roman" w:cs="Times New Roman"/>
          <w:b/>
          <w:bCs/>
          <w:sz w:val="24"/>
          <w:szCs w:val="24"/>
          <w:shd w:val="clear" w:color="auto" w:fill="FFFFFF"/>
          <w:lang w:eastAsia="ru-RU"/>
        </w:rPr>
        <w:lastRenderedPageBreak/>
        <w:t>Дошкольный возраст (с 5 до 8 лет)</w:t>
      </w:r>
      <w:bookmarkEnd w:id="26"/>
    </w:p>
    <w:p w:rsidR="00C56ABB" w:rsidRPr="00C56ABB" w:rsidRDefault="00C56ABB" w:rsidP="00C56ABB">
      <w:pPr>
        <w:spacing w:after="0"/>
        <w:ind w:left="20" w:right="640" w:firstLine="420"/>
        <w:jc w:val="both"/>
        <w:rPr>
          <w:rFonts w:ascii="Times New Roman" w:eastAsia="Arial Unicode MS" w:hAnsi="Times New Roman" w:cs="Times New Roman"/>
          <w:sz w:val="24"/>
          <w:szCs w:val="24"/>
          <w:lang w:eastAsia="ru-RU"/>
        </w:rPr>
      </w:pPr>
      <w:r w:rsidRPr="00C56ABB">
        <w:rPr>
          <w:rFonts w:ascii="Times New Roman" w:eastAsia="Arial Unicode MS" w:hAnsi="Times New Roman" w:cs="Times New Roman"/>
          <w:sz w:val="24"/>
          <w:szCs w:val="24"/>
          <w:lang w:eastAsia="ru-RU"/>
        </w:rPr>
        <w:t>Задачами углубленной педагогической диагностики индивидуального развития ребенка дошкольного возраста с тяжелым нарушением речи (общим недоразвитием речи) с 5 до 8 лет являются выявление особенностей общего и речевого развития детей: состояния компонентов речевой системы, соотношения развития различных компонентов речи, сопоставление уровня развития языковых средств с их активизацией (использованием в речевой деятельности). Диагностика проводится учителем-логопедом в течение сентября.</w:t>
      </w:r>
    </w:p>
    <w:p w:rsidR="00C56ABB" w:rsidRPr="00C56ABB" w:rsidRDefault="00C56ABB" w:rsidP="00C56ABB">
      <w:pPr>
        <w:spacing w:after="0"/>
        <w:ind w:left="20" w:right="640" w:firstLine="420"/>
        <w:jc w:val="both"/>
        <w:rPr>
          <w:rFonts w:ascii="Times New Roman" w:eastAsia="Arial Unicode MS" w:hAnsi="Times New Roman" w:cs="Times New Roman"/>
          <w:sz w:val="24"/>
          <w:szCs w:val="24"/>
          <w:lang w:eastAsia="ru-RU"/>
        </w:rPr>
      </w:pPr>
      <w:r w:rsidRPr="00C56ABB">
        <w:rPr>
          <w:rFonts w:ascii="Times New Roman" w:eastAsia="Arial Unicode MS" w:hAnsi="Times New Roman" w:cs="Times New Roman"/>
          <w:sz w:val="24"/>
          <w:szCs w:val="24"/>
          <w:lang w:eastAsia="ru-RU"/>
        </w:rPr>
        <w:t>Углубленное логопедическое обследование позволяет выявить не только негативную симптоматику в отношении общего и речевого развития ребенка, но и позитивные симптомы, компенсаторные возможности, зону ближайшего развития.</w:t>
      </w:r>
    </w:p>
    <w:p w:rsidR="00C56ABB" w:rsidRDefault="00C56ABB" w:rsidP="00C56ABB">
      <w:pPr>
        <w:spacing w:after="0"/>
        <w:ind w:left="20" w:right="640" w:firstLine="420"/>
        <w:jc w:val="both"/>
        <w:rPr>
          <w:rFonts w:ascii="Times New Roman" w:eastAsia="Arial Unicode MS" w:hAnsi="Times New Roman" w:cs="Times New Roman"/>
          <w:sz w:val="24"/>
          <w:szCs w:val="24"/>
          <w:lang w:eastAsia="ru-RU"/>
        </w:rPr>
      </w:pPr>
      <w:r w:rsidRPr="00C56ABB">
        <w:rPr>
          <w:rFonts w:ascii="Times New Roman" w:eastAsia="Arial Unicode MS" w:hAnsi="Times New Roman" w:cs="Times New Roman"/>
          <w:sz w:val="24"/>
          <w:szCs w:val="24"/>
          <w:lang w:eastAsia="ru-RU"/>
        </w:rPr>
        <w:t>Диагностика позволяет решать задачи развивающего обучения и адаптировать программу в соответствии с возможностями и способностями каждого ребенка. Речевая карта к программе разработана для детей с нарушениями речи с 5 до 8, что позволяет проследить динамику речевого развития ребенка на протяжении двух лет.</w:t>
      </w:r>
    </w:p>
    <w:p w:rsidR="00C56ABB" w:rsidRDefault="00C56ABB" w:rsidP="00C56ABB">
      <w:pPr>
        <w:spacing w:after="0"/>
        <w:ind w:right="640"/>
        <w:jc w:val="both"/>
        <w:rPr>
          <w:rFonts w:ascii="Times New Roman" w:eastAsia="Arial Unicode MS" w:hAnsi="Times New Roman" w:cs="Times New Roman"/>
          <w:bCs/>
          <w:sz w:val="24"/>
          <w:szCs w:val="24"/>
          <w:lang w:eastAsia="ru-RU"/>
        </w:rPr>
      </w:pPr>
      <w:r w:rsidRPr="00C56ABB">
        <w:rPr>
          <w:rFonts w:ascii="Times New Roman" w:eastAsia="Arial Unicode MS" w:hAnsi="Times New Roman" w:cs="Times New Roman"/>
          <w:bCs/>
          <w:sz w:val="24"/>
          <w:szCs w:val="24"/>
          <w:lang w:eastAsia="ru-RU"/>
        </w:rPr>
        <w:t xml:space="preserve">В ходе образовательной деятельности педагоги создают диагностические ситуации, чтобы оценить индивидуальную динамику детей и скорректировать свои </w:t>
      </w:r>
      <w:proofErr w:type="spellStart"/>
      <w:r w:rsidRPr="00C56ABB">
        <w:rPr>
          <w:rFonts w:ascii="Times New Roman" w:eastAsia="Arial Unicode MS" w:hAnsi="Times New Roman" w:cs="Times New Roman"/>
          <w:bCs/>
          <w:sz w:val="24"/>
          <w:szCs w:val="24"/>
          <w:lang w:eastAsia="ru-RU"/>
        </w:rPr>
        <w:t>действия</w:t>
      </w:r>
      <w:proofErr w:type="gramStart"/>
      <w:r w:rsidRPr="00C56ABB">
        <w:rPr>
          <w:rFonts w:ascii="Times New Roman" w:eastAsia="Arial Unicode MS" w:hAnsi="Times New Roman" w:cs="Times New Roman"/>
          <w:bCs/>
          <w:sz w:val="24"/>
          <w:szCs w:val="24"/>
          <w:lang w:eastAsia="ru-RU"/>
        </w:rPr>
        <w:t>.О</w:t>
      </w:r>
      <w:proofErr w:type="gramEnd"/>
      <w:r w:rsidRPr="00C56ABB">
        <w:rPr>
          <w:rFonts w:ascii="Times New Roman" w:eastAsia="Arial Unicode MS" w:hAnsi="Times New Roman" w:cs="Times New Roman"/>
          <w:bCs/>
          <w:sz w:val="24"/>
          <w:szCs w:val="24"/>
          <w:lang w:eastAsia="ru-RU"/>
        </w:rPr>
        <w:t>бщая</w:t>
      </w:r>
      <w:proofErr w:type="spellEnd"/>
      <w:r w:rsidRPr="00C56ABB">
        <w:rPr>
          <w:rFonts w:ascii="Times New Roman" w:eastAsia="Arial Unicode MS" w:hAnsi="Times New Roman" w:cs="Times New Roman"/>
          <w:bCs/>
          <w:sz w:val="24"/>
          <w:szCs w:val="24"/>
          <w:lang w:eastAsia="ru-RU"/>
        </w:rPr>
        <w:t xml:space="preserve"> картина мониторинга позволит выделить детей, которые нуждаются в особом внимании педагога и в отношении которых необходимо скорректировать, изменить способы взаимодействия.</w:t>
      </w:r>
    </w:p>
    <w:p w:rsidR="00C56ABB" w:rsidRPr="00C56ABB" w:rsidRDefault="00C56ABB" w:rsidP="00C56ABB">
      <w:pPr>
        <w:spacing w:after="0"/>
        <w:ind w:right="640"/>
        <w:jc w:val="both"/>
        <w:rPr>
          <w:rFonts w:ascii="Times New Roman" w:eastAsia="Arial Unicode MS" w:hAnsi="Times New Roman" w:cs="Times New Roman"/>
          <w:sz w:val="24"/>
          <w:szCs w:val="24"/>
          <w:lang w:eastAsia="ru-RU"/>
        </w:rPr>
      </w:pPr>
      <w:r w:rsidRPr="00C56ABB">
        <w:rPr>
          <w:rFonts w:ascii="Times New Roman" w:eastAsia="Arial Unicode MS" w:hAnsi="Times New Roman" w:cs="Times New Roman"/>
          <w:bCs/>
          <w:sz w:val="24"/>
          <w:szCs w:val="24"/>
          <w:lang w:eastAsia="ru-RU"/>
        </w:rPr>
        <w:t>Данные мониторинга должны отражать динамику становления основны</w:t>
      </w:r>
      <w:proofErr w:type="gramStart"/>
      <w:r w:rsidRPr="00C56ABB">
        <w:rPr>
          <w:rFonts w:ascii="Times New Roman" w:eastAsia="Arial Unicode MS" w:hAnsi="Times New Roman" w:cs="Times New Roman"/>
          <w:bCs/>
          <w:sz w:val="24"/>
          <w:szCs w:val="24"/>
          <w:lang w:eastAsia="ru-RU"/>
        </w:rPr>
        <w:t>х(</w:t>
      </w:r>
      <w:proofErr w:type="gramEnd"/>
      <w:r w:rsidRPr="00C56ABB">
        <w:rPr>
          <w:rFonts w:ascii="Times New Roman" w:eastAsia="Arial Unicode MS" w:hAnsi="Times New Roman" w:cs="Times New Roman"/>
          <w:bCs/>
          <w:sz w:val="24"/>
          <w:szCs w:val="24"/>
          <w:lang w:eastAsia="ru-RU"/>
        </w:rPr>
        <w:t>ключевых) характеристик, которые развиваются у детей на протяжении всего образовательного процесса. Прослеживая динамику развития основных (ключевых</w:t>
      </w:r>
      <w:proofErr w:type="gramStart"/>
      <w:r w:rsidRPr="00C56ABB">
        <w:rPr>
          <w:rFonts w:ascii="Times New Roman" w:eastAsia="Arial Unicode MS" w:hAnsi="Times New Roman" w:cs="Times New Roman"/>
          <w:bCs/>
          <w:sz w:val="24"/>
          <w:szCs w:val="24"/>
          <w:lang w:eastAsia="ru-RU"/>
        </w:rPr>
        <w:t>)х</w:t>
      </w:r>
      <w:proofErr w:type="gramEnd"/>
      <w:r w:rsidRPr="00C56ABB">
        <w:rPr>
          <w:rFonts w:ascii="Times New Roman" w:eastAsia="Arial Unicode MS" w:hAnsi="Times New Roman" w:cs="Times New Roman"/>
          <w:bCs/>
          <w:sz w:val="24"/>
          <w:szCs w:val="24"/>
          <w:lang w:eastAsia="ru-RU"/>
        </w:rPr>
        <w:t>арактеристик, выявляя, имеет ли она неизменяющийся, прогрессивный или регрессивный характер, можно дать общую психолого-педагогическую оценку успешности воспитательных и образовательных воздействий взрослых на разных ступенях образовательного процесса, а также выделить направления развития, в которых ребенок нуждается в помощи.</w:t>
      </w:r>
    </w:p>
    <w:p w:rsidR="00C56ABB" w:rsidRPr="00C56ABB" w:rsidRDefault="00C56ABB" w:rsidP="00C56ABB">
      <w:pPr>
        <w:keepNext/>
        <w:keepLines/>
        <w:shd w:val="clear" w:color="auto" w:fill="FFFFFF"/>
        <w:spacing w:after="0"/>
        <w:ind w:left="20"/>
        <w:outlineLvl w:val="2"/>
        <w:rPr>
          <w:rFonts w:ascii="Times New Roman" w:eastAsia="Arial Unicode MS" w:hAnsi="Times New Roman" w:cs="Times New Roman"/>
          <w:bCs/>
          <w:sz w:val="24"/>
          <w:szCs w:val="24"/>
          <w:lang w:eastAsia="ru-RU"/>
        </w:rPr>
      </w:pPr>
    </w:p>
    <w:p w:rsidR="00C56ABB" w:rsidRPr="00C56ABB" w:rsidRDefault="00C56ABB" w:rsidP="00C56ABB">
      <w:pPr>
        <w:keepNext/>
        <w:keepLines/>
        <w:shd w:val="clear" w:color="auto" w:fill="FFFFFF"/>
        <w:spacing w:after="0"/>
        <w:ind w:left="20"/>
        <w:outlineLvl w:val="2"/>
        <w:rPr>
          <w:rFonts w:ascii="Times New Roman" w:eastAsia="Arial Unicode MS" w:hAnsi="Times New Roman" w:cs="Times New Roman"/>
          <w:bCs/>
          <w:sz w:val="24"/>
          <w:szCs w:val="24"/>
          <w:lang w:eastAsia="ru-RU"/>
        </w:rPr>
      </w:pPr>
      <w:r w:rsidRPr="00C56ABB">
        <w:rPr>
          <w:rFonts w:ascii="Times New Roman" w:eastAsia="Arial Unicode MS" w:hAnsi="Times New Roman" w:cs="Times New Roman"/>
          <w:bCs/>
          <w:sz w:val="24"/>
          <w:szCs w:val="24"/>
          <w:lang w:eastAsia="ru-RU"/>
        </w:rPr>
        <w:t xml:space="preserve">Детальное изучение данных диагностических методик позволило при помощи компиляции определить наиболее приемлемое содержание процедуры обследования и определения уровня речевого развития детей.  </w:t>
      </w:r>
      <w:proofErr w:type="gramStart"/>
      <w:r w:rsidRPr="00C56ABB">
        <w:rPr>
          <w:rFonts w:ascii="Times New Roman" w:eastAsia="Arial Unicode MS" w:hAnsi="Times New Roman" w:cs="Times New Roman"/>
          <w:bCs/>
          <w:sz w:val="24"/>
          <w:szCs w:val="24"/>
          <w:lang w:eastAsia="ru-RU"/>
        </w:rPr>
        <w:t>Полученные данные заносятся в специальную компьютерную программу, являющуюся современным эффективным инструментом  для мониторинга (Программно-диагностический комплекс соответствует ФГОС ДО:</w:t>
      </w:r>
      <w:proofErr w:type="gramEnd"/>
      <w:r w:rsidRPr="00C56ABB">
        <w:rPr>
          <w:rFonts w:ascii="Times New Roman" w:eastAsia="Arial Unicode MS" w:hAnsi="Times New Roman" w:cs="Times New Roman"/>
          <w:bCs/>
          <w:sz w:val="24"/>
          <w:szCs w:val="24"/>
          <w:lang w:eastAsia="ru-RU"/>
        </w:rPr>
        <w:t xml:space="preserve"> «Мониторинг речевого развития детей 2-7 лет». </w:t>
      </w:r>
      <w:proofErr w:type="gramStart"/>
      <w:r w:rsidRPr="00C56ABB">
        <w:rPr>
          <w:rFonts w:ascii="Times New Roman" w:eastAsia="Arial Unicode MS" w:hAnsi="Times New Roman" w:cs="Times New Roman"/>
          <w:bCs/>
          <w:sz w:val="24"/>
          <w:szCs w:val="24"/>
          <w:lang w:eastAsia="ru-RU"/>
        </w:rPr>
        <w:t>Издательство «Учитель», 2014).</w:t>
      </w:r>
      <w:proofErr w:type="gramEnd"/>
      <w:r w:rsidRPr="00C56ABB">
        <w:rPr>
          <w:rFonts w:ascii="Times New Roman" w:eastAsia="Arial Unicode MS" w:hAnsi="Times New Roman" w:cs="Times New Roman"/>
          <w:bCs/>
          <w:sz w:val="24"/>
          <w:szCs w:val="24"/>
          <w:lang w:eastAsia="ru-RU"/>
        </w:rPr>
        <w:t xml:space="preserve"> Данная программа позволяет автоматически формировать  речевые карты детей, таим образом, результаты мониторинга находят отражение в речевых картах детей.</w:t>
      </w:r>
    </w:p>
    <w:p w:rsidR="00C56ABB" w:rsidRPr="00301F24" w:rsidRDefault="00C56ABB" w:rsidP="00C56ABB">
      <w:pPr>
        <w:rPr>
          <w:rFonts w:ascii="Times New Roman" w:eastAsia="Arial Unicode MS" w:hAnsi="Times New Roman" w:cs="Times New Roman"/>
          <w:bCs/>
          <w:sz w:val="24"/>
          <w:szCs w:val="24"/>
          <w:lang w:eastAsia="ru-RU"/>
        </w:rPr>
      </w:pPr>
      <w:r w:rsidRPr="00C56ABB">
        <w:rPr>
          <w:rFonts w:ascii="Times New Roman" w:eastAsia="Arial Unicode MS" w:hAnsi="Times New Roman" w:cs="Times New Roman"/>
          <w:bCs/>
          <w:sz w:val="24"/>
          <w:szCs w:val="24"/>
          <w:lang w:eastAsia="ru-RU"/>
        </w:rPr>
        <w:t>Данные мониторинга используются для проектирования индивидуальных планов коррекционно-развивающей работы (индивидуальных  маршрутов), корректировки образовательных задач с учетом достижений детей в освоении программы.</w:t>
      </w:r>
    </w:p>
    <w:p w:rsidR="00C56ABB" w:rsidRPr="00C56ABB" w:rsidRDefault="00C56ABB" w:rsidP="00C56ABB">
      <w:pPr>
        <w:spacing w:after="0"/>
        <w:ind w:left="20" w:right="640" w:firstLine="420"/>
        <w:jc w:val="both"/>
        <w:rPr>
          <w:rFonts w:ascii="Times New Roman" w:eastAsia="Arial Unicode MS" w:hAnsi="Times New Roman" w:cs="Times New Roman"/>
          <w:sz w:val="24"/>
          <w:szCs w:val="24"/>
          <w:lang w:eastAsia="ru-RU"/>
        </w:rPr>
      </w:pPr>
    </w:p>
    <w:p w:rsidR="00C56ABB" w:rsidRPr="00C56ABB" w:rsidRDefault="00C56ABB" w:rsidP="00C56ABB">
      <w:pPr>
        <w:spacing w:after="268"/>
        <w:ind w:left="1820"/>
        <w:rPr>
          <w:rFonts w:ascii="Times New Roman" w:eastAsia="Arial Unicode MS" w:hAnsi="Times New Roman" w:cs="Times New Roman"/>
          <w:sz w:val="24"/>
          <w:szCs w:val="24"/>
          <w:lang w:eastAsia="ru-RU"/>
        </w:rPr>
      </w:pPr>
      <w:r w:rsidRPr="00C56ABB">
        <w:rPr>
          <w:rFonts w:ascii="Times New Roman" w:eastAsia="Arial Unicode MS" w:hAnsi="Times New Roman" w:cs="Times New Roman"/>
          <w:b/>
          <w:bCs/>
          <w:sz w:val="24"/>
          <w:szCs w:val="24"/>
          <w:shd w:val="clear" w:color="auto" w:fill="FFFFFF"/>
          <w:lang w:eastAsia="ru-RU"/>
        </w:rPr>
        <w:t>IV. Дополнительный раздел</w:t>
      </w:r>
      <w:r w:rsidRPr="00C56ABB">
        <w:rPr>
          <w:rFonts w:ascii="Times New Roman" w:eastAsia="Arial Unicode MS" w:hAnsi="Times New Roman" w:cs="Times New Roman"/>
          <w:sz w:val="24"/>
          <w:szCs w:val="24"/>
          <w:lang w:eastAsia="ru-RU"/>
        </w:rPr>
        <w:t xml:space="preserve"> (Краткая презентация Программы)</w:t>
      </w:r>
    </w:p>
    <w:p w:rsidR="00C56ABB" w:rsidRPr="00C56ABB" w:rsidRDefault="00C56ABB" w:rsidP="00C56ABB">
      <w:pPr>
        <w:spacing w:after="0"/>
        <w:ind w:left="20" w:firstLine="380"/>
        <w:jc w:val="both"/>
        <w:rPr>
          <w:rFonts w:ascii="Times New Roman" w:eastAsia="Arial Unicode MS" w:hAnsi="Times New Roman" w:cs="Times New Roman"/>
          <w:sz w:val="24"/>
          <w:szCs w:val="24"/>
          <w:lang w:eastAsia="ru-RU"/>
        </w:rPr>
      </w:pPr>
      <w:r w:rsidRPr="00C56ABB">
        <w:rPr>
          <w:rFonts w:ascii="Times New Roman" w:eastAsia="Arial Unicode MS" w:hAnsi="Times New Roman" w:cs="Times New Roman"/>
          <w:sz w:val="24"/>
          <w:szCs w:val="24"/>
          <w:lang w:eastAsia="ru-RU"/>
        </w:rPr>
        <w:t xml:space="preserve">Рабочая программа учителя - логопеда спроектирована в соответствии с ФГОС дошкольного образования, ФОП ДО, на основе основной образовательной программы МБДОУ «Детский сад </w:t>
      </w:r>
      <w:r w:rsidRPr="00C56ABB">
        <w:rPr>
          <w:rFonts w:ascii="Times New Roman" w:eastAsia="Arial Unicode MS" w:hAnsi="Times New Roman" w:cs="Times New Roman"/>
          <w:sz w:val="24"/>
          <w:szCs w:val="24"/>
          <w:lang w:eastAsia="ru-RU"/>
        </w:rPr>
        <w:lastRenderedPageBreak/>
        <w:t xml:space="preserve">«Ласточка», Программ дошкольных образовательных учреждений компенсирующего вида для детей с нарушениями речи. </w:t>
      </w:r>
      <w:proofErr w:type="spellStart"/>
      <w:r w:rsidRPr="00C56ABB">
        <w:rPr>
          <w:rFonts w:ascii="Times New Roman" w:eastAsia="Arial Unicode MS" w:hAnsi="Times New Roman" w:cs="Times New Roman"/>
          <w:sz w:val="24"/>
          <w:szCs w:val="24"/>
          <w:lang w:eastAsia="ru-RU"/>
        </w:rPr>
        <w:t>Т.Б.Филичева</w:t>
      </w:r>
      <w:proofErr w:type="spellEnd"/>
      <w:r w:rsidRPr="00C56ABB">
        <w:rPr>
          <w:rFonts w:ascii="Times New Roman" w:eastAsia="Arial Unicode MS" w:hAnsi="Times New Roman" w:cs="Times New Roman"/>
          <w:sz w:val="24"/>
          <w:szCs w:val="24"/>
          <w:lang w:eastAsia="ru-RU"/>
        </w:rPr>
        <w:t xml:space="preserve">, </w:t>
      </w:r>
      <w:proofErr w:type="spellStart"/>
      <w:r w:rsidRPr="00C56ABB">
        <w:rPr>
          <w:rFonts w:ascii="Times New Roman" w:eastAsia="Arial Unicode MS" w:hAnsi="Times New Roman" w:cs="Times New Roman"/>
          <w:sz w:val="24"/>
          <w:szCs w:val="24"/>
          <w:lang w:eastAsia="ru-RU"/>
        </w:rPr>
        <w:t>Т.В.Туманова</w:t>
      </w:r>
      <w:proofErr w:type="spellEnd"/>
      <w:r w:rsidRPr="00C56ABB">
        <w:rPr>
          <w:rFonts w:ascii="Times New Roman" w:eastAsia="Arial Unicode MS" w:hAnsi="Times New Roman" w:cs="Times New Roman"/>
          <w:sz w:val="24"/>
          <w:szCs w:val="24"/>
          <w:lang w:eastAsia="ru-RU"/>
        </w:rPr>
        <w:t xml:space="preserve">, </w:t>
      </w:r>
      <w:proofErr w:type="spellStart"/>
      <w:r w:rsidRPr="00C56ABB">
        <w:rPr>
          <w:rFonts w:ascii="Times New Roman" w:eastAsia="Arial Unicode MS" w:hAnsi="Times New Roman" w:cs="Times New Roman"/>
          <w:sz w:val="24"/>
          <w:szCs w:val="24"/>
          <w:lang w:eastAsia="ru-RU"/>
        </w:rPr>
        <w:t>Г.В.Чиркина</w:t>
      </w:r>
      <w:proofErr w:type="spellEnd"/>
      <w:r w:rsidRPr="00C56ABB">
        <w:rPr>
          <w:rFonts w:ascii="Times New Roman" w:eastAsia="Arial Unicode MS" w:hAnsi="Times New Roman" w:cs="Times New Roman"/>
          <w:sz w:val="24"/>
          <w:szCs w:val="24"/>
          <w:lang w:eastAsia="ru-RU"/>
        </w:rPr>
        <w:t xml:space="preserve"> и др.</w:t>
      </w:r>
    </w:p>
    <w:p w:rsidR="00C56ABB" w:rsidRPr="00C56ABB" w:rsidRDefault="00C56ABB" w:rsidP="00C56ABB">
      <w:pPr>
        <w:spacing w:after="0"/>
        <w:ind w:left="20" w:firstLine="580"/>
        <w:jc w:val="both"/>
        <w:rPr>
          <w:rFonts w:ascii="Times New Roman" w:eastAsia="Arial Unicode MS" w:hAnsi="Times New Roman" w:cs="Times New Roman"/>
          <w:sz w:val="24"/>
          <w:szCs w:val="24"/>
          <w:lang w:eastAsia="ru-RU"/>
        </w:rPr>
      </w:pPr>
      <w:r w:rsidRPr="00C56ABB">
        <w:rPr>
          <w:rFonts w:ascii="Times New Roman" w:eastAsia="Arial Unicode MS" w:hAnsi="Times New Roman" w:cs="Times New Roman"/>
          <w:sz w:val="24"/>
          <w:szCs w:val="24"/>
          <w:lang w:eastAsia="ru-RU"/>
        </w:rPr>
        <w:t>Программа направлена на социализацию детей с речевыми нарушениями в условиях детского сада.</w:t>
      </w:r>
    </w:p>
    <w:p w:rsidR="00C56ABB" w:rsidRPr="00C56ABB" w:rsidRDefault="00C56ABB" w:rsidP="00C56ABB">
      <w:pPr>
        <w:spacing w:after="0"/>
        <w:ind w:left="20" w:firstLine="580"/>
        <w:jc w:val="both"/>
        <w:rPr>
          <w:rFonts w:ascii="Times New Roman" w:eastAsia="Arial Unicode MS" w:hAnsi="Times New Roman" w:cs="Times New Roman"/>
          <w:sz w:val="24"/>
          <w:szCs w:val="24"/>
          <w:lang w:eastAsia="ru-RU"/>
        </w:rPr>
      </w:pPr>
      <w:r w:rsidRPr="00C56ABB">
        <w:rPr>
          <w:rFonts w:ascii="Times New Roman" w:eastAsia="Arial Unicode MS" w:hAnsi="Times New Roman" w:cs="Times New Roman"/>
          <w:sz w:val="24"/>
          <w:szCs w:val="24"/>
          <w:lang w:eastAsia="ru-RU"/>
        </w:rPr>
        <w:t>Программа представляет собой модель коррекционно - развивающего процесса воспитания и обучения детей с речевыми нарушениями с учетом приоритетных видов детской деятельности и обеспечивающую достижение воспитанниками психологической готовности к школе, разностороннее гармоничное развитие детей с учётом их возрастных и индивидуальных особенностей.</w:t>
      </w:r>
    </w:p>
    <w:p w:rsidR="00C56ABB" w:rsidRPr="00C56ABB" w:rsidRDefault="00C56ABB" w:rsidP="00C56ABB">
      <w:pPr>
        <w:spacing w:after="0"/>
        <w:ind w:left="20"/>
        <w:rPr>
          <w:rFonts w:ascii="Times New Roman" w:eastAsia="Arial Unicode MS" w:hAnsi="Times New Roman" w:cs="Times New Roman"/>
          <w:sz w:val="24"/>
          <w:szCs w:val="24"/>
          <w:lang w:eastAsia="ru-RU"/>
        </w:rPr>
      </w:pPr>
      <w:r w:rsidRPr="00C56ABB">
        <w:rPr>
          <w:rFonts w:ascii="Times New Roman" w:eastAsia="Arial Unicode MS" w:hAnsi="Times New Roman" w:cs="Times New Roman"/>
          <w:sz w:val="24"/>
          <w:szCs w:val="24"/>
          <w:lang w:eastAsia="ru-RU"/>
        </w:rPr>
        <w:t>Программа включает три основных раздела: целевой, содержательный и организационный.</w:t>
      </w:r>
    </w:p>
    <w:p w:rsidR="00906684" w:rsidRDefault="00C56ABB" w:rsidP="0003390D">
      <w:pPr>
        <w:spacing w:after="0"/>
        <w:jc w:val="both"/>
        <w:rPr>
          <w:rFonts w:ascii="Times New Roman" w:eastAsia="Arial Unicode MS" w:hAnsi="Times New Roman" w:cs="Times New Roman"/>
          <w:color w:val="000000"/>
          <w:sz w:val="24"/>
          <w:szCs w:val="24"/>
          <w:lang w:eastAsia="ru-RU"/>
        </w:rPr>
      </w:pPr>
      <w:r w:rsidRPr="00C56ABB">
        <w:rPr>
          <w:rFonts w:ascii="Times New Roman" w:eastAsia="Arial Unicode MS" w:hAnsi="Times New Roman" w:cs="Times New Roman"/>
          <w:b/>
          <w:bCs/>
          <w:color w:val="000000"/>
          <w:sz w:val="24"/>
          <w:szCs w:val="24"/>
          <w:shd w:val="clear" w:color="auto" w:fill="FFFFFF"/>
          <w:lang w:eastAsia="ru-RU"/>
        </w:rPr>
        <w:t>Целевой раздел</w:t>
      </w:r>
      <w:r w:rsidRPr="00C56ABB">
        <w:rPr>
          <w:rFonts w:ascii="Times New Roman" w:eastAsia="Arial Unicode MS" w:hAnsi="Times New Roman" w:cs="Times New Roman"/>
          <w:color w:val="000000"/>
          <w:sz w:val="24"/>
          <w:szCs w:val="24"/>
          <w:lang w:eastAsia="ru-RU"/>
        </w:rPr>
        <w:t xml:space="preserve"> включает в себя пояснительную записку и планируемые результаты освоения программы. Результаты освоения образовательной программы представлены в виде </w:t>
      </w:r>
      <w:proofErr w:type="spellStart"/>
      <w:r w:rsidRPr="00C56ABB">
        <w:rPr>
          <w:rFonts w:ascii="Times New Roman" w:eastAsia="Arial Unicode MS" w:hAnsi="Times New Roman" w:cs="Times New Roman"/>
          <w:color w:val="000000"/>
          <w:sz w:val="24"/>
          <w:szCs w:val="24"/>
          <w:lang w:eastAsia="ru-RU"/>
        </w:rPr>
        <w:t>целевых</w:t>
      </w:r>
      <w:r w:rsidR="0003390D" w:rsidRPr="0003390D">
        <w:rPr>
          <w:rFonts w:ascii="Times New Roman" w:eastAsia="Arial Unicode MS" w:hAnsi="Times New Roman" w:cs="Times New Roman"/>
          <w:color w:val="000000"/>
          <w:sz w:val="24"/>
          <w:szCs w:val="24"/>
          <w:lang w:eastAsia="ru-RU"/>
        </w:rPr>
        <w:t>ориентиров</w:t>
      </w:r>
      <w:proofErr w:type="spellEnd"/>
      <w:r w:rsidR="0003390D" w:rsidRPr="0003390D">
        <w:rPr>
          <w:rFonts w:ascii="Times New Roman" w:eastAsia="Arial Unicode MS" w:hAnsi="Times New Roman" w:cs="Times New Roman"/>
          <w:color w:val="000000"/>
          <w:sz w:val="24"/>
          <w:szCs w:val="24"/>
          <w:lang w:eastAsia="ru-RU"/>
        </w:rPr>
        <w:t xml:space="preserve"> дошкольного образования, которые представляют собой социально-нормативные возрастные характеристики возможных достижений ребёнка на этапе завершения уровня дошкольного образования. </w:t>
      </w:r>
    </w:p>
    <w:p w:rsidR="00906684" w:rsidRDefault="0003390D" w:rsidP="0003390D">
      <w:pPr>
        <w:spacing w:after="0"/>
        <w:jc w:val="both"/>
        <w:rPr>
          <w:rFonts w:ascii="Times New Roman" w:eastAsia="Arial Unicode MS" w:hAnsi="Times New Roman" w:cs="Times New Roman"/>
          <w:color w:val="000000"/>
          <w:sz w:val="24"/>
          <w:szCs w:val="24"/>
          <w:lang w:eastAsia="ru-RU"/>
        </w:rPr>
      </w:pPr>
      <w:r w:rsidRPr="00906684">
        <w:rPr>
          <w:rFonts w:ascii="Times New Roman" w:eastAsia="Arial Unicode MS" w:hAnsi="Times New Roman" w:cs="Times New Roman"/>
          <w:b/>
          <w:color w:val="000000"/>
          <w:sz w:val="24"/>
          <w:szCs w:val="24"/>
          <w:lang w:eastAsia="ru-RU"/>
        </w:rPr>
        <w:t>Содержательный раздел</w:t>
      </w:r>
      <w:r w:rsidRPr="0003390D">
        <w:rPr>
          <w:rFonts w:ascii="Times New Roman" w:eastAsia="Arial Unicode MS" w:hAnsi="Times New Roman" w:cs="Times New Roman"/>
          <w:color w:val="000000"/>
          <w:sz w:val="24"/>
          <w:szCs w:val="24"/>
          <w:lang w:eastAsia="ru-RU"/>
        </w:rPr>
        <w:t xml:space="preserve"> представляет общее содержание Программы, обеспечивающее полноценное развитие речи детей. В Программе представлена коррекционно-развивающая работа с детьми, имеющими фонетические нарушения, фонетико-фонематическое недоразвитие речи и общее недоразвитие речи III уровня речевого развития. Непосредственно образовательная деятельность реализуется в форме индивидуальных и подгрупповых занятий через организацию различных видов детской деятельности (игровой, двигательной, познавательной, коммуникативной, а также чтения художественной литературы). </w:t>
      </w:r>
    </w:p>
    <w:p w:rsidR="00D2204E" w:rsidRPr="00CF6637" w:rsidRDefault="0003390D" w:rsidP="00CF6637">
      <w:pPr>
        <w:spacing w:after="0"/>
        <w:jc w:val="both"/>
        <w:rPr>
          <w:rFonts w:ascii="Times New Roman" w:eastAsia="Arial Unicode MS" w:hAnsi="Times New Roman" w:cs="Times New Roman"/>
          <w:sz w:val="24"/>
          <w:szCs w:val="24"/>
          <w:lang w:eastAsia="ru-RU"/>
        </w:rPr>
        <w:sectPr w:rsidR="00D2204E" w:rsidRPr="00CF6637" w:rsidSect="009C0248">
          <w:footerReference w:type="even" r:id="rId15"/>
          <w:footerReference w:type="default" r:id="rId16"/>
          <w:footerReference w:type="first" r:id="rId17"/>
          <w:pgSz w:w="11905" w:h="16837"/>
          <w:pgMar w:top="1059" w:right="848" w:bottom="1272" w:left="1003" w:header="0" w:footer="3" w:gutter="0"/>
          <w:cols w:space="720"/>
          <w:noEndnote/>
          <w:titlePg/>
          <w:docGrid w:linePitch="360"/>
        </w:sectPr>
      </w:pPr>
      <w:r w:rsidRPr="00906684">
        <w:rPr>
          <w:rFonts w:ascii="Times New Roman" w:eastAsia="Arial Unicode MS" w:hAnsi="Times New Roman" w:cs="Times New Roman"/>
          <w:b/>
          <w:color w:val="000000"/>
          <w:sz w:val="24"/>
          <w:szCs w:val="24"/>
          <w:lang w:eastAsia="ru-RU"/>
        </w:rPr>
        <w:t xml:space="preserve">Организационный раздел </w:t>
      </w:r>
      <w:r w:rsidRPr="0003390D">
        <w:rPr>
          <w:rFonts w:ascii="Times New Roman" w:eastAsia="Arial Unicode MS" w:hAnsi="Times New Roman" w:cs="Times New Roman"/>
          <w:color w:val="000000"/>
          <w:sz w:val="24"/>
          <w:szCs w:val="24"/>
          <w:lang w:eastAsia="ru-RU"/>
        </w:rPr>
        <w:t>содержит описание материально-технического обеспечения Программы, включает особенности организации пр</w:t>
      </w:r>
      <w:r w:rsidR="00CF6637">
        <w:rPr>
          <w:rFonts w:ascii="Times New Roman" w:eastAsia="Arial Unicode MS" w:hAnsi="Times New Roman" w:cs="Times New Roman"/>
          <w:color w:val="000000"/>
          <w:sz w:val="24"/>
          <w:szCs w:val="24"/>
          <w:lang w:eastAsia="ru-RU"/>
        </w:rPr>
        <w:t>едметн</w:t>
      </w:r>
      <w:proofErr w:type="gramStart"/>
      <w:r w:rsidR="00CF6637">
        <w:rPr>
          <w:rFonts w:ascii="Times New Roman" w:eastAsia="Arial Unicode MS" w:hAnsi="Times New Roman" w:cs="Times New Roman"/>
          <w:color w:val="000000"/>
          <w:sz w:val="24"/>
          <w:szCs w:val="24"/>
          <w:lang w:eastAsia="ru-RU"/>
        </w:rPr>
        <w:t>о-</w:t>
      </w:r>
      <w:proofErr w:type="gramEnd"/>
      <w:r w:rsidR="00CF6637">
        <w:rPr>
          <w:rFonts w:ascii="Times New Roman" w:eastAsia="Arial Unicode MS" w:hAnsi="Times New Roman" w:cs="Times New Roman"/>
          <w:color w:val="000000"/>
          <w:sz w:val="24"/>
          <w:szCs w:val="24"/>
          <w:lang w:eastAsia="ru-RU"/>
        </w:rPr>
        <w:t xml:space="preserve"> пространственной среды.</w:t>
      </w:r>
    </w:p>
    <w:p w:rsidR="009D35AD" w:rsidRPr="00CF6637" w:rsidRDefault="009D35AD" w:rsidP="00CF6637"/>
    <w:sectPr w:rsidR="009D35AD" w:rsidRPr="00CF6637" w:rsidSect="003E6D87">
      <w:footerReference w:type="even" r:id="rId18"/>
      <w:footerReference w:type="default" r:id="rId19"/>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70BC1" w:rsidRDefault="00B70BC1">
      <w:pPr>
        <w:spacing w:after="0" w:line="240" w:lineRule="auto"/>
      </w:pPr>
      <w:r>
        <w:separator/>
      </w:r>
    </w:p>
  </w:endnote>
  <w:endnote w:type="continuationSeparator" w:id="0">
    <w:p w:rsidR="00B70BC1" w:rsidRDefault="00B70B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entury Schoolbook">
    <w:panose1 w:val="02040604050505020304"/>
    <w:charset w:val="CC"/>
    <w:family w:val="roman"/>
    <w:pitch w:val="variable"/>
    <w:sig w:usb0="00000287" w:usb1="00000000" w:usb2="00000000" w:usb3="00000000" w:csb0="0000009F" w:csb1="00000000"/>
  </w:font>
  <w:font w:name="Franklin Gothic Medium">
    <w:panose1 w:val="020B0603020102020204"/>
    <w:charset w:val="CC"/>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0248" w:rsidRDefault="009C0248" w:rsidP="00A31E77">
    <w:pPr>
      <w:pStyle w:val="a7"/>
      <w:framePr w:w="11974" w:h="149" w:wrap="none" w:vAnchor="text" w:hAnchor="page" w:x="1" w:y="-1180"/>
      <w:shd w:val="clear" w:color="auto" w:fill="auto"/>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0248" w:rsidRDefault="003E6D87">
    <w:pPr>
      <w:pStyle w:val="a7"/>
      <w:framePr w:w="11974" w:h="149" w:wrap="none" w:vAnchor="text" w:hAnchor="page" w:x="1" w:y="-1180"/>
      <w:shd w:val="clear" w:color="auto" w:fill="auto"/>
      <w:ind w:left="6360"/>
    </w:pPr>
    <w:r>
      <w:fldChar w:fldCharType="begin"/>
    </w:r>
    <w:r w:rsidR="009C0248">
      <w:instrText xml:space="preserve"> PAGE \* MERGEFORMAT </w:instrText>
    </w:r>
    <w:r>
      <w:fldChar w:fldCharType="separate"/>
    </w:r>
    <w:r w:rsidR="00107701" w:rsidRPr="00107701">
      <w:rPr>
        <w:rStyle w:val="10"/>
        <w:noProof/>
      </w:rPr>
      <w:t>68</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2A7F" w:rsidRDefault="00122A7F" w:rsidP="00122A7F">
    <w:pPr>
      <w:pStyle w:val="ae"/>
      <w:framePr w:w="11974" w:h="149" w:wrap="none" w:vAnchor="text" w:hAnchor="page" w:x="1" w:y="-1180"/>
      <w:jc w:val="right"/>
    </w:pPr>
  </w:p>
  <w:p w:rsidR="009C0248" w:rsidRDefault="009C0248">
    <w:pPr>
      <w:pStyle w:val="a7"/>
      <w:framePr w:w="11974" w:h="149" w:wrap="none" w:vAnchor="text" w:hAnchor="page" w:x="1" w:y="-1180"/>
      <w:shd w:val="clear" w:color="auto" w:fill="auto"/>
      <w:ind w:left="6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0248" w:rsidRDefault="009C0248">
    <w:pPr>
      <w:pStyle w:val="a7"/>
      <w:framePr w:w="12763" w:h="149" w:wrap="none" w:vAnchor="text" w:hAnchor="page" w:x="1" w:y="-1175"/>
      <w:shd w:val="clear" w:color="auto" w:fill="auto"/>
      <w:ind w:left="10752"/>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0248" w:rsidRDefault="009C0248">
    <w:pPr>
      <w:pStyle w:val="a7"/>
      <w:framePr w:w="12763" w:h="149" w:wrap="none" w:vAnchor="text" w:hAnchor="page" w:x="1" w:y="-1175"/>
      <w:shd w:val="clear" w:color="auto" w:fill="auto"/>
      <w:ind w:left="10752"/>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0248" w:rsidRDefault="009C0248">
    <w:pPr>
      <w:pStyle w:val="a7"/>
      <w:framePr w:w="17358" w:h="149" w:wrap="none" w:vAnchor="text" w:hAnchor="page" w:x="1" w:y="-827"/>
      <w:shd w:val="clear" w:color="auto" w:fill="auto"/>
      <w:tabs>
        <w:tab w:val="left" w:pos="15864"/>
      </w:tabs>
      <w:ind w:left="15864"/>
    </w:pPr>
    <w:r>
      <w:rPr>
        <w:rStyle w:val="101"/>
      </w:rPr>
      <w:tab/>
    </w:r>
    <w:r w:rsidR="003E6D87">
      <w:fldChar w:fldCharType="begin"/>
    </w:r>
    <w:r>
      <w:instrText xml:space="preserve"> PAGE \* MERGEFORMAT </w:instrText>
    </w:r>
    <w:r w:rsidR="003E6D87">
      <w:fldChar w:fldCharType="separate"/>
    </w:r>
    <w:r w:rsidRPr="00D2204E">
      <w:rPr>
        <w:rStyle w:val="101"/>
        <w:noProof/>
      </w:rPr>
      <w:t>53</w:t>
    </w:r>
    <w:r w:rsidR="003E6D87">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0248" w:rsidRDefault="009C0248">
    <w:pPr>
      <w:pStyle w:val="a7"/>
      <w:framePr w:w="12763" w:h="149" w:wrap="none" w:vAnchor="text" w:hAnchor="page" w:x="1" w:y="-1175"/>
      <w:shd w:val="clear" w:color="auto" w:fill="auto"/>
      <w:ind w:left="10752"/>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0248" w:rsidRDefault="009C0248">
    <w:pPr>
      <w:pStyle w:val="a7"/>
      <w:framePr w:w="12763" w:h="149" w:wrap="none" w:vAnchor="text" w:hAnchor="page" w:x="1" w:y="-1175"/>
      <w:shd w:val="clear" w:color="auto" w:fill="auto"/>
      <w:ind w:left="10752"/>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0248" w:rsidRDefault="009C0248"/>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0248" w:rsidRDefault="003E6D87">
    <w:pPr>
      <w:pStyle w:val="a7"/>
      <w:framePr w:w="11974" w:h="149" w:wrap="none" w:vAnchor="text" w:hAnchor="page" w:x="1" w:y="-1180"/>
      <w:shd w:val="clear" w:color="auto" w:fill="auto"/>
      <w:ind w:left="6360"/>
    </w:pPr>
    <w:r>
      <w:fldChar w:fldCharType="begin"/>
    </w:r>
    <w:r w:rsidR="009C0248">
      <w:instrText xml:space="preserve"> PAGE \* MERGEFORMAT </w:instrText>
    </w:r>
    <w:r>
      <w:fldChar w:fldCharType="separate"/>
    </w:r>
    <w:r w:rsidR="009C0248" w:rsidRPr="00372A5B">
      <w:rPr>
        <w:rStyle w:val="10"/>
        <w:noProof/>
      </w:rPr>
      <w:t>28</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70BC1" w:rsidRDefault="00B70BC1">
      <w:pPr>
        <w:spacing w:after="0" w:line="240" w:lineRule="auto"/>
      </w:pPr>
      <w:r>
        <w:separator/>
      </w:r>
    </w:p>
  </w:footnote>
  <w:footnote w:type="continuationSeparator" w:id="0">
    <w:p w:rsidR="00B70BC1" w:rsidRDefault="00B70BC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0"/>
    <w:lvl w:ilvl="0">
      <w:start w:val="1"/>
      <w:numFmt w:val="decimal"/>
      <w:lvlText w:val="1.%1."/>
      <w:lvlJc w:val="left"/>
      <w:rPr>
        <w:b w:val="0"/>
        <w:bCs w:val="0"/>
        <w:i w:val="0"/>
        <w:iCs w:val="0"/>
        <w:smallCaps w:val="0"/>
        <w:strike w:val="0"/>
        <w:color w:val="000000"/>
        <w:spacing w:val="0"/>
        <w:w w:val="100"/>
        <w:position w:val="0"/>
        <w:sz w:val="23"/>
        <w:szCs w:val="23"/>
        <w:u w:val="none"/>
      </w:rPr>
    </w:lvl>
    <w:lvl w:ilvl="1">
      <w:start w:val="2"/>
      <w:numFmt w:val="upperRoman"/>
      <w:lvlText w:val="%2."/>
      <w:lvlJc w:val="left"/>
      <w:rPr>
        <w:b/>
        <w:bCs/>
        <w:i w:val="0"/>
        <w:iCs w:val="0"/>
        <w:smallCaps w:val="0"/>
        <w:strike w:val="0"/>
        <w:color w:val="000000"/>
        <w:spacing w:val="0"/>
        <w:w w:val="100"/>
        <w:position w:val="0"/>
        <w:sz w:val="23"/>
        <w:szCs w:val="23"/>
        <w:u w:val="none"/>
      </w:rPr>
    </w:lvl>
    <w:lvl w:ilvl="2">
      <w:start w:val="2"/>
      <w:numFmt w:val="upperRoman"/>
      <w:lvlText w:val="%2."/>
      <w:lvlJc w:val="left"/>
      <w:rPr>
        <w:b/>
        <w:bCs/>
        <w:i w:val="0"/>
        <w:iCs w:val="0"/>
        <w:smallCaps w:val="0"/>
        <w:strike w:val="0"/>
        <w:color w:val="000000"/>
        <w:spacing w:val="0"/>
        <w:w w:val="100"/>
        <w:position w:val="0"/>
        <w:sz w:val="23"/>
        <w:szCs w:val="23"/>
        <w:u w:val="none"/>
      </w:rPr>
    </w:lvl>
    <w:lvl w:ilvl="3">
      <w:start w:val="2"/>
      <w:numFmt w:val="upperRoman"/>
      <w:lvlText w:val="%2."/>
      <w:lvlJc w:val="left"/>
      <w:rPr>
        <w:b/>
        <w:bCs/>
        <w:i w:val="0"/>
        <w:iCs w:val="0"/>
        <w:smallCaps w:val="0"/>
        <w:strike w:val="0"/>
        <w:color w:val="000000"/>
        <w:spacing w:val="0"/>
        <w:w w:val="100"/>
        <w:position w:val="0"/>
        <w:sz w:val="23"/>
        <w:szCs w:val="23"/>
        <w:u w:val="none"/>
      </w:rPr>
    </w:lvl>
    <w:lvl w:ilvl="4">
      <w:start w:val="2"/>
      <w:numFmt w:val="upperRoman"/>
      <w:lvlText w:val="%2."/>
      <w:lvlJc w:val="left"/>
      <w:rPr>
        <w:b/>
        <w:bCs/>
        <w:i w:val="0"/>
        <w:iCs w:val="0"/>
        <w:smallCaps w:val="0"/>
        <w:strike w:val="0"/>
        <w:color w:val="000000"/>
        <w:spacing w:val="0"/>
        <w:w w:val="100"/>
        <w:position w:val="0"/>
        <w:sz w:val="23"/>
        <w:szCs w:val="23"/>
        <w:u w:val="none"/>
      </w:rPr>
    </w:lvl>
    <w:lvl w:ilvl="5">
      <w:start w:val="2"/>
      <w:numFmt w:val="upperRoman"/>
      <w:lvlText w:val="%2."/>
      <w:lvlJc w:val="left"/>
      <w:rPr>
        <w:b/>
        <w:bCs/>
        <w:i w:val="0"/>
        <w:iCs w:val="0"/>
        <w:smallCaps w:val="0"/>
        <w:strike w:val="0"/>
        <w:color w:val="000000"/>
        <w:spacing w:val="0"/>
        <w:w w:val="100"/>
        <w:position w:val="0"/>
        <w:sz w:val="23"/>
        <w:szCs w:val="23"/>
        <w:u w:val="none"/>
      </w:rPr>
    </w:lvl>
    <w:lvl w:ilvl="6">
      <w:start w:val="2"/>
      <w:numFmt w:val="upperRoman"/>
      <w:lvlText w:val="%2."/>
      <w:lvlJc w:val="left"/>
      <w:rPr>
        <w:b/>
        <w:bCs/>
        <w:i w:val="0"/>
        <w:iCs w:val="0"/>
        <w:smallCaps w:val="0"/>
        <w:strike w:val="0"/>
        <w:color w:val="000000"/>
        <w:spacing w:val="0"/>
        <w:w w:val="100"/>
        <w:position w:val="0"/>
        <w:sz w:val="23"/>
        <w:szCs w:val="23"/>
        <w:u w:val="none"/>
      </w:rPr>
    </w:lvl>
    <w:lvl w:ilvl="7">
      <w:start w:val="2"/>
      <w:numFmt w:val="upperRoman"/>
      <w:lvlText w:val="%2."/>
      <w:lvlJc w:val="left"/>
      <w:rPr>
        <w:b/>
        <w:bCs/>
        <w:i w:val="0"/>
        <w:iCs w:val="0"/>
        <w:smallCaps w:val="0"/>
        <w:strike w:val="0"/>
        <w:color w:val="000000"/>
        <w:spacing w:val="0"/>
        <w:w w:val="100"/>
        <w:position w:val="0"/>
        <w:sz w:val="23"/>
        <w:szCs w:val="23"/>
        <w:u w:val="none"/>
      </w:rPr>
    </w:lvl>
    <w:lvl w:ilvl="8">
      <w:start w:val="2"/>
      <w:numFmt w:val="upperRoman"/>
      <w:lvlText w:val="%2."/>
      <w:lvlJc w:val="left"/>
      <w:rPr>
        <w:b/>
        <w:bCs/>
        <w:i w:val="0"/>
        <w:iCs w:val="0"/>
        <w:smallCaps w:val="0"/>
        <w:strike w:val="0"/>
        <w:color w:val="000000"/>
        <w:spacing w:val="0"/>
        <w:w w:val="100"/>
        <w:position w:val="0"/>
        <w:sz w:val="23"/>
        <w:szCs w:val="23"/>
        <w:u w:val="none"/>
      </w:rPr>
    </w:lvl>
  </w:abstractNum>
  <w:abstractNum w:abstractNumId="1">
    <w:nsid w:val="00000003"/>
    <w:multiLevelType w:val="multilevel"/>
    <w:tmpl w:val="00000002"/>
    <w:lvl w:ilvl="0">
      <w:start w:val="1"/>
      <w:numFmt w:val="decimal"/>
      <w:lvlText w:val="1.1.%1."/>
      <w:lvlJc w:val="left"/>
      <w:rPr>
        <w:b w:val="0"/>
        <w:bCs w:val="0"/>
        <w:i w:val="0"/>
        <w:iCs w:val="0"/>
        <w:smallCaps w:val="0"/>
        <w:strike w:val="0"/>
        <w:color w:val="000000"/>
        <w:spacing w:val="0"/>
        <w:w w:val="100"/>
        <w:position w:val="0"/>
        <w:sz w:val="23"/>
        <w:szCs w:val="23"/>
        <w:u w:val="none"/>
      </w:rPr>
    </w:lvl>
    <w:lvl w:ilvl="1">
      <w:start w:val="1"/>
      <w:numFmt w:val="decimal"/>
      <w:lvlText w:val="1.1.%1."/>
      <w:lvlJc w:val="left"/>
      <w:rPr>
        <w:b w:val="0"/>
        <w:bCs w:val="0"/>
        <w:i w:val="0"/>
        <w:iCs w:val="0"/>
        <w:smallCaps w:val="0"/>
        <w:strike w:val="0"/>
        <w:color w:val="000000"/>
        <w:spacing w:val="0"/>
        <w:w w:val="100"/>
        <w:position w:val="0"/>
        <w:sz w:val="23"/>
        <w:szCs w:val="23"/>
        <w:u w:val="none"/>
      </w:rPr>
    </w:lvl>
    <w:lvl w:ilvl="2">
      <w:start w:val="1"/>
      <w:numFmt w:val="decimal"/>
      <w:lvlText w:val="1.1.%1."/>
      <w:lvlJc w:val="left"/>
      <w:rPr>
        <w:b w:val="0"/>
        <w:bCs w:val="0"/>
        <w:i w:val="0"/>
        <w:iCs w:val="0"/>
        <w:smallCaps w:val="0"/>
        <w:strike w:val="0"/>
        <w:color w:val="000000"/>
        <w:spacing w:val="0"/>
        <w:w w:val="100"/>
        <w:position w:val="0"/>
        <w:sz w:val="23"/>
        <w:szCs w:val="23"/>
        <w:u w:val="none"/>
      </w:rPr>
    </w:lvl>
    <w:lvl w:ilvl="3">
      <w:start w:val="1"/>
      <w:numFmt w:val="decimal"/>
      <w:lvlText w:val="1.1.%1."/>
      <w:lvlJc w:val="left"/>
      <w:rPr>
        <w:b w:val="0"/>
        <w:bCs w:val="0"/>
        <w:i w:val="0"/>
        <w:iCs w:val="0"/>
        <w:smallCaps w:val="0"/>
        <w:strike w:val="0"/>
        <w:color w:val="000000"/>
        <w:spacing w:val="0"/>
        <w:w w:val="100"/>
        <w:position w:val="0"/>
        <w:sz w:val="23"/>
        <w:szCs w:val="23"/>
        <w:u w:val="none"/>
      </w:rPr>
    </w:lvl>
    <w:lvl w:ilvl="4">
      <w:start w:val="1"/>
      <w:numFmt w:val="decimal"/>
      <w:lvlText w:val="1.1.%1."/>
      <w:lvlJc w:val="left"/>
      <w:rPr>
        <w:b w:val="0"/>
        <w:bCs w:val="0"/>
        <w:i w:val="0"/>
        <w:iCs w:val="0"/>
        <w:smallCaps w:val="0"/>
        <w:strike w:val="0"/>
        <w:color w:val="000000"/>
        <w:spacing w:val="0"/>
        <w:w w:val="100"/>
        <w:position w:val="0"/>
        <w:sz w:val="23"/>
        <w:szCs w:val="23"/>
        <w:u w:val="none"/>
      </w:rPr>
    </w:lvl>
    <w:lvl w:ilvl="5">
      <w:start w:val="1"/>
      <w:numFmt w:val="decimal"/>
      <w:lvlText w:val="1.1.%1."/>
      <w:lvlJc w:val="left"/>
      <w:rPr>
        <w:b w:val="0"/>
        <w:bCs w:val="0"/>
        <w:i w:val="0"/>
        <w:iCs w:val="0"/>
        <w:smallCaps w:val="0"/>
        <w:strike w:val="0"/>
        <w:color w:val="000000"/>
        <w:spacing w:val="0"/>
        <w:w w:val="100"/>
        <w:position w:val="0"/>
        <w:sz w:val="23"/>
        <w:szCs w:val="23"/>
        <w:u w:val="none"/>
      </w:rPr>
    </w:lvl>
    <w:lvl w:ilvl="6">
      <w:start w:val="1"/>
      <w:numFmt w:val="decimal"/>
      <w:lvlText w:val="1.1.%1."/>
      <w:lvlJc w:val="left"/>
      <w:rPr>
        <w:b w:val="0"/>
        <w:bCs w:val="0"/>
        <w:i w:val="0"/>
        <w:iCs w:val="0"/>
        <w:smallCaps w:val="0"/>
        <w:strike w:val="0"/>
        <w:color w:val="000000"/>
        <w:spacing w:val="0"/>
        <w:w w:val="100"/>
        <w:position w:val="0"/>
        <w:sz w:val="23"/>
        <w:szCs w:val="23"/>
        <w:u w:val="none"/>
      </w:rPr>
    </w:lvl>
    <w:lvl w:ilvl="7">
      <w:start w:val="1"/>
      <w:numFmt w:val="decimal"/>
      <w:lvlText w:val="1.1.%1."/>
      <w:lvlJc w:val="left"/>
      <w:rPr>
        <w:b w:val="0"/>
        <w:bCs w:val="0"/>
        <w:i w:val="0"/>
        <w:iCs w:val="0"/>
        <w:smallCaps w:val="0"/>
        <w:strike w:val="0"/>
        <w:color w:val="000000"/>
        <w:spacing w:val="0"/>
        <w:w w:val="100"/>
        <w:position w:val="0"/>
        <w:sz w:val="23"/>
        <w:szCs w:val="23"/>
        <w:u w:val="none"/>
      </w:rPr>
    </w:lvl>
    <w:lvl w:ilvl="8">
      <w:start w:val="1"/>
      <w:numFmt w:val="decimal"/>
      <w:lvlText w:val="1.1.%1."/>
      <w:lvlJc w:val="left"/>
      <w:rPr>
        <w:b w:val="0"/>
        <w:bCs w:val="0"/>
        <w:i w:val="0"/>
        <w:iCs w:val="0"/>
        <w:smallCaps w:val="0"/>
        <w:strike w:val="0"/>
        <w:color w:val="000000"/>
        <w:spacing w:val="0"/>
        <w:w w:val="100"/>
        <w:position w:val="0"/>
        <w:sz w:val="23"/>
        <w:szCs w:val="23"/>
        <w:u w:val="none"/>
      </w:rPr>
    </w:lvl>
  </w:abstractNum>
  <w:abstractNum w:abstractNumId="2">
    <w:nsid w:val="00000005"/>
    <w:multiLevelType w:val="multilevel"/>
    <w:tmpl w:val="00000004"/>
    <w:lvl w:ilvl="0">
      <w:start w:val="1"/>
      <w:numFmt w:val="decimal"/>
      <w:lvlText w:val="2.%1."/>
      <w:lvlJc w:val="left"/>
      <w:rPr>
        <w:b w:val="0"/>
        <w:bCs w:val="0"/>
        <w:i w:val="0"/>
        <w:iCs w:val="0"/>
        <w:smallCaps w:val="0"/>
        <w:strike w:val="0"/>
        <w:color w:val="000000"/>
        <w:spacing w:val="0"/>
        <w:w w:val="100"/>
        <w:position w:val="0"/>
        <w:sz w:val="23"/>
        <w:szCs w:val="23"/>
        <w:u w:val="none"/>
      </w:rPr>
    </w:lvl>
    <w:lvl w:ilvl="1">
      <w:start w:val="3"/>
      <w:numFmt w:val="upperRoman"/>
      <w:lvlText w:val="%2."/>
      <w:lvlJc w:val="left"/>
      <w:rPr>
        <w:b/>
        <w:bCs/>
        <w:i w:val="0"/>
        <w:iCs w:val="0"/>
        <w:smallCaps w:val="0"/>
        <w:strike w:val="0"/>
        <w:color w:val="000000"/>
        <w:spacing w:val="0"/>
        <w:w w:val="100"/>
        <w:position w:val="0"/>
        <w:sz w:val="23"/>
        <w:szCs w:val="23"/>
        <w:u w:val="none"/>
      </w:rPr>
    </w:lvl>
    <w:lvl w:ilvl="2">
      <w:start w:val="3"/>
      <w:numFmt w:val="upperRoman"/>
      <w:lvlText w:val="%2."/>
      <w:lvlJc w:val="left"/>
      <w:rPr>
        <w:b/>
        <w:bCs/>
        <w:i w:val="0"/>
        <w:iCs w:val="0"/>
        <w:smallCaps w:val="0"/>
        <w:strike w:val="0"/>
        <w:color w:val="000000"/>
        <w:spacing w:val="0"/>
        <w:w w:val="100"/>
        <w:position w:val="0"/>
        <w:sz w:val="23"/>
        <w:szCs w:val="23"/>
        <w:u w:val="none"/>
      </w:rPr>
    </w:lvl>
    <w:lvl w:ilvl="3">
      <w:start w:val="3"/>
      <w:numFmt w:val="upperRoman"/>
      <w:lvlText w:val="%2."/>
      <w:lvlJc w:val="left"/>
      <w:rPr>
        <w:b/>
        <w:bCs/>
        <w:i w:val="0"/>
        <w:iCs w:val="0"/>
        <w:smallCaps w:val="0"/>
        <w:strike w:val="0"/>
        <w:color w:val="000000"/>
        <w:spacing w:val="0"/>
        <w:w w:val="100"/>
        <w:position w:val="0"/>
        <w:sz w:val="23"/>
        <w:szCs w:val="23"/>
        <w:u w:val="none"/>
      </w:rPr>
    </w:lvl>
    <w:lvl w:ilvl="4">
      <w:start w:val="3"/>
      <w:numFmt w:val="upperRoman"/>
      <w:lvlText w:val="%2."/>
      <w:lvlJc w:val="left"/>
      <w:rPr>
        <w:b/>
        <w:bCs/>
        <w:i w:val="0"/>
        <w:iCs w:val="0"/>
        <w:smallCaps w:val="0"/>
        <w:strike w:val="0"/>
        <w:color w:val="000000"/>
        <w:spacing w:val="0"/>
        <w:w w:val="100"/>
        <w:position w:val="0"/>
        <w:sz w:val="23"/>
        <w:szCs w:val="23"/>
        <w:u w:val="none"/>
      </w:rPr>
    </w:lvl>
    <w:lvl w:ilvl="5">
      <w:start w:val="3"/>
      <w:numFmt w:val="upperRoman"/>
      <w:lvlText w:val="%2."/>
      <w:lvlJc w:val="left"/>
      <w:rPr>
        <w:b/>
        <w:bCs/>
        <w:i w:val="0"/>
        <w:iCs w:val="0"/>
        <w:smallCaps w:val="0"/>
        <w:strike w:val="0"/>
        <w:color w:val="000000"/>
        <w:spacing w:val="0"/>
        <w:w w:val="100"/>
        <w:position w:val="0"/>
        <w:sz w:val="23"/>
        <w:szCs w:val="23"/>
        <w:u w:val="none"/>
      </w:rPr>
    </w:lvl>
    <w:lvl w:ilvl="6">
      <w:start w:val="3"/>
      <w:numFmt w:val="upperRoman"/>
      <w:lvlText w:val="%2."/>
      <w:lvlJc w:val="left"/>
      <w:rPr>
        <w:b/>
        <w:bCs/>
        <w:i w:val="0"/>
        <w:iCs w:val="0"/>
        <w:smallCaps w:val="0"/>
        <w:strike w:val="0"/>
        <w:color w:val="000000"/>
        <w:spacing w:val="0"/>
        <w:w w:val="100"/>
        <w:position w:val="0"/>
        <w:sz w:val="23"/>
        <w:szCs w:val="23"/>
        <w:u w:val="none"/>
      </w:rPr>
    </w:lvl>
    <w:lvl w:ilvl="7">
      <w:start w:val="3"/>
      <w:numFmt w:val="upperRoman"/>
      <w:lvlText w:val="%2."/>
      <w:lvlJc w:val="left"/>
      <w:rPr>
        <w:b/>
        <w:bCs/>
        <w:i w:val="0"/>
        <w:iCs w:val="0"/>
        <w:smallCaps w:val="0"/>
        <w:strike w:val="0"/>
        <w:color w:val="000000"/>
        <w:spacing w:val="0"/>
        <w:w w:val="100"/>
        <w:position w:val="0"/>
        <w:sz w:val="23"/>
        <w:szCs w:val="23"/>
        <w:u w:val="none"/>
      </w:rPr>
    </w:lvl>
    <w:lvl w:ilvl="8">
      <w:start w:val="3"/>
      <w:numFmt w:val="upperRoman"/>
      <w:lvlText w:val="%2."/>
      <w:lvlJc w:val="left"/>
      <w:rPr>
        <w:b/>
        <w:bCs/>
        <w:i w:val="0"/>
        <w:iCs w:val="0"/>
        <w:smallCaps w:val="0"/>
        <w:strike w:val="0"/>
        <w:color w:val="000000"/>
        <w:spacing w:val="0"/>
        <w:w w:val="100"/>
        <w:position w:val="0"/>
        <w:sz w:val="23"/>
        <w:szCs w:val="23"/>
        <w:u w:val="none"/>
      </w:rPr>
    </w:lvl>
  </w:abstractNum>
  <w:abstractNum w:abstractNumId="3">
    <w:nsid w:val="00000007"/>
    <w:multiLevelType w:val="multilevel"/>
    <w:tmpl w:val="00000006"/>
    <w:lvl w:ilvl="0">
      <w:start w:val="1"/>
      <w:numFmt w:val="decimal"/>
      <w:lvlText w:val="3.%1."/>
      <w:lvlJc w:val="left"/>
      <w:rPr>
        <w:b w:val="0"/>
        <w:bCs w:val="0"/>
        <w:i w:val="0"/>
        <w:iCs w:val="0"/>
        <w:smallCaps w:val="0"/>
        <w:strike w:val="0"/>
        <w:color w:val="000000"/>
        <w:spacing w:val="0"/>
        <w:w w:val="100"/>
        <w:position w:val="0"/>
        <w:sz w:val="23"/>
        <w:szCs w:val="23"/>
        <w:u w:val="none"/>
      </w:rPr>
    </w:lvl>
    <w:lvl w:ilvl="1">
      <w:start w:val="1"/>
      <w:numFmt w:val="decimal"/>
      <w:lvlText w:val="3.%1."/>
      <w:lvlJc w:val="left"/>
      <w:rPr>
        <w:b w:val="0"/>
        <w:bCs w:val="0"/>
        <w:i w:val="0"/>
        <w:iCs w:val="0"/>
        <w:smallCaps w:val="0"/>
        <w:strike w:val="0"/>
        <w:color w:val="000000"/>
        <w:spacing w:val="0"/>
        <w:w w:val="100"/>
        <w:position w:val="0"/>
        <w:sz w:val="23"/>
        <w:szCs w:val="23"/>
        <w:u w:val="none"/>
      </w:rPr>
    </w:lvl>
    <w:lvl w:ilvl="2">
      <w:start w:val="1"/>
      <w:numFmt w:val="decimal"/>
      <w:lvlText w:val="3.%1."/>
      <w:lvlJc w:val="left"/>
      <w:rPr>
        <w:b w:val="0"/>
        <w:bCs w:val="0"/>
        <w:i w:val="0"/>
        <w:iCs w:val="0"/>
        <w:smallCaps w:val="0"/>
        <w:strike w:val="0"/>
        <w:color w:val="000000"/>
        <w:spacing w:val="0"/>
        <w:w w:val="100"/>
        <w:position w:val="0"/>
        <w:sz w:val="23"/>
        <w:szCs w:val="23"/>
        <w:u w:val="none"/>
      </w:rPr>
    </w:lvl>
    <w:lvl w:ilvl="3">
      <w:start w:val="1"/>
      <w:numFmt w:val="decimal"/>
      <w:lvlText w:val="3.%1."/>
      <w:lvlJc w:val="left"/>
      <w:rPr>
        <w:b w:val="0"/>
        <w:bCs w:val="0"/>
        <w:i w:val="0"/>
        <w:iCs w:val="0"/>
        <w:smallCaps w:val="0"/>
        <w:strike w:val="0"/>
        <w:color w:val="000000"/>
        <w:spacing w:val="0"/>
        <w:w w:val="100"/>
        <w:position w:val="0"/>
        <w:sz w:val="23"/>
        <w:szCs w:val="23"/>
        <w:u w:val="none"/>
      </w:rPr>
    </w:lvl>
    <w:lvl w:ilvl="4">
      <w:start w:val="1"/>
      <w:numFmt w:val="decimal"/>
      <w:lvlText w:val="3.%1."/>
      <w:lvlJc w:val="left"/>
      <w:rPr>
        <w:b w:val="0"/>
        <w:bCs w:val="0"/>
        <w:i w:val="0"/>
        <w:iCs w:val="0"/>
        <w:smallCaps w:val="0"/>
        <w:strike w:val="0"/>
        <w:color w:val="000000"/>
        <w:spacing w:val="0"/>
        <w:w w:val="100"/>
        <w:position w:val="0"/>
        <w:sz w:val="23"/>
        <w:szCs w:val="23"/>
        <w:u w:val="none"/>
      </w:rPr>
    </w:lvl>
    <w:lvl w:ilvl="5">
      <w:start w:val="1"/>
      <w:numFmt w:val="decimal"/>
      <w:lvlText w:val="3.%1."/>
      <w:lvlJc w:val="left"/>
      <w:rPr>
        <w:b w:val="0"/>
        <w:bCs w:val="0"/>
        <w:i w:val="0"/>
        <w:iCs w:val="0"/>
        <w:smallCaps w:val="0"/>
        <w:strike w:val="0"/>
        <w:color w:val="000000"/>
        <w:spacing w:val="0"/>
        <w:w w:val="100"/>
        <w:position w:val="0"/>
        <w:sz w:val="23"/>
        <w:szCs w:val="23"/>
        <w:u w:val="none"/>
      </w:rPr>
    </w:lvl>
    <w:lvl w:ilvl="6">
      <w:start w:val="1"/>
      <w:numFmt w:val="decimal"/>
      <w:lvlText w:val="3.%1."/>
      <w:lvlJc w:val="left"/>
      <w:rPr>
        <w:b w:val="0"/>
        <w:bCs w:val="0"/>
        <w:i w:val="0"/>
        <w:iCs w:val="0"/>
        <w:smallCaps w:val="0"/>
        <w:strike w:val="0"/>
        <w:color w:val="000000"/>
        <w:spacing w:val="0"/>
        <w:w w:val="100"/>
        <w:position w:val="0"/>
        <w:sz w:val="23"/>
        <w:szCs w:val="23"/>
        <w:u w:val="none"/>
      </w:rPr>
    </w:lvl>
    <w:lvl w:ilvl="7">
      <w:start w:val="1"/>
      <w:numFmt w:val="decimal"/>
      <w:lvlText w:val="3.%1."/>
      <w:lvlJc w:val="left"/>
      <w:rPr>
        <w:b w:val="0"/>
        <w:bCs w:val="0"/>
        <w:i w:val="0"/>
        <w:iCs w:val="0"/>
        <w:smallCaps w:val="0"/>
        <w:strike w:val="0"/>
        <w:color w:val="000000"/>
        <w:spacing w:val="0"/>
        <w:w w:val="100"/>
        <w:position w:val="0"/>
        <w:sz w:val="23"/>
        <w:szCs w:val="23"/>
        <w:u w:val="none"/>
      </w:rPr>
    </w:lvl>
    <w:lvl w:ilvl="8">
      <w:start w:val="1"/>
      <w:numFmt w:val="decimal"/>
      <w:lvlText w:val="3.%1."/>
      <w:lvlJc w:val="left"/>
      <w:rPr>
        <w:b w:val="0"/>
        <w:bCs w:val="0"/>
        <w:i w:val="0"/>
        <w:iCs w:val="0"/>
        <w:smallCaps w:val="0"/>
        <w:strike w:val="0"/>
        <w:color w:val="000000"/>
        <w:spacing w:val="0"/>
        <w:w w:val="100"/>
        <w:position w:val="0"/>
        <w:sz w:val="23"/>
        <w:szCs w:val="23"/>
        <w:u w:val="none"/>
      </w:rPr>
    </w:lvl>
  </w:abstractNum>
  <w:abstractNum w:abstractNumId="4">
    <w:nsid w:val="00000009"/>
    <w:multiLevelType w:val="multilevel"/>
    <w:tmpl w:val="00000008"/>
    <w:lvl w:ilvl="0">
      <w:start w:val="1"/>
      <w:numFmt w:val="bullet"/>
      <w:lvlText w:val="-"/>
      <w:lvlJc w:val="left"/>
      <w:rPr>
        <w:rFonts w:ascii="Times New Roman" w:hAnsi="Times New Roman"/>
        <w:b w:val="0"/>
        <w:i/>
        <w:smallCaps w:val="0"/>
        <w:strike w:val="0"/>
        <w:color w:val="000000"/>
        <w:spacing w:val="0"/>
        <w:w w:val="100"/>
        <w:position w:val="0"/>
        <w:sz w:val="23"/>
        <w:u w:val="none"/>
      </w:rPr>
    </w:lvl>
    <w:lvl w:ilvl="1">
      <w:start w:val="1"/>
      <w:numFmt w:val="bullet"/>
      <w:lvlText w:val="-"/>
      <w:lvlJc w:val="left"/>
      <w:rPr>
        <w:rFonts w:ascii="Times New Roman" w:hAnsi="Times New Roman"/>
        <w:b w:val="0"/>
        <w:i/>
        <w:smallCaps w:val="0"/>
        <w:strike w:val="0"/>
        <w:color w:val="000000"/>
        <w:spacing w:val="0"/>
        <w:w w:val="100"/>
        <w:position w:val="0"/>
        <w:sz w:val="23"/>
        <w:u w:val="none"/>
      </w:rPr>
    </w:lvl>
    <w:lvl w:ilvl="2">
      <w:start w:val="1"/>
      <w:numFmt w:val="bullet"/>
      <w:lvlText w:val="-"/>
      <w:lvlJc w:val="left"/>
      <w:rPr>
        <w:rFonts w:ascii="Times New Roman" w:hAnsi="Times New Roman"/>
        <w:b w:val="0"/>
        <w:i/>
        <w:smallCaps w:val="0"/>
        <w:strike w:val="0"/>
        <w:color w:val="000000"/>
        <w:spacing w:val="0"/>
        <w:w w:val="100"/>
        <w:position w:val="0"/>
        <w:sz w:val="23"/>
        <w:u w:val="none"/>
      </w:rPr>
    </w:lvl>
    <w:lvl w:ilvl="3">
      <w:start w:val="1"/>
      <w:numFmt w:val="bullet"/>
      <w:lvlText w:val="-"/>
      <w:lvlJc w:val="left"/>
      <w:rPr>
        <w:rFonts w:ascii="Times New Roman" w:hAnsi="Times New Roman"/>
        <w:b w:val="0"/>
        <w:i/>
        <w:smallCaps w:val="0"/>
        <w:strike w:val="0"/>
        <w:color w:val="000000"/>
        <w:spacing w:val="0"/>
        <w:w w:val="100"/>
        <w:position w:val="0"/>
        <w:sz w:val="23"/>
        <w:u w:val="none"/>
      </w:rPr>
    </w:lvl>
    <w:lvl w:ilvl="4">
      <w:start w:val="1"/>
      <w:numFmt w:val="bullet"/>
      <w:lvlText w:val="-"/>
      <w:lvlJc w:val="left"/>
      <w:rPr>
        <w:rFonts w:ascii="Times New Roman" w:hAnsi="Times New Roman"/>
        <w:b w:val="0"/>
        <w:i/>
        <w:smallCaps w:val="0"/>
        <w:strike w:val="0"/>
        <w:color w:val="000000"/>
        <w:spacing w:val="0"/>
        <w:w w:val="100"/>
        <w:position w:val="0"/>
        <w:sz w:val="23"/>
        <w:u w:val="none"/>
      </w:rPr>
    </w:lvl>
    <w:lvl w:ilvl="5">
      <w:start w:val="1"/>
      <w:numFmt w:val="bullet"/>
      <w:lvlText w:val="-"/>
      <w:lvlJc w:val="left"/>
      <w:rPr>
        <w:rFonts w:ascii="Times New Roman" w:hAnsi="Times New Roman"/>
        <w:b w:val="0"/>
        <w:i/>
        <w:smallCaps w:val="0"/>
        <w:strike w:val="0"/>
        <w:color w:val="000000"/>
        <w:spacing w:val="0"/>
        <w:w w:val="100"/>
        <w:position w:val="0"/>
        <w:sz w:val="23"/>
        <w:u w:val="none"/>
      </w:rPr>
    </w:lvl>
    <w:lvl w:ilvl="6">
      <w:start w:val="1"/>
      <w:numFmt w:val="bullet"/>
      <w:lvlText w:val="-"/>
      <w:lvlJc w:val="left"/>
      <w:rPr>
        <w:rFonts w:ascii="Times New Roman" w:hAnsi="Times New Roman"/>
        <w:b w:val="0"/>
        <w:i/>
        <w:smallCaps w:val="0"/>
        <w:strike w:val="0"/>
        <w:color w:val="000000"/>
        <w:spacing w:val="0"/>
        <w:w w:val="100"/>
        <w:position w:val="0"/>
        <w:sz w:val="23"/>
        <w:u w:val="none"/>
      </w:rPr>
    </w:lvl>
    <w:lvl w:ilvl="7">
      <w:start w:val="1"/>
      <w:numFmt w:val="bullet"/>
      <w:lvlText w:val="-"/>
      <w:lvlJc w:val="left"/>
      <w:rPr>
        <w:rFonts w:ascii="Times New Roman" w:hAnsi="Times New Roman"/>
        <w:b w:val="0"/>
        <w:i/>
        <w:smallCaps w:val="0"/>
        <w:strike w:val="0"/>
        <w:color w:val="000000"/>
        <w:spacing w:val="0"/>
        <w:w w:val="100"/>
        <w:position w:val="0"/>
        <w:sz w:val="23"/>
        <w:u w:val="none"/>
      </w:rPr>
    </w:lvl>
    <w:lvl w:ilvl="8">
      <w:start w:val="1"/>
      <w:numFmt w:val="bullet"/>
      <w:lvlText w:val="-"/>
      <w:lvlJc w:val="left"/>
      <w:rPr>
        <w:rFonts w:ascii="Times New Roman" w:hAnsi="Times New Roman"/>
        <w:b w:val="0"/>
        <w:i/>
        <w:smallCaps w:val="0"/>
        <w:strike w:val="0"/>
        <w:color w:val="000000"/>
        <w:spacing w:val="0"/>
        <w:w w:val="100"/>
        <w:position w:val="0"/>
        <w:sz w:val="23"/>
        <w:u w:val="none"/>
      </w:rPr>
    </w:lvl>
  </w:abstractNum>
  <w:abstractNum w:abstractNumId="5">
    <w:nsid w:val="00000017"/>
    <w:multiLevelType w:val="multilevel"/>
    <w:tmpl w:val="00000016"/>
    <w:lvl w:ilvl="0">
      <w:start w:val="1"/>
      <w:numFmt w:val="bullet"/>
      <w:lvlText w:val="-"/>
      <w:lvlJc w:val="left"/>
      <w:rPr>
        <w:rFonts w:ascii="Times New Roman" w:hAnsi="Times New Roman"/>
        <w:b w:val="0"/>
        <w:i w:val="0"/>
        <w:smallCaps w:val="0"/>
        <w:strike w:val="0"/>
        <w:color w:val="000000"/>
        <w:spacing w:val="0"/>
        <w:w w:val="100"/>
        <w:position w:val="0"/>
        <w:sz w:val="23"/>
        <w:u w:val="none"/>
      </w:rPr>
    </w:lvl>
    <w:lvl w:ilvl="1">
      <w:start w:val="3"/>
      <w:numFmt w:val="decimal"/>
      <w:lvlText w:val="%2)"/>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2">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3">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4">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5">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6">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7">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8">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23"/>
        <w:szCs w:val="23"/>
        <w:u w:val="none"/>
      </w:rPr>
    </w:lvl>
  </w:abstractNum>
  <w:abstractNum w:abstractNumId="6">
    <w:nsid w:val="0000001B"/>
    <w:multiLevelType w:val="multilevel"/>
    <w:tmpl w:val="0000001A"/>
    <w:lvl w:ilvl="0">
      <w:start w:val="1"/>
      <w:numFmt w:val="bullet"/>
      <w:lvlText w:val="-"/>
      <w:lvlJc w:val="left"/>
      <w:rPr>
        <w:rFonts w:ascii="Times New Roman" w:hAnsi="Times New Roman"/>
        <w:b w:val="0"/>
        <w:i w:val="0"/>
        <w:smallCaps w:val="0"/>
        <w:strike w:val="0"/>
        <w:color w:val="000000"/>
        <w:spacing w:val="0"/>
        <w:w w:val="100"/>
        <w:position w:val="0"/>
        <w:sz w:val="23"/>
        <w:u w:val="none"/>
      </w:rPr>
    </w:lvl>
    <w:lvl w:ilvl="1">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2">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3">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4">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5">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6">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7">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8">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3"/>
        <w:szCs w:val="23"/>
        <w:u w:val="none"/>
      </w:rPr>
    </w:lvl>
  </w:abstractNum>
  <w:abstractNum w:abstractNumId="7">
    <w:nsid w:val="0000001D"/>
    <w:multiLevelType w:val="multilevel"/>
    <w:tmpl w:val="0000001C"/>
    <w:lvl w:ilvl="0">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1">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2">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3">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4">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5">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6">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7">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8">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abstractNum>
  <w:abstractNum w:abstractNumId="8">
    <w:nsid w:val="0000001F"/>
    <w:multiLevelType w:val="multilevel"/>
    <w:tmpl w:val="0000001E"/>
    <w:lvl w:ilvl="0">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1">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2">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3">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4">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5">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6">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7">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8">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abstractNum>
  <w:abstractNum w:abstractNumId="9">
    <w:nsid w:val="00000021"/>
    <w:multiLevelType w:val="multilevel"/>
    <w:tmpl w:val="00000020"/>
    <w:lvl w:ilvl="0">
      <w:start w:val="3"/>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1">
      <w:start w:val="2"/>
      <w:numFmt w:val="decimal"/>
      <w:lvlText w:val="%2)"/>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2">
      <w:start w:val="2"/>
      <w:numFmt w:val="decimal"/>
      <w:lvlText w:val="%3)"/>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3">
      <w:start w:val="2"/>
      <w:numFmt w:val="decimal"/>
      <w:lvlText w:val="%4)"/>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4">
      <w:start w:val="1"/>
      <w:numFmt w:val="decimal"/>
      <w:lvlText w:val="%5)"/>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5">
      <w:start w:val="1"/>
      <w:numFmt w:val="decimal"/>
      <w:lvlText w:val="%6."/>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6">
      <w:start w:val="1"/>
      <w:numFmt w:val="decimal"/>
      <w:lvlText w:val="%6."/>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7">
      <w:start w:val="1"/>
      <w:numFmt w:val="decimal"/>
      <w:lvlText w:val="%6."/>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8">
      <w:start w:val="1"/>
      <w:numFmt w:val="decimal"/>
      <w:lvlText w:val="%6."/>
      <w:lvlJc w:val="left"/>
      <w:rPr>
        <w:rFonts w:ascii="Times New Roman" w:hAnsi="Times New Roman" w:cs="Times New Roman"/>
        <w:b w:val="0"/>
        <w:bCs w:val="0"/>
        <w:i w:val="0"/>
        <w:iCs w:val="0"/>
        <w:smallCaps w:val="0"/>
        <w:strike w:val="0"/>
        <w:color w:val="000000"/>
        <w:spacing w:val="0"/>
        <w:w w:val="100"/>
        <w:position w:val="0"/>
        <w:sz w:val="23"/>
        <w:szCs w:val="23"/>
        <w:u w:val="none"/>
      </w:rPr>
    </w:lvl>
  </w:abstractNum>
  <w:abstractNum w:abstractNumId="10">
    <w:nsid w:val="00000023"/>
    <w:multiLevelType w:val="multilevel"/>
    <w:tmpl w:val="00000022"/>
    <w:lvl w:ilvl="0">
      <w:start w:val="1"/>
      <w:numFmt w:val="bullet"/>
      <w:lvlText w:val="-"/>
      <w:lvlJc w:val="left"/>
      <w:rPr>
        <w:rFonts w:ascii="Times New Roman" w:hAnsi="Times New Roman"/>
        <w:b w:val="0"/>
        <w:i w:val="0"/>
        <w:smallCaps w:val="0"/>
        <w:strike w:val="0"/>
        <w:color w:val="000000"/>
        <w:spacing w:val="0"/>
        <w:w w:val="100"/>
        <w:position w:val="0"/>
        <w:sz w:val="23"/>
        <w:u w:val="none"/>
      </w:rPr>
    </w:lvl>
    <w:lvl w:ilvl="1">
      <w:start w:val="2"/>
      <w:numFmt w:val="decimal"/>
      <w:lvlText w:val="%2."/>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2">
      <w:start w:val="2"/>
      <w:numFmt w:val="decimal"/>
      <w:lvlText w:val="%2."/>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3">
      <w:start w:val="2"/>
      <w:numFmt w:val="decimal"/>
      <w:lvlText w:val="%2."/>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4">
      <w:start w:val="2"/>
      <w:numFmt w:val="decimal"/>
      <w:lvlText w:val="%2."/>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5">
      <w:start w:val="2"/>
      <w:numFmt w:val="decimal"/>
      <w:lvlText w:val="%2."/>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6">
      <w:start w:val="2"/>
      <w:numFmt w:val="decimal"/>
      <w:lvlText w:val="%2."/>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7">
      <w:start w:val="2"/>
      <w:numFmt w:val="decimal"/>
      <w:lvlText w:val="%2."/>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8">
      <w:start w:val="2"/>
      <w:numFmt w:val="decimal"/>
      <w:lvlText w:val="%2."/>
      <w:lvlJc w:val="left"/>
      <w:rPr>
        <w:rFonts w:ascii="Times New Roman" w:hAnsi="Times New Roman" w:cs="Times New Roman"/>
        <w:b w:val="0"/>
        <w:bCs w:val="0"/>
        <w:i w:val="0"/>
        <w:iCs w:val="0"/>
        <w:smallCaps w:val="0"/>
        <w:strike w:val="0"/>
        <w:color w:val="000000"/>
        <w:spacing w:val="0"/>
        <w:w w:val="100"/>
        <w:position w:val="0"/>
        <w:sz w:val="23"/>
        <w:szCs w:val="23"/>
        <w:u w:val="none"/>
      </w:rPr>
    </w:lvl>
  </w:abstractNum>
  <w:abstractNum w:abstractNumId="11">
    <w:nsid w:val="00000025"/>
    <w:multiLevelType w:val="multilevel"/>
    <w:tmpl w:val="00000024"/>
    <w:lvl w:ilvl="0">
      <w:start w:val="1"/>
      <w:numFmt w:val="bullet"/>
      <w:lvlText w:val="•"/>
      <w:lvlJc w:val="left"/>
      <w:rPr>
        <w:rFonts w:ascii="Times New Roman" w:hAnsi="Times New Roman"/>
        <w:b w:val="0"/>
        <w:i w:val="0"/>
        <w:smallCaps w:val="0"/>
        <w:strike w:val="0"/>
        <w:color w:val="000000"/>
        <w:spacing w:val="0"/>
        <w:w w:val="100"/>
        <w:position w:val="0"/>
        <w:sz w:val="23"/>
        <w:u w:val="none"/>
      </w:rPr>
    </w:lvl>
    <w:lvl w:ilvl="1">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2">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3">
      <w:start w:val="1"/>
      <w:numFmt w:val="decimal"/>
      <w:lvlText w:val="%4."/>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4">
      <w:start w:val="1"/>
      <w:numFmt w:val="decimal"/>
      <w:lvlText w:val="%4."/>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5">
      <w:start w:val="1"/>
      <w:numFmt w:val="decimal"/>
      <w:lvlText w:val="%4."/>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6">
      <w:start w:val="1"/>
      <w:numFmt w:val="decimal"/>
      <w:lvlText w:val="%4."/>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7">
      <w:start w:val="1"/>
      <w:numFmt w:val="decimal"/>
      <w:lvlText w:val="%4."/>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8">
      <w:start w:val="1"/>
      <w:numFmt w:val="decimal"/>
      <w:lvlText w:val="%4."/>
      <w:lvlJc w:val="left"/>
      <w:rPr>
        <w:rFonts w:ascii="Times New Roman" w:hAnsi="Times New Roman" w:cs="Times New Roman"/>
        <w:b w:val="0"/>
        <w:bCs w:val="0"/>
        <w:i w:val="0"/>
        <w:iCs w:val="0"/>
        <w:smallCaps w:val="0"/>
        <w:strike w:val="0"/>
        <w:color w:val="000000"/>
        <w:spacing w:val="0"/>
        <w:w w:val="100"/>
        <w:position w:val="0"/>
        <w:sz w:val="23"/>
        <w:szCs w:val="23"/>
        <w:u w:val="none"/>
      </w:rPr>
    </w:lvl>
  </w:abstractNum>
  <w:abstractNum w:abstractNumId="12">
    <w:nsid w:val="00000027"/>
    <w:multiLevelType w:val="multilevel"/>
    <w:tmpl w:val="00000026"/>
    <w:lvl w:ilvl="0">
      <w:start w:val="1"/>
      <w:numFmt w:val="bullet"/>
      <w:lvlText w:val="-"/>
      <w:lvlJc w:val="left"/>
      <w:rPr>
        <w:rFonts w:ascii="Times New Roman" w:hAnsi="Times New Roman"/>
        <w:b w:val="0"/>
        <w:i w:val="0"/>
        <w:smallCaps w:val="0"/>
        <w:strike w:val="0"/>
        <w:color w:val="000000"/>
        <w:spacing w:val="0"/>
        <w:w w:val="100"/>
        <w:position w:val="0"/>
        <w:sz w:val="23"/>
        <w:u w:val="none"/>
      </w:rPr>
    </w:lvl>
    <w:lvl w:ilvl="1">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2">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3">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4">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5">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6">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7">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8">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3"/>
        <w:szCs w:val="23"/>
        <w:u w:val="none"/>
      </w:rPr>
    </w:lvl>
  </w:abstractNum>
  <w:abstractNum w:abstractNumId="13">
    <w:nsid w:val="0000004F"/>
    <w:multiLevelType w:val="multilevel"/>
    <w:tmpl w:val="0000004E"/>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abstractNum>
  <w:abstractNum w:abstractNumId="14">
    <w:nsid w:val="00000051"/>
    <w:multiLevelType w:val="multilevel"/>
    <w:tmpl w:val="00000050"/>
    <w:lvl w:ilvl="0">
      <w:start w:val="1"/>
      <w:numFmt w:val="bullet"/>
      <w:lvlText w:val="-"/>
      <w:lvlJc w:val="left"/>
      <w:rPr>
        <w:rFonts w:ascii="Times New Roman" w:hAnsi="Times New Roman"/>
        <w:b w:val="0"/>
        <w:i w:val="0"/>
        <w:smallCaps w:val="0"/>
        <w:strike w:val="0"/>
        <w:color w:val="000000"/>
        <w:spacing w:val="0"/>
        <w:w w:val="100"/>
        <w:position w:val="0"/>
        <w:sz w:val="23"/>
        <w:u w:val="none"/>
      </w:rPr>
    </w:lvl>
    <w:lvl w:ilvl="1">
      <w:start w:val="2"/>
      <w:numFmt w:val="decimal"/>
      <w:lvlText w:val="%2)"/>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2">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3">
      <w:start w:val="1"/>
      <w:numFmt w:val="decimal"/>
      <w:lvlText w:val="%4."/>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4">
      <w:start w:val="1"/>
      <w:numFmt w:val="decimal"/>
      <w:lvlText w:val="%4."/>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5">
      <w:start w:val="1"/>
      <w:numFmt w:val="decimal"/>
      <w:lvlText w:val="%4."/>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6">
      <w:start w:val="1"/>
      <w:numFmt w:val="decimal"/>
      <w:lvlText w:val="%4."/>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7">
      <w:start w:val="1"/>
      <w:numFmt w:val="decimal"/>
      <w:lvlText w:val="%4."/>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8">
      <w:start w:val="1"/>
      <w:numFmt w:val="decimal"/>
      <w:lvlText w:val="%4."/>
      <w:lvlJc w:val="left"/>
      <w:rPr>
        <w:rFonts w:ascii="Times New Roman" w:hAnsi="Times New Roman" w:cs="Times New Roman"/>
        <w:b w:val="0"/>
        <w:bCs w:val="0"/>
        <w:i w:val="0"/>
        <w:iCs w:val="0"/>
        <w:smallCaps w:val="0"/>
        <w:strike w:val="0"/>
        <w:color w:val="000000"/>
        <w:spacing w:val="0"/>
        <w:w w:val="100"/>
        <w:position w:val="0"/>
        <w:sz w:val="23"/>
        <w:szCs w:val="23"/>
        <w:u w:val="none"/>
      </w:rPr>
    </w:lvl>
  </w:abstractNum>
  <w:abstractNum w:abstractNumId="15">
    <w:nsid w:val="0000005D"/>
    <w:multiLevelType w:val="multilevel"/>
    <w:tmpl w:val="0000005C"/>
    <w:lvl w:ilvl="0">
      <w:start w:val="1"/>
      <w:numFmt w:val="decimal"/>
      <w:lvlText w:val="%1."/>
      <w:lvlJc w:val="left"/>
      <w:rPr>
        <w:rFonts w:ascii="Times New Roman" w:hAnsi="Times New Roman" w:cs="Times New Roman"/>
        <w:b/>
        <w:bCs/>
        <w:i w:val="0"/>
        <w:iCs w:val="0"/>
        <w:smallCaps w:val="0"/>
        <w:strike w:val="0"/>
        <w:color w:val="000000"/>
        <w:spacing w:val="0"/>
        <w:w w:val="100"/>
        <w:position w:val="0"/>
        <w:sz w:val="23"/>
        <w:szCs w:val="23"/>
        <w:u w:val="none"/>
      </w:rPr>
    </w:lvl>
    <w:lvl w:ilvl="1">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2">
      <w:start w:val="7"/>
      <w:numFmt w:val="decimal"/>
      <w:lvlText w:val="%3."/>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3">
      <w:start w:val="7"/>
      <w:numFmt w:val="decimal"/>
      <w:lvlText w:val="%3."/>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4">
      <w:start w:val="7"/>
      <w:numFmt w:val="decimal"/>
      <w:lvlText w:val="%3."/>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5">
      <w:start w:val="7"/>
      <w:numFmt w:val="decimal"/>
      <w:lvlText w:val="%3."/>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6">
      <w:start w:val="7"/>
      <w:numFmt w:val="decimal"/>
      <w:lvlText w:val="%3."/>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7">
      <w:start w:val="7"/>
      <w:numFmt w:val="decimal"/>
      <w:lvlText w:val="%3."/>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8">
      <w:start w:val="7"/>
      <w:numFmt w:val="decimal"/>
      <w:lvlText w:val="%3."/>
      <w:lvlJc w:val="left"/>
      <w:rPr>
        <w:rFonts w:ascii="Times New Roman" w:hAnsi="Times New Roman" w:cs="Times New Roman"/>
        <w:b w:val="0"/>
        <w:bCs w:val="0"/>
        <w:i w:val="0"/>
        <w:iCs w:val="0"/>
        <w:smallCaps w:val="0"/>
        <w:strike w:val="0"/>
        <w:color w:val="000000"/>
        <w:spacing w:val="0"/>
        <w:w w:val="100"/>
        <w:position w:val="0"/>
        <w:sz w:val="23"/>
        <w:szCs w:val="23"/>
        <w:u w:val="none"/>
      </w:rPr>
    </w:lvl>
  </w:abstractNum>
  <w:abstractNum w:abstractNumId="16">
    <w:nsid w:val="0000005F"/>
    <w:multiLevelType w:val="multilevel"/>
    <w:tmpl w:val="0000005E"/>
    <w:lvl w:ilvl="0">
      <w:start w:val="1"/>
      <w:numFmt w:val="bullet"/>
      <w:lvlText w:val="-"/>
      <w:lvlJc w:val="left"/>
      <w:rPr>
        <w:rFonts w:ascii="Times New Roman" w:hAnsi="Times New Roman"/>
        <w:b w:val="0"/>
        <w:i w:val="0"/>
        <w:smallCaps w:val="0"/>
        <w:strike w:val="0"/>
        <w:color w:val="000000"/>
        <w:spacing w:val="0"/>
        <w:w w:val="100"/>
        <w:position w:val="0"/>
        <w:sz w:val="23"/>
        <w:u w:val="none"/>
      </w:rPr>
    </w:lvl>
    <w:lvl w:ilvl="1">
      <w:start w:val="1"/>
      <w:numFmt w:val="bullet"/>
      <w:lvlText w:val="-"/>
      <w:lvlJc w:val="left"/>
      <w:rPr>
        <w:rFonts w:ascii="Times New Roman" w:hAnsi="Times New Roman"/>
        <w:b w:val="0"/>
        <w:i w:val="0"/>
        <w:smallCaps w:val="0"/>
        <w:strike w:val="0"/>
        <w:color w:val="000000"/>
        <w:spacing w:val="0"/>
        <w:w w:val="100"/>
        <w:position w:val="0"/>
        <w:sz w:val="23"/>
        <w:u w:val="none"/>
      </w:rPr>
    </w:lvl>
    <w:lvl w:ilvl="2">
      <w:start w:val="1"/>
      <w:numFmt w:val="bullet"/>
      <w:lvlText w:val="-"/>
      <w:lvlJc w:val="left"/>
      <w:rPr>
        <w:rFonts w:ascii="Times New Roman" w:hAnsi="Times New Roman"/>
        <w:b w:val="0"/>
        <w:i w:val="0"/>
        <w:smallCaps w:val="0"/>
        <w:strike w:val="0"/>
        <w:color w:val="000000"/>
        <w:spacing w:val="0"/>
        <w:w w:val="100"/>
        <w:position w:val="0"/>
        <w:sz w:val="23"/>
        <w:u w:val="none"/>
      </w:rPr>
    </w:lvl>
    <w:lvl w:ilvl="3">
      <w:start w:val="1"/>
      <w:numFmt w:val="bullet"/>
      <w:lvlText w:val="-"/>
      <w:lvlJc w:val="left"/>
      <w:rPr>
        <w:rFonts w:ascii="Times New Roman" w:hAnsi="Times New Roman"/>
        <w:b w:val="0"/>
        <w:i w:val="0"/>
        <w:smallCaps w:val="0"/>
        <w:strike w:val="0"/>
        <w:color w:val="000000"/>
        <w:spacing w:val="0"/>
        <w:w w:val="100"/>
        <w:position w:val="0"/>
        <w:sz w:val="23"/>
        <w:u w:val="none"/>
      </w:rPr>
    </w:lvl>
    <w:lvl w:ilvl="4">
      <w:start w:val="1"/>
      <w:numFmt w:val="bullet"/>
      <w:lvlText w:val="-"/>
      <w:lvlJc w:val="left"/>
      <w:rPr>
        <w:rFonts w:ascii="Times New Roman" w:hAnsi="Times New Roman"/>
        <w:b w:val="0"/>
        <w:i w:val="0"/>
        <w:smallCaps w:val="0"/>
        <w:strike w:val="0"/>
        <w:color w:val="000000"/>
        <w:spacing w:val="0"/>
        <w:w w:val="100"/>
        <w:position w:val="0"/>
        <w:sz w:val="23"/>
        <w:u w:val="none"/>
      </w:rPr>
    </w:lvl>
    <w:lvl w:ilvl="5">
      <w:start w:val="1"/>
      <w:numFmt w:val="bullet"/>
      <w:lvlText w:val="-"/>
      <w:lvlJc w:val="left"/>
      <w:rPr>
        <w:rFonts w:ascii="Times New Roman" w:hAnsi="Times New Roman"/>
        <w:b w:val="0"/>
        <w:i w:val="0"/>
        <w:smallCaps w:val="0"/>
        <w:strike w:val="0"/>
        <w:color w:val="000000"/>
        <w:spacing w:val="0"/>
        <w:w w:val="100"/>
        <w:position w:val="0"/>
        <w:sz w:val="23"/>
        <w:u w:val="none"/>
      </w:rPr>
    </w:lvl>
    <w:lvl w:ilvl="6">
      <w:start w:val="1"/>
      <w:numFmt w:val="bullet"/>
      <w:lvlText w:val="-"/>
      <w:lvlJc w:val="left"/>
      <w:rPr>
        <w:rFonts w:ascii="Times New Roman" w:hAnsi="Times New Roman"/>
        <w:b w:val="0"/>
        <w:i w:val="0"/>
        <w:smallCaps w:val="0"/>
        <w:strike w:val="0"/>
        <w:color w:val="000000"/>
        <w:spacing w:val="0"/>
        <w:w w:val="100"/>
        <w:position w:val="0"/>
        <w:sz w:val="23"/>
        <w:u w:val="none"/>
      </w:rPr>
    </w:lvl>
    <w:lvl w:ilvl="7">
      <w:start w:val="1"/>
      <w:numFmt w:val="bullet"/>
      <w:lvlText w:val="-"/>
      <w:lvlJc w:val="left"/>
      <w:rPr>
        <w:rFonts w:ascii="Times New Roman" w:hAnsi="Times New Roman"/>
        <w:b w:val="0"/>
        <w:i w:val="0"/>
        <w:smallCaps w:val="0"/>
        <w:strike w:val="0"/>
        <w:color w:val="000000"/>
        <w:spacing w:val="0"/>
        <w:w w:val="100"/>
        <w:position w:val="0"/>
        <w:sz w:val="23"/>
        <w:u w:val="none"/>
      </w:rPr>
    </w:lvl>
    <w:lvl w:ilvl="8">
      <w:start w:val="1"/>
      <w:numFmt w:val="bullet"/>
      <w:lvlText w:val="-"/>
      <w:lvlJc w:val="left"/>
      <w:rPr>
        <w:rFonts w:ascii="Times New Roman" w:hAnsi="Times New Roman"/>
        <w:b w:val="0"/>
        <w:i w:val="0"/>
        <w:smallCaps w:val="0"/>
        <w:strike w:val="0"/>
        <w:color w:val="000000"/>
        <w:spacing w:val="0"/>
        <w:w w:val="100"/>
        <w:position w:val="0"/>
        <w:sz w:val="23"/>
        <w:u w:val="none"/>
      </w:rPr>
    </w:lvl>
  </w:abstractNum>
  <w:abstractNum w:abstractNumId="17">
    <w:nsid w:val="00000061"/>
    <w:multiLevelType w:val="multilevel"/>
    <w:tmpl w:val="00000060"/>
    <w:lvl w:ilvl="0">
      <w:start w:val="1"/>
      <w:numFmt w:val="bullet"/>
      <w:lvlText w:val="—"/>
      <w:lvlJc w:val="left"/>
      <w:rPr>
        <w:rFonts w:ascii="Times New Roman" w:hAnsi="Times New Roman"/>
        <w:b w:val="0"/>
        <w:i w:val="0"/>
        <w:smallCaps w:val="0"/>
        <w:strike w:val="0"/>
        <w:color w:val="000000"/>
        <w:spacing w:val="0"/>
        <w:w w:val="100"/>
        <w:position w:val="0"/>
        <w:sz w:val="23"/>
        <w:u w:val="none"/>
      </w:rPr>
    </w:lvl>
    <w:lvl w:ilvl="1">
      <w:start w:val="1"/>
      <w:numFmt w:val="decimal"/>
      <w:lvlText w:val="%2."/>
      <w:lvlJc w:val="left"/>
      <w:rPr>
        <w:rFonts w:ascii="Times New Roman" w:hAnsi="Times New Roman" w:cs="Times New Roman"/>
        <w:b w:val="0"/>
        <w:bCs w:val="0"/>
        <w:i/>
        <w:iCs/>
        <w:smallCaps w:val="0"/>
        <w:strike w:val="0"/>
        <w:color w:val="000000"/>
        <w:spacing w:val="0"/>
        <w:w w:val="100"/>
        <w:position w:val="0"/>
        <w:sz w:val="23"/>
        <w:szCs w:val="23"/>
        <w:u w:val="none"/>
      </w:rPr>
    </w:lvl>
    <w:lvl w:ilvl="2">
      <w:start w:val="1"/>
      <w:numFmt w:val="decimal"/>
      <w:lvlText w:val="%2."/>
      <w:lvlJc w:val="left"/>
      <w:rPr>
        <w:rFonts w:ascii="Times New Roman" w:hAnsi="Times New Roman" w:cs="Times New Roman"/>
        <w:b w:val="0"/>
        <w:bCs w:val="0"/>
        <w:i/>
        <w:iCs/>
        <w:smallCaps w:val="0"/>
        <w:strike w:val="0"/>
        <w:color w:val="000000"/>
        <w:spacing w:val="0"/>
        <w:w w:val="100"/>
        <w:position w:val="0"/>
        <w:sz w:val="23"/>
        <w:szCs w:val="23"/>
        <w:u w:val="none"/>
      </w:rPr>
    </w:lvl>
    <w:lvl w:ilvl="3">
      <w:start w:val="1"/>
      <w:numFmt w:val="decimal"/>
      <w:lvlText w:val="%2."/>
      <w:lvlJc w:val="left"/>
      <w:rPr>
        <w:rFonts w:ascii="Times New Roman" w:hAnsi="Times New Roman" w:cs="Times New Roman"/>
        <w:b w:val="0"/>
        <w:bCs w:val="0"/>
        <w:i/>
        <w:iCs/>
        <w:smallCaps w:val="0"/>
        <w:strike w:val="0"/>
        <w:color w:val="000000"/>
        <w:spacing w:val="0"/>
        <w:w w:val="100"/>
        <w:position w:val="0"/>
        <w:sz w:val="23"/>
        <w:szCs w:val="23"/>
        <w:u w:val="none"/>
      </w:rPr>
    </w:lvl>
    <w:lvl w:ilvl="4">
      <w:start w:val="1"/>
      <w:numFmt w:val="decimal"/>
      <w:lvlText w:val="%2."/>
      <w:lvlJc w:val="left"/>
      <w:rPr>
        <w:rFonts w:ascii="Times New Roman" w:hAnsi="Times New Roman" w:cs="Times New Roman"/>
        <w:b w:val="0"/>
        <w:bCs w:val="0"/>
        <w:i/>
        <w:iCs/>
        <w:smallCaps w:val="0"/>
        <w:strike w:val="0"/>
        <w:color w:val="000000"/>
        <w:spacing w:val="0"/>
        <w:w w:val="100"/>
        <w:position w:val="0"/>
        <w:sz w:val="23"/>
        <w:szCs w:val="23"/>
        <w:u w:val="none"/>
      </w:rPr>
    </w:lvl>
    <w:lvl w:ilvl="5">
      <w:start w:val="1"/>
      <w:numFmt w:val="decimal"/>
      <w:lvlText w:val="%2."/>
      <w:lvlJc w:val="left"/>
      <w:rPr>
        <w:rFonts w:ascii="Times New Roman" w:hAnsi="Times New Roman" w:cs="Times New Roman"/>
        <w:b w:val="0"/>
        <w:bCs w:val="0"/>
        <w:i/>
        <w:iCs/>
        <w:smallCaps w:val="0"/>
        <w:strike w:val="0"/>
        <w:color w:val="000000"/>
        <w:spacing w:val="0"/>
        <w:w w:val="100"/>
        <w:position w:val="0"/>
        <w:sz w:val="23"/>
        <w:szCs w:val="23"/>
        <w:u w:val="none"/>
      </w:rPr>
    </w:lvl>
    <w:lvl w:ilvl="6">
      <w:start w:val="1"/>
      <w:numFmt w:val="decimal"/>
      <w:lvlText w:val="%2."/>
      <w:lvlJc w:val="left"/>
      <w:rPr>
        <w:rFonts w:ascii="Times New Roman" w:hAnsi="Times New Roman" w:cs="Times New Roman"/>
        <w:b w:val="0"/>
        <w:bCs w:val="0"/>
        <w:i/>
        <w:iCs/>
        <w:smallCaps w:val="0"/>
        <w:strike w:val="0"/>
        <w:color w:val="000000"/>
        <w:spacing w:val="0"/>
        <w:w w:val="100"/>
        <w:position w:val="0"/>
        <w:sz w:val="23"/>
        <w:szCs w:val="23"/>
        <w:u w:val="none"/>
      </w:rPr>
    </w:lvl>
    <w:lvl w:ilvl="7">
      <w:start w:val="1"/>
      <w:numFmt w:val="decimal"/>
      <w:lvlText w:val="%2."/>
      <w:lvlJc w:val="left"/>
      <w:rPr>
        <w:rFonts w:ascii="Times New Roman" w:hAnsi="Times New Roman" w:cs="Times New Roman"/>
        <w:b w:val="0"/>
        <w:bCs w:val="0"/>
        <w:i/>
        <w:iCs/>
        <w:smallCaps w:val="0"/>
        <w:strike w:val="0"/>
        <w:color w:val="000000"/>
        <w:spacing w:val="0"/>
        <w:w w:val="100"/>
        <w:position w:val="0"/>
        <w:sz w:val="23"/>
        <w:szCs w:val="23"/>
        <w:u w:val="none"/>
      </w:rPr>
    </w:lvl>
    <w:lvl w:ilvl="8">
      <w:start w:val="1"/>
      <w:numFmt w:val="decimal"/>
      <w:lvlText w:val="%2."/>
      <w:lvlJc w:val="left"/>
      <w:rPr>
        <w:rFonts w:ascii="Times New Roman" w:hAnsi="Times New Roman" w:cs="Times New Roman"/>
        <w:b w:val="0"/>
        <w:bCs w:val="0"/>
        <w:i/>
        <w:iCs/>
        <w:smallCaps w:val="0"/>
        <w:strike w:val="0"/>
        <w:color w:val="000000"/>
        <w:spacing w:val="0"/>
        <w:w w:val="100"/>
        <w:position w:val="0"/>
        <w:sz w:val="23"/>
        <w:szCs w:val="23"/>
        <w:u w:val="none"/>
      </w:rPr>
    </w:lvl>
  </w:abstractNum>
  <w:abstractNum w:abstractNumId="18">
    <w:nsid w:val="09E84BE7"/>
    <w:multiLevelType w:val="hybridMultilevel"/>
    <w:tmpl w:val="5C12B1C4"/>
    <w:lvl w:ilvl="0" w:tplc="04190001">
      <w:start w:val="1"/>
      <w:numFmt w:val="bullet"/>
      <w:lvlText w:val=""/>
      <w:lvlJc w:val="left"/>
      <w:pPr>
        <w:ind w:left="1960" w:hanging="360"/>
      </w:pPr>
      <w:rPr>
        <w:rFonts w:ascii="Symbol" w:hAnsi="Symbol" w:hint="default"/>
      </w:rPr>
    </w:lvl>
    <w:lvl w:ilvl="1" w:tplc="04190003" w:tentative="1">
      <w:start w:val="1"/>
      <w:numFmt w:val="bullet"/>
      <w:lvlText w:val="o"/>
      <w:lvlJc w:val="left"/>
      <w:pPr>
        <w:ind w:left="2680" w:hanging="360"/>
      </w:pPr>
      <w:rPr>
        <w:rFonts w:ascii="Courier New" w:hAnsi="Courier New" w:cs="Courier New" w:hint="default"/>
      </w:rPr>
    </w:lvl>
    <w:lvl w:ilvl="2" w:tplc="04190005" w:tentative="1">
      <w:start w:val="1"/>
      <w:numFmt w:val="bullet"/>
      <w:lvlText w:val=""/>
      <w:lvlJc w:val="left"/>
      <w:pPr>
        <w:ind w:left="3400" w:hanging="360"/>
      </w:pPr>
      <w:rPr>
        <w:rFonts w:ascii="Wingdings" w:hAnsi="Wingdings" w:hint="default"/>
      </w:rPr>
    </w:lvl>
    <w:lvl w:ilvl="3" w:tplc="04190001" w:tentative="1">
      <w:start w:val="1"/>
      <w:numFmt w:val="bullet"/>
      <w:lvlText w:val=""/>
      <w:lvlJc w:val="left"/>
      <w:pPr>
        <w:ind w:left="4120" w:hanging="360"/>
      </w:pPr>
      <w:rPr>
        <w:rFonts w:ascii="Symbol" w:hAnsi="Symbol" w:hint="default"/>
      </w:rPr>
    </w:lvl>
    <w:lvl w:ilvl="4" w:tplc="04190003" w:tentative="1">
      <w:start w:val="1"/>
      <w:numFmt w:val="bullet"/>
      <w:lvlText w:val="o"/>
      <w:lvlJc w:val="left"/>
      <w:pPr>
        <w:ind w:left="4840" w:hanging="360"/>
      </w:pPr>
      <w:rPr>
        <w:rFonts w:ascii="Courier New" w:hAnsi="Courier New" w:cs="Courier New" w:hint="default"/>
      </w:rPr>
    </w:lvl>
    <w:lvl w:ilvl="5" w:tplc="04190005" w:tentative="1">
      <w:start w:val="1"/>
      <w:numFmt w:val="bullet"/>
      <w:lvlText w:val=""/>
      <w:lvlJc w:val="left"/>
      <w:pPr>
        <w:ind w:left="5560" w:hanging="360"/>
      </w:pPr>
      <w:rPr>
        <w:rFonts w:ascii="Wingdings" w:hAnsi="Wingdings" w:hint="default"/>
      </w:rPr>
    </w:lvl>
    <w:lvl w:ilvl="6" w:tplc="04190001" w:tentative="1">
      <w:start w:val="1"/>
      <w:numFmt w:val="bullet"/>
      <w:lvlText w:val=""/>
      <w:lvlJc w:val="left"/>
      <w:pPr>
        <w:ind w:left="6280" w:hanging="360"/>
      </w:pPr>
      <w:rPr>
        <w:rFonts w:ascii="Symbol" w:hAnsi="Symbol" w:hint="default"/>
      </w:rPr>
    </w:lvl>
    <w:lvl w:ilvl="7" w:tplc="04190003" w:tentative="1">
      <w:start w:val="1"/>
      <w:numFmt w:val="bullet"/>
      <w:lvlText w:val="o"/>
      <w:lvlJc w:val="left"/>
      <w:pPr>
        <w:ind w:left="7000" w:hanging="360"/>
      </w:pPr>
      <w:rPr>
        <w:rFonts w:ascii="Courier New" w:hAnsi="Courier New" w:cs="Courier New" w:hint="default"/>
      </w:rPr>
    </w:lvl>
    <w:lvl w:ilvl="8" w:tplc="04190005" w:tentative="1">
      <w:start w:val="1"/>
      <w:numFmt w:val="bullet"/>
      <w:lvlText w:val=""/>
      <w:lvlJc w:val="left"/>
      <w:pPr>
        <w:ind w:left="7720" w:hanging="360"/>
      </w:pPr>
      <w:rPr>
        <w:rFonts w:ascii="Wingdings" w:hAnsi="Wingdings" w:hint="default"/>
      </w:rPr>
    </w:lvl>
  </w:abstractNum>
  <w:abstractNum w:abstractNumId="19">
    <w:nsid w:val="0F0A1916"/>
    <w:multiLevelType w:val="hybridMultilevel"/>
    <w:tmpl w:val="38347500"/>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0">
    <w:nsid w:val="0FEB542C"/>
    <w:multiLevelType w:val="hybridMultilevel"/>
    <w:tmpl w:val="D2DE06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197B2A6B"/>
    <w:multiLevelType w:val="hybridMultilevel"/>
    <w:tmpl w:val="9FC610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19FC0423"/>
    <w:multiLevelType w:val="hybridMultilevel"/>
    <w:tmpl w:val="BFEC3E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1D35367D"/>
    <w:multiLevelType w:val="hybridMultilevel"/>
    <w:tmpl w:val="0D62B896"/>
    <w:lvl w:ilvl="0" w:tplc="1FBA90F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21FF5B1F"/>
    <w:multiLevelType w:val="multilevel"/>
    <w:tmpl w:val="11B835F8"/>
    <w:lvl w:ilvl="0">
      <w:start w:val="1"/>
      <w:numFmt w:val="decimal"/>
      <w:lvlText w:val="%1."/>
      <w:lvlJc w:val="left"/>
      <w:pPr>
        <w:ind w:left="720" w:hanging="360"/>
      </w:pPr>
      <w:rPr>
        <w:rFonts w:hint="default"/>
      </w:rPr>
    </w:lvl>
    <w:lvl w:ilvl="1">
      <w:start w:val="1"/>
      <w:numFmt w:val="decimal"/>
      <w:isLgl/>
      <w:lvlText w:val="%1.%2"/>
      <w:lvlJc w:val="left"/>
      <w:pPr>
        <w:ind w:left="1271"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5">
    <w:nsid w:val="22F36A6C"/>
    <w:multiLevelType w:val="hybridMultilevel"/>
    <w:tmpl w:val="05D6320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6">
    <w:nsid w:val="23953968"/>
    <w:multiLevelType w:val="hybridMultilevel"/>
    <w:tmpl w:val="0DD61F8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7">
    <w:nsid w:val="23A06CD9"/>
    <w:multiLevelType w:val="multilevel"/>
    <w:tmpl w:val="371A351E"/>
    <w:lvl w:ilvl="0">
      <w:start w:val="2"/>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nsid w:val="27227331"/>
    <w:multiLevelType w:val="hybridMultilevel"/>
    <w:tmpl w:val="C74436F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9">
    <w:nsid w:val="29363B63"/>
    <w:multiLevelType w:val="multilevel"/>
    <w:tmpl w:val="00000024"/>
    <w:lvl w:ilvl="0">
      <w:start w:val="1"/>
      <w:numFmt w:val="bullet"/>
      <w:lvlText w:val="•"/>
      <w:lvlJc w:val="left"/>
      <w:rPr>
        <w:rFonts w:ascii="Times New Roman" w:hAnsi="Times New Roman"/>
        <w:b w:val="0"/>
        <w:i w:val="0"/>
        <w:smallCaps w:val="0"/>
        <w:strike w:val="0"/>
        <w:color w:val="000000"/>
        <w:spacing w:val="0"/>
        <w:w w:val="100"/>
        <w:position w:val="0"/>
        <w:sz w:val="23"/>
        <w:u w:val="none"/>
      </w:rPr>
    </w:lvl>
    <w:lvl w:ilvl="1">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2">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3">
      <w:start w:val="1"/>
      <w:numFmt w:val="decimal"/>
      <w:lvlText w:val="%4."/>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4">
      <w:start w:val="1"/>
      <w:numFmt w:val="decimal"/>
      <w:lvlText w:val="%4."/>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5">
      <w:start w:val="1"/>
      <w:numFmt w:val="decimal"/>
      <w:lvlText w:val="%4."/>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6">
      <w:start w:val="1"/>
      <w:numFmt w:val="decimal"/>
      <w:lvlText w:val="%4."/>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7">
      <w:start w:val="1"/>
      <w:numFmt w:val="decimal"/>
      <w:lvlText w:val="%4."/>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8">
      <w:start w:val="1"/>
      <w:numFmt w:val="decimal"/>
      <w:lvlText w:val="%4."/>
      <w:lvlJc w:val="left"/>
      <w:rPr>
        <w:rFonts w:ascii="Times New Roman" w:hAnsi="Times New Roman" w:cs="Times New Roman"/>
        <w:b w:val="0"/>
        <w:bCs w:val="0"/>
        <w:i w:val="0"/>
        <w:iCs w:val="0"/>
        <w:smallCaps w:val="0"/>
        <w:strike w:val="0"/>
        <w:color w:val="000000"/>
        <w:spacing w:val="0"/>
        <w:w w:val="100"/>
        <w:position w:val="0"/>
        <w:sz w:val="23"/>
        <w:szCs w:val="23"/>
        <w:u w:val="none"/>
      </w:rPr>
    </w:lvl>
  </w:abstractNum>
  <w:abstractNum w:abstractNumId="30">
    <w:nsid w:val="499349E1"/>
    <w:multiLevelType w:val="hybridMultilevel"/>
    <w:tmpl w:val="01CEB0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4F3035C9"/>
    <w:multiLevelType w:val="hybridMultilevel"/>
    <w:tmpl w:val="3AC2A616"/>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2">
    <w:nsid w:val="60334276"/>
    <w:multiLevelType w:val="hybridMultilevel"/>
    <w:tmpl w:val="D9F6654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3">
    <w:nsid w:val="6155495E"/>
    <w:multiLevelType w:val="multilevel"/>
    <w:tmpl w:val="DFF6881C"/>
    <w:lvl w:ilvl="0">
      <w:start w:val="1"/>
      <w:numFmt w:val="decimal"/>
      <w:lvlText w:val="%1."/>
      <w:lvlJc w:val="left"/>
      <w:rPr>
        <w:b w:val="0"/>
        <w:i w:val="0"/>
        <w:smallCaps w:val="0"/>
        <w:strike w:val="0"/>
        <w:color w:val="000000"/>
        <w:spacing w:val="0"/>
        <w:w w:val="100"/>
        <w:position w:val="0"/>
        <w:sz w:val="23"/>
        <w:u w:val="none"/>
      </w:rPr>
    </w:lvl>
    <w:lvl w:ilvl="1">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2">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3">
      <w:start w:val="1"/>
      <w:numFmt w:val="decimal"/>
      <w:lvlText w:val="%4."/>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4">
      <w:start w:val="1"/>
      <w:numFmt w:val="decimal"/>
      <w:lvlText w:val="%4."/>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5">
      <w:start w:val="1"/>
      <w:numFmt w:val="decimal"/>
      <w:lvlText w:val="%4."/>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6">
      <w:start w:val="1"/>
      <w:numFmt w:val="decimal"/>
      <w:lvlText w:val="%4."/>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7">
      <w:start w:val="1"/>
      <w:numFmt w:val="decimal"/>
      <w:lvlText w:val="%4."/>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8">
      <w:start w:val="1"/>
      <w:numFmt w:val="decimal"/>
      <w:lvlText w:val="%4."/>
      <w:lvlJc w:val="left"/>
      <w:rPr>
        <w:rFonts w:ascii="Times New Roman" w:hAnsi="Times New Roman" w:cs="Times New Roman"/>
        <w:b w:val="0"/>
        <w:bCs w:val="0"/>
        <w:i w:val="0"/>
        <w:iCs w:val="0"/>
        <w:smallCaps w:val="0"/>
        <w:strike w:val="0"/>
        <w:color w:val="000000"/>
        <w:spacing w:val="0"/>
        <w:w w:val="100"/>
        <w:position w:val="0"/>
        <w:sz w:val="23"/>
        <w:szCs w:val="23"/>
        <w:u w:val="none"/>
      </w:rPr>
    </w:lvl>
  </w:abstractNum>
  <w:abstractNum w:abstractNumId="34">
    <w:nsid w:val="61890D6D"/>
    <w:multiLevelType w:val="hybridMultilevel"/>
    <w:tmpl w:val="734239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6D331826"/>
    <w:multiLevelType w:val="hybridMultilevel"/>
    <w:tmpl w:val="96FCA6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749B3BEB"/>
    <w:multiLevelType w:val="hybridMultilevel"/>
    <w:tmpl w:val="BC1621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795E53C8"/>
    <w:multiLevelType w:val="hybridMultilevel"/>
    <w:tmpl w:val="D5BADAF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8">
    <w:nsid w:val="7B554F00"/>
    <w:multiLevelType w:val="hybridMultilevel"/>
    <w:tmpl w:val="8DD6E2E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7D5C0DF9"/>
    <w:multiLevelType w:val="multilevel"/>
    <w:tmpl w:val="83805E6A"/>
    <w:lvl w:ilvl="0">
      <w:start w:val="2"/>
      <w:numFmt w:val="decimal"/>
      <w:lvlText w:val="%1."/>
      <w:lvlJc w:val="left"/>
      <w:pPr>
        <w:ind w:left="480" w:hanging="480"/>
      </w:pPr>
      <w:rPr>
        <w:rFonts w:hint="default"/>
      </w:rPr>
    </w:lvl>
    <w:lvl w:ilvl="1">
      <w:start w:val="11"/>
      <w:numFmt w:val="decimal"/>
      <w:lvlText w:val="%1.%2."/>
      <w:lvlJc w:val="left"/>
      <w:pPr>
        <w:ind w:left="500" w:hanging="480"/>
      </w:pPr>
      <w:rPr>
        <w:rFonts w:hint="default"/>
      </w:rPr>
    </w:lvl>
    <w:lvl w:ilvl="2">
      <w:start w:val="1"/>
      <w:numFmt w:val="decimal"/>
      <w:lvlText w:val="%1.%2.%3."/>
      <w:lvlJc w:val="left"/>
      <w:pPr>
        <w:ind w:left="760" w:hanging="720"/>
      </w:pPr>
      <w:rPr>
        <w:rFonts w:hint="default"/>
      </w:rPr>
    </w:lvl>
    <w:lvl w:ilvl="3">
      <w:start w:val="1"/>
      <w:numFmt w:val="decimal"/>
      <w:lvlText w:val="%1.%2.%3.%4."/>
      <w:lvlJc w:val="left"/>
      <w:pPr>
        <w:ind w:left="780" w:hanging="720"/>
      </w:pPr>
      <w:rPr>
        <w:rFonts w:hint="default"/>
      </w:rPr>
    </w:lvl>
    <w:lvl w:ilvl="4">
      <w:start w:val="1"/>
      <w:numFmt w:val="decimal"/>
      <w:lvlText w:val="%1.%2.%3.%4.%5."/>
      <w:lvlJc w:val="left"/>
      <w:pPr>
        <w:ind w:left="1160" w:hanging="1080"/>
      </w:pPr>
      <w:rPr>
        <w:rFonts w:hint="default"/>
      </w:rPr>
    </w:lvl>
    <w:lvl w:ilvl="5">
      <w:start w:val="1"/>
      <w:numFmt w:val="decimal"/>
      <w:lvlText w:val="%1.%2.%3.%4.%5.%6."/>
      <w:lvlJc w:val="left"/>
      <w:pPr>
        <w:ind w:left="1180" w:hanging="1080"/>
      </w:pPr>
      <w:rPr>
        <w:rFonts w:hint="default"/>
      </w:rPr>
    </w:lvl>
    <w:lvl w:ilvl="6">
      <w:start w:val="1"/>
      <w:numFmt w:val="decimal"/>
      <w:lvlText w:val="%1.%2.%3.%4.%5.%6.%7."/>
      <w:lvlJc w:val="left"/>
      <w:pPr>
        <w:ind w:left="1560" w:hanging="1440"/>
      </w:pPr>
      <w:rPr>
        <w:rFonts w:hint="default"/>
      </w:rPr>
    </w:lvl>
    <w:lvl w:ilvl="7">
      <w:start w:val="1"/>
      <w:numFmt w:val="decimal"/>
      <w:lvlText w:val="%1.%2.%3.%4.%5.%6.%7.%8."/>
      <w:lvlJc w:val="left"/>
      <w:pPr>
        <w:ind w:left="1580" w:hanging="1440"/>
      </w:pPr>
      <w:rPr>
        <w:rFonts w:hint="default"/>
      </w:rPr>
    </w:lvl>
    <w:lvl w:ilvl="8">
      <w:start w:val="1"/>
      <w:numFmt w:val="decimal"/>
      <w:lvlText w:val="%1.%2.%3.%4.%5.%6.%7.%8.%9."/>
      <w:lvlJc w:val="left"/>
      <w:pPr>
        <w:ind w:left="1960" w:hanging="1800"/>
      </w:pPr>
      <w:rPr>
        <w:rFonts w:hint="default"/>
      </w:rPr>
    </w:lvl>
  </w:abstractNum>
  <w:abstractNum w:abstractNumId="40">
    <w:nsid w:val="7E706009"/>
    <w:multiLevelType w:val="multilevel"/>
    <w:tmpl w:val="00000024"/>
    <w:lvl w:ilvl="0">
      <w:start w:val="1"/>
      <w:numFmt w:val="bullet"/>
      <w:lvlText w:val="•"/>
      <w:lvlJc w:val="left"/>
      <w:rPr>
        <w:rFonts w:ascii="Times New Roman" w:hAnsi="Times New Roman"/>
        <w:b w:val="0"/>
        <w:i w:val="0"/>
        <w:smallCaps w:val="0"/>
        <w:strike w:val="0"/>
        <w:color w:val="000000"/>
        <w:spacing w:val="0"/>
        <w:w w:val="100"/>
        <w:position w:val="0"/>
        <w:sz w:val="23"/>
        <w:u w:val="none"/>
      </w:rPr>
    </w:lvl>
    <w:lvl w:ilvl="1">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2">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3">
      <w:start w:val="1"/>
      <w:numFmt w:val="decimal"/>
      <w:lvlText w:val="%4."/>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4">
      <w:start w:val="1"/>
      <w:numFmt w:val="decimal"/>
      <w:lvlText w:val="%4."/>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5">
      <w:start w:val="1"/>
      <w:numFmt w:val="decimal"/>
      <w:lvlText w:val="%4."/>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6">
      <w:start w:val="1"/>
      <w:numFmt w:val="decimal"/>
      <w:lvlText w:val="%4."/>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7">
      <w:start w:val="1"/>
      <w:numFmt w:val="decimal"/>
      <w:lvlText w:val="%4."/>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8">
      <w:start w:val="1"/>
      <w:numFmt w:val="decimal"/>
      <w:lvlText w:val="%4."/>
      <w:lvlJc w:val="left"/>
      <w:rPr>
        <w:rFonts w:ascii="Times New Roman" w:hAnsi="Times New Roman" w:cs="Times New Roman"/>
        <w:b w:val="0"/>
        <w:bCs w:val="0"/>
        <w:i w:val="0"/>
        <w:iCs w:val="0"/>
        <w:smallCaps w:val="0"/>
        <w:strike w:val="0"/>
        <w:color w:val="000000"/>
        <w:spacing w:val="0"/>
        <w:w w:val="100"/>
        <w:position w:val="0"/>
        <w:sz w:val="23"/>
        <w:szCs w:val="23"/>
        <w:u w:val="none"/>
      </w:rPr>
    </w:lvl>
  </w:abstractNum>
  <w:num w:numId="1">
    <w:abstractNumId w:val="4"/>
  </w:num>
  <w:num w:numId="2">
    <w:abstractNumId w:val="5"/>
  </w:num>
  <w:num w:numId="3">
    <w:abstractNumId w:val="6"/>
  </w:num>
  <w:num w:numId="4">
    <w:abstractNumId w:val="7"/>
  </w:num>
  <w:num w:numId="5">
    <w:abstractNumId w:val="8"/>
  </w:num>
  <w:num w:numId="6">
    <w:abstractNumId w:val="9"/>
  </w:num>
  <w:num w:numId="7">
    <w:abstractNumId w:val="10"/>
  </w:num>
  <w:num w:numId="8">
    <w:abstractNumId w:val="11"/>
  </w:num>
  <w:num w:numId="9">
    <w:abstractNumId w:val="38"/>
  </w:num>
  <w:num w:numId="10">
    <w:abstractNumId w:val="35"/>
  </w:num>
  <w:num w:numId="11">
    <w:abstractNumId w:val="18"/>
  </w:num>
  <w:num w:numId="12">
    <w:abstractNumId w:val="26"/>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23"/>
  </w:num>
  <w:num w:numId="20">
    <w:abstractNumId w:val="24"/>
  </w:num>
  <w:num w:numId="21">
    <w:abstractNumId w:val="32"/>
  </w:num>
  <w:num w:numId="22">
    <w:abstractNumId w:val="28"/>
  </w:num>
  <w:num w:numId="23">
    <w:abstractNumId w:val="20"/>
  </w:num>
  <w:num w:numId="24">
    <w:abstractNumId w:val="25"/>
  </w:num>
  <w:num w:numId="25">
    <w:abstractNumId w:val="37"/>
  </w:num>
  <w:num w:numId="26">
    <w:abstractNumId w:val="34"/>
  </w:num>
  <w:num w:numId="27">
    <w:abstractNumId w:val="30"/>
  </w:num>
  <w:num w:numId="28">
    <w:abstractNumId w:val="31"/>
  </w:num>
  <w:num w:numId="29">
    <w:abstractNumId w:val="22"/>
  </w:num>
  <w:num w:numId="30">
    <w:abstractNumId w:val="21"/>
  </w:num>
  <w:num w:numId="31">
    <w:abstractNumId w:val="36"/>
  </w:num>
  <w:num w:numId="32">
    <w:abstractNumId w:val="19"/>
  </w:num>
  <w:num w:numId="33">
    <w:abstractNumId w:val="0"/>
  </w:num>
  <w:num w:numId="34">
    <w:abstractNumId w:val="1"/>
  </w:num>
  <w:num w:numId="35">
    <w:abstractNumId w:val="2"/>
  </w:num>
  <w:num w:numId="36">
    <w:abstractNumId w:val="3"/>
  </w:num>
  <w:num w:numId="37">
    <w:abstractNumId w:val="39"/>
  </w:num>
  <w:num w:numId="38">
    <w:abstractNumId w:val="40"/>
  </w:num>
  <w:num w:numId="39">
    <w:abstractNumId w:val="29"/>
  </w:num>
  <w:num w:numId="40">
    <w:abstractNumId w:val="33"/>
  </w:num>
  <w:num w:numId="41">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9C7D76"/>
    <w:rsid w:val="0003390D"/>
    <w:rsid w:val="00082705"/>
    <w:rsid w:val="000F474A"/>
    <w:rsid w:val="00107701"/>
    <w:rsid w:val="001218E1"/>
    <w:rsid w:val="00122A7F"/>
    <w:rsid w:val="001517C0"/>
    <w:rsid w:val="001B567C"/>
    <w:rsid w:val="00301F24"/>
    <w:rsid w:val="003E6D87"/>
    <w:rsid w:val="0042615C"/>
    <w:rsid w:val="004352A6"/>
    <w:rsid w:val="0061229C"/>
    <w:rsid w:val="0067796A"/>
    <w:rsid w:val="006C39E6"/>
    <w:rsid w:val="00742092"/>
    <w:rsid w:val="00896C79"/>
    <w:rsid w:val="00906684"/>
    <w:rsid w:val="009C0248"/>
    <w:rsid w:val="009C7D76"/>
    <w:rsid w:val="009D35AD"/>
    <w:rsid w:val="00A31E77"/>
    <w:rsid w:val="00AB16A1"/>
    <w:rsid w:val="00AB6366"/>
    <w:rsid w:val="00B70BC1"/>
    <w:rsid w:val="00C135B4"/>
    <w:rsid w:val="00C56ABB"/>
    <w:rsid w:val="00C740EB"/>
    <w:rsid w:val="00C93801"/>
    <w:rsid w:val="00CF6637"/>
    <w:rsid w:val="00D2204E"/>
    <w:rsid w:val="00D83AD1"/>
    <w:rsid w:val="00D87660"/>
    <w:rsid w:val="00DB143A"/>
    <w:rsid w:val="00E063D8"/>
    <w:rsid w:val="00E46B23"/>
    <w:rsid w:val="00ED5EC5"/>
    <w:rsid w:val="00EE36A7"/>
    <w:rsid w:val="00FB2EE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E6D87"/>
  </w:style>
  <w:style w:type="paragraph" w:styleId="2">
    <w:name w:val="heading 2"/>
    <w:basedOn w:val="a"/>
    <w:next w:val="a"/>
    <w:link w:val="20"/>
    <w:uiPriority w:val="99"/>
    <w:qFormat/>
    <w:rsid w:val="00AB16A1"/>
    <w:pPr>
      <w:keepNext/>
      <w:spacing w:after="120" w:line="240" w:lineRule="auto"/>
      <w:jc w:val="center"/>
      <w:outlineLvl w:val="1"/>
    </w:pPr>
    <w:rPr>
      <w:rFonts w:ascii="Cambria" w:eastAsia="Times New Roman" w:hAnsi="Cambria" w:cs="Arial"/>
      <w:b/>
      <w:bCs/>
      <w:iCs/>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
    <w:name w:val="Основной текст Знак1"/>
    <w:basedOn w:val="a0"/>
    <w:link w:val="a3"/>
    <w:uiPriority w:val="99"/>
    <w:locked/>
    <w:rsid w:val="00C93801"/>
    <w:rPr>
      <w:rFonts w:ascii="Times New Roman" w:hAnsi="Times New Roman"/>
      <w:sz w:val="23"/>
      <w:szCs w:val="23"/>
      <w:shd w:val="clear" w:color="auto" w:fill="FFFFFF"/>
    </w:rPr>
  </w:style>
  <w:style w:type="character" w:customStyle="1" w:styleId="4">
    <w:name w:val="Заголовок №4_"/>
    <w:basedOn w:val="a0"/>
    <w:link w:val="41"/>
    <w:uiPriority w:val="99"/>
    <w:locked/>
    <w:rsid w:val="00C93801"/>
    <w:rPr>
      <w:rFonts w:ascii="Times New Roman" w:hAnsi="Times New Roman"/>
      <w:b/>
      <w:bCs/>
      <w:sz w:val="23"/>
      <w:szCs w:val="23"/>
      <w:shd w:val="clear" w:color="auto" w:fill="FFFFFF"/>
    </w:rPr>
  </w:style>
  <w:style w:type="character" w:customStyle="1" w:styleId="413">
    <w:name w:val="Заголовок №4 + 13"/>
    <w:aliases w:val="5 pt12"/>
    <w:basedOn w:val="4"/>
    <w:uiPriority w:val="99"/>
    <w:rsid w:val="00C93801"/>
    <w:rPr>
      <w:rFonts w:ascii="Times New Roman" w:hAnsi="Times New Roman"/>
      <w:b/>
      <w:bCs/>
      <w:sz w:val="27"/>
      <w:szCs w:val="27"/>
      <w:shd w:val="clear" w:color="auto" w:fill="FFFFFF"/>
    </w:rPr>
  </w:style>
  <w:style w:type="character" w:customStyle="1" w:styleId="a4">
    <w:name w:val="Основной текст + Курсив"/>
    <w:basedOn w:val="1"/>
    <w:uiPriority w:val="99"/>
    <w:rsid w:val="00C93801"/>
    <w:rPr>
      <w:rFonts w:ascii="Times New Roman" w:hAnsi="Times New Roman"/>
      <w:i/>
      <w:iCs/>
      <w:sz w:val="23"/>
      <w:szCs w:val="23"/>
      <w:shd w:val="clear" w:color="auto" w:fill="FFFFFF"/>
    </w:rPr>
  </w:style>
  <w:style w:type="character" w:customStyle="1" w:styleId="5">
    <w:name w:val="Основной текст (5)_"/>
    <w:basedOn w:val="a0"/>
    <w:link w:val="51"/>
    <w:uiPriority w:val="99"/>
    <w:locked/>
    <w:rsid w:val="00C93801"/>
    <w:rPr>
      <w:rFonts w:ascii="Times New Roman" w:hAnsi="Times New Roman"/>
      <w:i/>
      <w:iCs/>
      <w:sz w:val="23"/>
      <w:szCs w:val="23"/>
      <w:shd w:val="clear" w:color="auto" w:fill="FFFFFF"/>
    </w:rPr>
  </w:style>
  <w:style w:type="paragraph" w:styleId="a3">
    <w:name w:val="Body Text"/>
    <w:basedOn w:val="a"/>
    <w:link w:val="1"/>
    <w:uiPriority w:val="99"/>
    <w:rsid w:val="00C93801"/>
    <w:pPr>
      <w:shd w:val="clear" w:color="auto" w:fill="FFFFFF"/>
      <w:spacing w:after="0" w:line="317" w:lineRule="exact"/>
      <w:ind w:hanging="360"/>
      <w:jc w:val="both"/>
    </w:pPr>
    <w:rPr>
      <w:rFonts w:ascii="Times New Roman" w:hAnsi="Times New Roman"/>
      <w:sz w:val="23"/>
      <w:szCs w:val="23"/>
    </w:rPr>
  </w:style>
  <w:style w:type="character" w:customStyle="1" w:styleId="a5">
    <w:name w:val="Основной текст Знак"/>
    <w:basedOn w:val="a0"/>
    <w:uiPriority w:val="99"/>
    <w:semiHidden/>
    <w:rsid w:val="00C93801"/>
  </w:style>
  <w:style w:type="paragraph" w:customStyle="1" w:styleId="41">
    <w:name w:val="Заголовок №41"/>
    <w:basedOn w:val="a"/>
    <w:link w:val="4"/>
    <w:uiPriority w:val="99"/>
    <w:rsid w:val="00C93801"/>
    <w:pPr>
      <w:shd w:val="clear" w:color="auto" w:fill="FFFFFF"/>
      <w:spacing w:after="0" w:line="293" w:lineRule="exact"/>
      <w:ind w:hanging="200"/>
      <w:outlineLvl w:val="3"/>
    </w:pPr>
    <w:rPr>
      <w:rFonts w:ascii="Times New Roman" w:hAnsi="Times New Roman"/>
      <w:b/>
      <w:bCs/>
      <w:sz w:val="23"/>
      <w:szCs w:val="23"/>
    </w:rPr>
  </w:style>
  <w:style w:type="paragraph" w:customStyle="1" w:styleId="51">
    <w:name w:val="Основной текст (5)1"/>
    <w:basedOn w:val="a"/>
    <w:link w:val="5"/>
    <w:uiPriority w:val="99"/>
    <w:rsid w:val="00C93801"/>
    <w:pPr>
      <w:shd w:val="clear" w:color="auto" w:fill="FFFFFF"/>
      <w:spacing w:after="0" w:line="274" w:lineRule="exact"/>
      <w:jc w:val="both"/>
    </w:pPr>
    <w:rPr>
      <w:rFonts w:ascii="Times New Roman" w:hAnsi="Times New Roman"/>
      <w:i/>
      <w:iCs/>
      <w:sz w:val="23"/>
      <w:szCs w:val="23"/>
    </w:rPr>
  </w:style>
  <w:style w:type="character" w:customStyle="1" w:styleId="a6">
    <w:name w:val="Колонтитул_"/>
    <w:basedOn w:val="a0"/>
    <w:link w:val="a7"/>
    <w:uiPriority w:val="99"/>
    <w:locked/>
    <w:rsid w:val="00A31E77"/>
    <w:rPr>
      <w:rFonts w:ascii="Times New Roman" w:hAnsi="Times New Roman"/>
      <w:sz w:val="20"/>
      <w:szCs w:val="20"/>
      <w:shd w:val="clear" w:color="auto" w:fill="FFFFFF"/>
    </w:rPr>
  </w:style>
  <w:style w:type="character" w:customStyle="1" w:styleId="10">
    <w:name w:val="Колонтитул + 10"/>
    <w:aliases w:val="5 pt"/>
    <w:basedOn w:val="a6"/>
    <w:uiPriority w:val="99"/>
    <w:rsid w:val="00A31E77"/>
    <w:rPr>
      <w:rFonts w:ascii="Times New Roman" w:hAnsi="Times New Roman"/>
      <w:spacing w:val="0"/>
      <w:sz w:val="21"/>
      <w:szCs w:val="21"/>
      <w:shd w:val="clear" w:color="auto" w:fill="FFFFFF"/>
    </w:rPr>
  </w:style>
  <w:style w:type="paragraph" w:customStyle="1" w:styleId="a7">
    <w:name w:val="Колонтитул"/>
    <w:basedOn w:val="a"/>
    <w:link w:val="a6"/>
    <w:uiPriority w:val="99"/>
    <w:rsid w:val="00A31E77"/>
    <w:pPr>
      <w:shd w:val="clear" w:color="auto" w:fill="FFFFFF"/>
      <w:spacing w:after="0" w:line="240" w:lineRule="auto"/>
    </w:pPr>
    <w:rPr>
      <w:rFonts w:ascii="Times New Roman" w:hAnsi="Times New Roman"/>
      <w:sz w:val="20"/>
      <w:szCs w:val="20"/>
    </w:rPr>
  </w:style>
  <w:style w:type="paragraph" w:styleId="a8">
    <w:name w:val="List Paragraph"/>
    <w:basedOn w:val="a"/>
    <w:uiPriority w:val="34"/>
    <w:qFormat/>
    <w:rsid w:val="00A31E77"/>
    <w:pPr>
      <w:ind w:left="720"/>
      <w:contextualSpacing/>
    </w:pPr>
  </w:style>
  <w:style w:type="character" w:customStyle="1" w:styleId="101">
    <w:name w:val="Колонтитул + 101"/>
    <w:aliases w:val="5 pt4"/>
    <w:basedOn w:val="a6"/>
    <w:uiPriority w:val="99"/>
    <w:rsid w:val="00A31E77"/>
    <w:rPr>
      <w:rFonts w:ascii="Times New Roman" w:hAnsi="Times New Roman"/>
      <w:spacing w:val="0"/>
      <w:sz w:val="21"/>
      <w:szCs w:val="21"/>
      <w:shd w:val="clear" w:color="auto" w:fill="FFFFFF"/>
    </w:rPr>
  </w:style>
  <w:style w:type="paragraph" w:styleId="a9">
    <w:name w:val="Balloon Text"/>
    <w:basedOn w:val="a"/>
    <w:link w:val="aa"/>
    <w:uiPriority w:val="99"/>
    <w:semiHidden/>
    <w:unhideWhenUsed/>
    <w:rsid w:val="00D2204E"/>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D2204E"/>
    <w:rPr>
      <w:rFonts w:ascii="Tahoma" w:hAnsi="Tahoma" w:cs="Tahoma"/>
      <w:sz w:val="16"/>
      <w:szCs w:val="16"/>
    </w:rPr>
  </w:style>
  <w:style w:type="character" w:customStyle="1" w:styleId="32">
    <w:name w:val="Заголовок №3 (2)_"/>
    <w:basedOn w:val="a0"/>
    <w:link w:val="321"/>
    <w:uiPriority w:val="99"/>
    <w:locked/>
    <w:rsid w:val="00D2204E"/>
    <w:rPr>
      <w:rFonts w:ascii="Times New Roman" w:hAnsi="Times New Roman"/>
      <w:b/>
      <w:bCs/>
      <w:sz w:val="23"/>
      <w:szCs w:val="23"/>
      <w:shd w:val="clear" w:color="auto" w:fill="FFFFFF"/>
    </w:rPr>
  </w:style>
  <w:style w:type="paragraph" w:customStyle="1" w:styleId="321">
    <w:name w:val="Заголовок №3 (2)1"/>
    <w:basedOn w:val="a"/>
    <w:link w:val="32"/>
    <w:uiPriority w:val="99"/>
    <w:rsid w:val="00D2204E"/>
    <w:pPr>
      <w:shd w:val="clear" w:color="auto" w:fill="FFFFFF"/>
      <w:spacing w:after="180" w:line="274" w:lineRule="exact"/>
      <w:jc w:val="both"/>
      <w:outlineLvl w:val="2"/>
    </w:pPr>
    <w:rPr>
      <w:rFonts w:ascii="Times New Roman" w:hAnsi="Times New Roman"/>
      <w:b/>
      <w:bCs/>
      <w:sz w:val="23"/>
      <w:szCs w:val="23"/>
    </w:rPr>
  </w:style>
  <w:style w:type="table" w:styleId="ab">
    <w:name w:val="Table Grid"/>
    <w:basedOn w:val="a1"/>
    <w:uiPriority w:val="59"/>
    <w:rsid w:val="00D2204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header"/>
    <w:basedOn w:val="a"/>
    <w:link w:val="ad"/>
    <w:uiPriority w:val="99"/>
    <w:unhideWhenUsed/>
    <w:rsid w:val="00C135B4"/>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C135B4"/>
  </w:style>
  <w:style w:type="paragraph" w:styleId="ae">
    <w:name w:val="footer"/>
    <w:basedOn w:val="a"/>
    <w:link w:val="af"/>
    <w:uiPriority w:val="99"/>
    <w:unhideWhenUsed/>
    <w:rsid w:val="00C135B4"/>
    <w:pPr>
      <w:tabs>
        <w:tab w:val="center" w:pos="4677"/>
        <w:tab w:val="right" w:pos="9355"/>
      </w:tabs>
      <w:spacing w:after="0" w:line="240" w:lineRule="auto"/>
    </w:pPr>
  </w:style>
  <w:style w:type="character" w:customStyle="1" w:styleId="af">
    <w:name w:val="Нижний колонтитул Знак"/>
    <w:basedOn w:val="a0"/>
    <w:link w:val="ae"/>
    <w:uiPriority w:val="99"/>
    <w:rsid w:val="00C135B4"/>
  </w:style>
  <w:style w:type="character" w:customStyle="1" w:styleId="20">
    <w:name w:val="Заголовок 2 Знак"/>
    <w:basedOn w:val="a0"/>
    <w:link w:val="2"/>
    <w:uiPriority w:val="99"/>
    <w:rsid w:val="00AB16A1"/>
    <w:rPr>
      <w:rFonts w:ascii="Cambria" w:eastAsia="Times New Roman" w:hAnsi="Cambria" w:cs="Arial"/>
      <w:b/>
      <w:bCs/>
      <w:iCs/>
      <w:sz w:val="28"/>
      <w:szCs w:val="28"/>
      <w:lang w:eastAsia="ru-RU"/>
    </w:rPr>
  </w:style>
  <w:style w:type="paragraph" w:customStyle="1" w:styleId="Style19">
    <w:name w:val="Style19"/>
    <w:basedOn w:val="a"/>
    <w:rsid w:val="0067796A"/>
    <w:pPr>
      <w:widowControl w:val="0"/>
      <w:autoSpaceDE w:val="0"/>
      <w:autoSpaceDN w:val="0"/>
      <w:adjustRightInd w:val="0"/>
      <w:spacing w:after="0" w:line="240" w:lineRule="auto"/>
    </w:pPr>
    <w:rPr>
      <w:rFonts w:ascii="Century Schoolbook" w:eastAsia="Times New Roman" w:hAnsi="Century Schoolbook" w:cs="Times New Roman"/>
      <w:sz w:val="24"/>
      <w:szCs w:val="24"/>
      <w:lang w:eastAsia="ru-RU"/>
    </w:rPr>
  </w:style>
  <w:style w:type="character" w:customStyle="1" w:styleId="FontStyle275">
    <w:name w:val="Font Style275"/>
    <w:basedOn w:val="a0"/>
    <w:rsid w:val="0067796A"/>
    <w:rPr>
      <w:rFonts w:ascii="Century Schoolbook" w:hAnsi="Century Schoolbook" w:cs="Century Schoolbook"/>
      <w:b/>
      <w:bCs/>
      <w:spacing w:val="-10"/>
      <w:sz w:val="34"/>
      <w:szCs w:val="34"/>
    </w:rPr>
  </w:style>
  <w:style w:type="character" w:customStyle="1" w:styleId="FontStyle276">
    <w:name w:val="Font Style276"/>
    <w:basedOn w:val="a0"/>
    <w:rsid w:val="0067796A"/>
    <w:rPr>
      <w:rFonts w:ascii="Franklin Gothic Medium" w:hAnsi="Franklin Gothic Medium" w:cs="Franklin Gothic Medium"/>
      <w:b/>
      <w:bCs/>
      <w:sz w:val="62"/>
      <w:szCs w:val="62"/>
    </w:rPr>
  </w:style>
  <w:style w:type="character" w:styleId="af0">
    <w:name w:val="line number"/>
    <w:basedOn w:val="a0"/>
    <w:uiPriority w:val="99"/>
    <w:semiHidden/>
    <w:unhideWhenUsed/>
    <w:rsid w:val="0067796A"/>
  </w:style>
  <w:style w:type="paragraph" w:styleId="af1">
    <w:name w:val="Normal (Web)"/>
    <w:basedOn w:val="a"/>
    <w:uiPriority w:val="99"/>
    <w:semiHidden/>
    <w:unhideWhenUsed/>
    <w:rsid w:val="00107701"/>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next w:val="a"/>
    <w:link w:val="20"/>
    <w:uiPriority w:val="99"/>
    <w:qFormat/>
    <w:rsid w:val="00AB16A1"/>
    <w:pPr>
      <w:keepNext/>
      <w:spacing w:after="120" w:line="240" w:lineRule="auto"/>
      <w:jc w:val="center"/>
      <w:outlineLvl w:val="1"/>
    </w:pPr>
    <w:rPr>
      <w:rFonts w:ascii="Cambria" w:eastAsia="Times New Roman" w:hAnsi="Cambria" w:cs="Arial"/>
      <w:b/>
      <w:bCs/>
      <w:iCs/>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
    <w:name w:val="Основной текст Знак1"/>
    <w:basedOn w:val="a0"/>
    <w:link w:val="a3"/>
    <w:uiPriority w:val="99"/>
    <w:locked/>
    <w:rsid w:val="00C93801"/>
    <w:rPr>
      <w:rFonts w:ascii="Times New Roman" w:hAnsi="Times New Roman"/>
      <w:sz w:val="23"/>
      <w:szCs w:val="23"/>
      <w:shd w:val="clear" w:color="auto" w:fill="FFFFFF"/>
    </w:rPr>
  </w:style>
  <w:style w:type="character" w:customStyle="1" w:styleId="4">
    <w:name w:val="Заголовок №4_"/>
    <w:basedOn w:val="a0"/>
    <w:link w:val="41"/>
    <w:uiPriority w:val="99"/>
    <w:locked/>
    <w:rsid w:val="00C93801"/>
    <w:rPr>
      <w:rFonts w:ascii="Times New Roman" w:hAnsi="Times New Roman"/>
      <w:b/>
      <w:bCs/>
      <w:sz w:val="23"/>
      <w:szCs w:val="23"/>
      <w:shd w:val="clear" w:color="auto" w:fill="FFFFFF"/>
    </w:rPr>
  </w:style>
  <w:style w:type="character" w:customStyle="1" w:styleId="413">
    <w:name w:val="Заголовок №4 + 13"/>
    <w:aliases w:val="5 pt12"/>
    <w:basedOn w:val="4"/>
    <w:uiPriority w:val="99"/>
    <w:rsid w:val="00C93801"/>
    <w:rPr>
      <w:rFonts w:ascii="Times New Roman" w:hAnsi="Times New Roman"/>
      <w:b/>
      <w:bCs/>
      <w:sz w:val="27"/>
      <w:szCs w:val="27"/>
      <w:shd w:val="clear" w:color="auto" w:fill="FFFFFF"/>
    </w:rPr>
  </w:style>
  <w:style w:type="character" w:customStyle="1" w:styleId="a4">
    <w:name w:val="Основной текст + Курсив"/>
    <w:basedOn w:val="1"/>
    <w:uiPriority w:val="99"/>
    <w:rsid w:val="00C93801"/>
    <w:rPr>
      <w:rFonts w:ascii="Times New Roman" w:hAnsi="Times New Roman"/>
      <w:i/>
      <w:iCs/>
      <w:sz w:val="23"/>
      <w:szCs w:val="23"/>
      <w:shd w:val="clear" w:color="auto" w:fill="FFFFFF"/>
    </w:rPr>
  </w:style>
  <w:style w:type="character" w:customStyle="1" w:styleId="5">
    <w:name w:val="Основной текст (5)_"/>
    <w:basedOn w:val="a0"/>
    <w:link w:val="51"/>
    <w:uiPriority w:val="99"/>
    <w:locked/>
    <w:rsid w:val="00C93801"/>
    <w:rPr>
      <w:rFonts w:ascii="Times New Roman" w:hAnsi="Times New Roman"/>
      <w:i/>
      <w:iCs/>
      <w:sz w:val="23"/>
      <w:szCs w:val="23"/>
      <w:shd w:val="clear" w:color="auto" w:fill="FFFFFF"/>
    </w:rPr>
  </w:style>
  <w:style w:type="paragraph" w:styleId="a3">
    <w:name w:val="Body Text"/>
    <w:basedOn w:val="a"/>
    <w:link w:val="1"/>
    <w:uiPriority w:val="99"/>
    <w:rsid w:val="00C93801"/>
    <w:pPr>
      <w:shd w:val="clear" w:color="auto" w:fill="FFFFFF"/>
      <w:spacing w:after="0" w:line="317" w:lineRule="exact"/>
      <w:ind w:hanging="360"/>
      <w:jc w:val="both"/>
    </w:pPr>
    <w:rPr>
      <w:rFonts w:ascii="Times New Roman" w:hAnsi="Times New Roman"/>
      <w:sz w:val="23"/>
      <w:szCs w:val="23"/>
    </w:rPr>
  </w:style>
  <w:style w:type="character" w:customStyle="1" w:styleId="a5">
    <w:name w:val="Основной текст Знак"/>
    <w:basedOn w:val="a0"/>
    <w:uiPriority w:val="99"/>
    <w:semiHidden/>
    <w:rsid w:val="00C93801"/>
  </w:style>
  <w:style w:type="paragraph" w:customStyle="1" w:styleId="41">
    <w:name w:val="Заголовок №41"/>
    <w:basedOn w:val="a"/>
    <w:link w:val="4"/>
    <w:uiPriority w:val="99"/>
    <w:rsid w:val="00C93801"/>
    <w:pPr>
      <w:shd w:val="clear" w:color="auto" w:fill="FFFFFF"/>
      <w:spacing w:after="0" w:line="293" w:lineRule="exact"/>
      <w:ind w:hanging="200"/>
      <w:outlineLvl w:val="3"/>
    </w:pPr>
    <w:rPr>
      <w:rFonts w:ascii="Times New Roman" w:hAnsi="Times New Roman"/>
      <w:b/>
      <w:bCs/>
      <w:sz w:val="23"/>
      <w:szCs w:val="23"/>
    </w:rPr>
  </w:style>
  <w:style w:type="paragraph" w:customStyle="1" w:styleId="51">
    <w:name w:val="Основной текст (5)1"/>
    <w:basedOn w:val="a"/>
    <w:link w:val="5"/>
    <w:uiPriority w:val="99"/>
    <w:rsid w:val="00C93801"/>
    <w:pPr>
      <w:shd w:val="clear" w:color="auto" w:fill="FFFFFF"/>
      <w:spacing w:after="0" w:line="274" w:lineRule="exact"/>
      <w:jc w:val="both"/>
    </w:pPr>
    <w:rPr>
      <w:rFonts w:ascii="Times New Roman" w:hAnsi="Times New Roman"/>
      <w:i/>
      <w:iCs/>
      <w:sz w:val="23"/>
      <w:szCs w:val="23"/>
    </w:rPr>
  </w:style>
  <w:style w:type="character" w:customStyle="1" w:styleId="a6">
    <w:name w:val="Колонтитул_"/>
    <w:basedOn w:val="a0"/>
    <w:link w:val="a7"/>
    <w:uiPriority w:val="99"/>
    <w:locked/>
    <w:rsid w:val="00A31E77"/>
    <w:rPr>
      <w:rFonts w:ascii="Times New Roman" w:hAnsi="Times New Roman"/>
      <w:sz w:val="20"/>
      <w:szCs w:val="20"/>
      <w:shd w:val="clear" w:color="auto" w:fill="FFFFFF"/>
    </w:rPr>
  </w:style>
  <w:style w:type="character" w:customStyle="1" w:styleId="10">
    <w:name w:val="Колонтитул + 10"/>
    <w:aliases w:val="5 pt"/>
    <w:basedOn w:val="a6"/>
    <w:uiPriority w:val="99"/>
    <w:rsid w:val="00A31E77"/>
    <w:rPr>
      <w:rFonts w:ascii="Times New Roman" w:hAnsi="Times New Roman"/>
      <w:spacing w:val="0"/>
      <w:sz w:val="21"/>
      <w:szCs w:val="21"/>
      <w:shd w:val="clear" w:color="auto" w:fill="FFFFFF"/>
    </w:rPr>
  </w:style>
  <w:style w:type="paragraph" w:customStyle="1" w:styleId="a7">
    <w:name w:val="Колонтитул"/>
    <w:basedOn w:val="a"/>
    <w:link w:val="a6"/>
    <w:uiPriority w:val="99"/>
    <w:rsid w:val="00A31E77"/>
    <w:pPr>
      <w:shd w:val="clear" w:color="auto" w:fill="FFFFFF"/>
      <w:spacing w:after="0" w:line="240" w:lineRule="auto"/>
    </w:pPr>
    <w:rPr>
      <w:rFonts w:ascii="Times New Roman" w:hAnsi="Times New Roman"/>
      <w:sz w:val="20"/>
      <w:szCs w:val="20"/>
    </w:rPr>
  </w:style>
  <w:style w:type="paragraph" w:styleId="a8">
    <w:name w:val="List Paragraph"/>
    <w:basedOn w:val="a"/>
    <w:uiPriority w:val="34"/>
    <w:qFormat/>
    <w:rsid w:val="00A31E77"/>
    <w:pPr>
      <w:ind w:left="720"/>
      <w:contextualSpacing/>
    </w:pPr>
  </w:style>
  <w:style w:type="character" w:customStyle="1" w:styleId="101">
    <w:name w:val="Колонтитул + 101"/>
    <w:aliases w:val="5 pt4"/>
    <w:basedOn w:val="a6"/>
    <w:uiPriority w:val="99"/>
    <w:rsid w:val="00A31E77"/>
    <w:rPr>
      <w:rFonts w:ascii="Times New Roman" w:hAnsi="Times New Roman"/>
      <w:spacing w:val="0"/>
      <w:sz w:val="21"/>
      <w:szCs w:val="21"/>
      <w:shd w:val="clear" w:color="auto" w:fill="FFFFFF"/>
    </w:rPr>
  </w:style>
  <w:style w:type="paragraph" w:styleId="a9">
    <w:name w:val="Balloon Text"/>
    <w:basedOn w:val="a"/>
    <w:link w:val="aa"/>
    <w:uiPriority w:val="99"/>
    <w:semiHidden/>
    <w:unhideWhenUsed/>
    <w:rsid w:val="00D2204E"/>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D2204E"/>
    <w:rPr>
      <w:rFonts w:ascii="Tahoma" w:hAnsi="Tahoma" w:cs="Tahoma"/>
      <w:sz w:val="16"/>
      <w:szCs w:val="16"/>
    </w:rPr>
  </w:style>
  <w:style w:type="character" w:customStyle="1" w:styleId="32">
    <w:name w:val="Заголовок №3 (2)_"/>
    <w:basedOn w:val="a0"/>
    <w:link w:val="321"/>
    <w:uiPriority w:val="99"/>
    <w:locked/>
    <w:rsid w:val="00D2204E"/>
    <w:rPr>
      <w:rFonts w:ascii="Times New Roman" w:hAnsi="Times New Roman"/>
      <w:b/>
      <w:bCs/>
      <w:sz w:val="23"/>
      <w:szCs w:val="23"/>
      <w:shd w:val="clear" w:color="auto" w:fill="FFFFFF"/>
    </w:rPr>
  </w:style>
  <w:style w:type="paragraph" w:customStyle="1" w:styleId="321">
    <w:name w:val="Заголовок №3 (2)1"/>
    <w:basedOn w:val="a"/>
    <w:link w:val="32"/>
    <w:uiPriority w:val="99"/>
    <w:rsid w:val="00D2204E"/>
    <w:pPr>
      <w:shd w:val="clear" w:color="auto" w:fill="FFFFFF"/>
      <w:spacing w:after="180" w:line="274" w:lineRule="exact"/>
      <w:jc w:val="both"/>
      <w:outlineLvl w:val="2"/>
    </w:pPr>
    <w:rPr>
      <w:rFonts w:ascii="Times New Roman" w:hAnsi="Times New Roman"/>
      <w:b/>
      <w:bCs/>
      <w:sz w:val="23"/>
      <w:szCs w:val="23"/>
    </w:rPr>
  </w:style>
  <w:style w:type="table" w:styleId="ab">
    <w:name w:val="Table Grid"/>
    <w:basedOn w:val="a1"/>
    <w:uiPriority w:val="59"/>
    <w:rsid w:val="00D2204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header"/>
    <w:basedOn w:val="a"/>
    <w:link w:val="ad"/>
    <w:uiPriority w:val="99"/>
    <w:unhideWhenUsed/>
    <w:rsid w:val="00C135B4"/>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C135B4"/>
  </w:style>
  <w:style w:type="paragraph" w:styleId="ae">
    <w:name w:val="footer"/>
    <w:basedOn w:val="a"/>
    <w:link w:val="af"/>
    <w:uiPriority w:val="99"/>
    <w:unhideWhenUsed/>
    <w:rsid w:val="00C135B4"/>
    <w:pPr>
      <w:tabs>
        <w:tab w:val="center" w:pos="4677"/>
        <w:tab w:val="right" w:pos="9355"/>
      </w:tabs>
      <w:spacing w:after="0" w:line="240" w:lineRule="auto"/>
    </w:pPr>
  </w:style>
  <w:style w:type="character" w:customStyle="1" w:styleId="af">
    <w:name w:val="Нижний колонтитул Знак"/>
    <w:basedOn w:val="a0"/>
    <w:link w:val="ae"/>
    <w:uiPriority w:val="99"/>
    <w:rsid w:val="00C135B4"/>
  </w:style>
  <w:style w:type="character" w:customStyle="1" w:styleId="20">
    <w:name w:val="Заголовок 2 Знак"/>
    <w:basedOn w:val="a0"/>
    <w:link w:val="2"/>
    <w:uiPriority w:val="99"/>
    <w:rsid w:val="00AB16A1"/>
    <w:rPr>
      <w:rFonts w:ascii="Cambria" w:eastAsia="Times New Roman" w:hAnsi="Cambria" w:cs="Arial"/>
      <w:b/>
      <w:bCs/>
      <w:iCs/>
      <w:sz w:val="28"/>
      <w:szCs w:val="28"/>
      <w:lang w:eastAsia="ru-RU"/>
    </w:rPr>
  </w:style>
  <w:style w:type="paragraph" w:customStyle="1" w:styleId="Style19">
    <w:name w:val="Style19"/>
    <w:basedOn w:val="a"/>
    <w:rsid w:val="0067796A"/>
    <w:pPr>
      <w:widowControl w:val="0"/>
      <w:autoSpaceDE w:val="0"/>
      <w:autoSpaceDN w:val="0"/>
      <w:adjustRightInd w:val="0"/>
      <w:spacing w:after="0" w:line="240" w:lineRule="auto"/>
    </w:pPr>
    <w:rPr>
      <w:rFonts w:ascii="Century Schoolbook" w:eastAsia="Times New Roman" w:hAnsi="Century Schoolbook" w:cs="Times New Roman"/>
      <w:sz w:val="24"/>
      <w:szCs w:val="24"/>
      <w:lang w:eastAsia="ru-RU"/>
    </w:rPr>
  </w:style>
  <w:style w:type="character" w:customStyle="1" w:styleId="FontStyle275">
    <w:name w:val="Font Style275"/>
    <w:basedOn w:val="a0"/>
    <w:rsid w:val="0067796A"/>
    <w:rPr>
      <w:rFonts w:ascii="Century Schoolbook" w:hAnsi="Century Schoolbook" w:cs="Century Schoolbook"/>
      <w:b/>
      <w:bCs/>
      <w:spacing w:val="-10"/>
      <w:sz w:val="34"/>
      <w:szCs w:val="34"/>
    </w:rPr>
  </w:style>
  <w:style w:type="character" w:customStyle="1" w:styleId="FontStyle276">
    <w:name w:val="Font Style276"/>
    <w:basedOn w:val="a0"/>
    <w:rsid w:val="0067796A"/>
    <w:rPr>
      <w:rFonts w:ascii="Franklin Gothic Medium" w:hAnsi="Franklin Gothic Medium" w:cs="Franklin Gothic Medium"/>
      <w:b/>
      <w:bCs/>
      <w:sz w:val="62"/>
      <w:szCs w:val="62"/>
    </w:rPr>
  </w:style>
  <w:style w:type="character" w:styleId="af0">
    <w:name w:val="line number"/>
    <w:basedOn w:val="a0"/>
    <w:uiPriority w:val="99"/>
    <w:semiHidden/>
    <w:unhideWhenUsed/>
    <w:rsid w:val="0067796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943518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5.xml"/><Relationship Id="rId18" Type="http://schemas.openxmlformats.org/officeDocument/2006/relationships/footer" Target="footer9.xml"/><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4.xml"/><Relationship Id="rId17" Type="http://schemas.openxmlformats.org/officeDocument/2006/relationships/footer" Target="footer8.xml"/><Relationship Id="rId2" Type="http://schemas.openxmlformats.org/officeDocument/2006/relationships/styles" Target="styles.xml"/><Relationship Id="rId16" Type="http://schemas.openxmlformats.org/officeDocument/2006/relationships/footer" Target="footer7.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footer" Target="footer6.xml"/><Relationship Id="rId10" Type="http://schemas.openxmlformats.org/officeDocument/2006/relationships/footer" Target="footer2.xml"/><Relationship Id="rId19" Type="http://schemas.openxmlformats.org/officeDocument/2006/relationships/footer" Target="footer10.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294</TotalTime>
  <Pages>68</Pages>
  <Words>28547</Words>
  <Characters>162724</Characters>
  <Application>Microsoft Office Word</Application>
  <DocSecurity>0</DocSecurity>
  <Lines>1356</Lines>
  <Paragraphs>381</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190890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Acer</cp:lastModifiedBy>
  <cp:revision>26</cp:revision>
  <dcterms:created xsi:type="dcterms:W3CDTF">2024-10-03T09:48:00Z</dcterms:created>
  <dcterms:modified xsi:type="dcterms:W3CDTF">2024-10-08T10:52:00Z</dcterms:modified>
</cp:coreProperties>
</file>